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FA4" w:rsidRDefault="00587465">
      <w:pPr>
        <w:spacing w:before="104" w:line="322" w:lineRule="exact"/>
        <w:ind w:left="284" w:right="15"/>
        <w:jc w:val="center"/>
        <w:rPr>
          <w:b/>
          <w:sz w:val="28"/>
        </w:rPr>
      </w:pPr>
      <w:r>
        <w:rPr>
          <w:b/>
          <w:sz w:val="28"/>
        </w:rPr>
        <w:t>б</w:t>
      </w:r>
      <w:r w:rsidR="00664DA1">
        <w:rPr>
          <w:b/>
          <w:sz w:val="28"/>
        </w:rPr>
        <w:t>юджетное</w:t>
      </w:r>
      <w:r>
        <w:rPr>
          <w:b/>
          <w:sz w:val="28"/>
        </w:rPr>
        <w:t xml:space="preserve"> </w:t>
      </w:r>
      <w:r w:rsidR="00664DA1">
        <w:rPr>
          <w:b/>
          <w:sz w:val="28"/>
        </w:rPr>
        <w:t>общеобразовательное</w:t>
      </w:r>
      <w:r>
        <w:rPr>
          <w:b/>
          <w:sz w:val="28"/>
        </w:rPr>
        <w:t xml:space="preserve"> </w:t>
      </w:r>
      <w:r w:rsidR="00664DA1">
        <w:rPr>
          <w:b/>
          <w:sz w:val="28"/>
        </w:rPr>
        <w:t>учреждение</w:t>
      </w:r>
      <w:r w:rsidR="004808A5">
        <w:rPr>
          <w:b/>
          <w:sz w:val="28"/>
        </w:rPr>
        <w:t xml:space="preserve"> </w:t>
      </w:r>
      <w:r w:rsidR="00664DA1">
        <w:rPr>
          <w:b/>
          <w:sz w:val="28"/>
        </w:rPr>
        <w:t>города</w:t>
      </w:r>
      <w:r>
        <w:rPr>
          <w:b/>
          <w:sz w:val="28"/>
        </w:rPr>
        <w:t xml:space="preserve"> </w:t>
      </w:r>
      <w:r w:rsidR="00664DA1">
        <w:rPr>
          <w:b/>
          <w:spacing w:val="-2"/>
          <w:sz w:val="28"/>
        </w:rPr>
        <w:t>Омска</w:t>
      </w:r>
    </w:p>
    <w:p w:rsidR="00665FA4" w:rsidRDefault="00664DA1">
      <w:pPr>
        <w:ind w:left="284" w:right="7"/>
        <w:jc w:val="center"/>
        <w:rPr>
          <w:b/>
          <w:sz w:val="28"/>
        </w:rPr>
      </w:pPr>
      <w:r>
        <w:rPr>
          <w:b/>
          <w:sz w:val="28"/>
        </w:rPr>
        <w:t>«Средняяобщеобразовательнаяшкола№</w:t>
      </w:r>
      <w:r>
        <w:rPr>
          <w:b/>
          <w:spacing w:val="-5"/>
          <w:sz w:val="28"/>
        </w:rPr>
        <w:t>82»</w:t>
      </w:r>
    </w:p>
    <w:p w:rsidR="00665FA4" w:rsidRDefault="00665FA4">
      <w:pPr>
        <w:pStyle w:val="a3"/>
        <w:spacing w:before="177"/>
        <w:rPr>
          <w:b/>
          <w:sz w:val="20"/>
        </w:rPr>
      </w:pPr>
    </w:p>
    <w:tbl>
      <w:tblPr>
        <w:tblW w:w="0" w:type="auto"/>
        <w:tblInd w:w="542" w:type="dxa"/>
        <w:tblLayout w:type="fixed"/>
        <w:tblCellMar>
          <w:left w:w="0" w:type="dxa"/>
          <w:right w:w="0" w:type="dxa"/>
        </w:tblCellMar>
        <w:tblLook w:val="04A0" w:firstRow="1" w:lastRow="0" w:firstColumn="1" w:lastColumn="0" w:noHBand="0" w:noVBand="1"/>
      </w:tblPr>
      <w:tblGrid>
        <w:gridCol w:w="4587"/>
        <w:gridCol w:w="4819"/>
        <w:gridCol w:w="4962"/>
      </w:tblGrid>
      <w:tr w:rsidR="00665FA4" w:rsidTr="00FD434F">
        <w:trPr>
          <w:trHeight w:val="391"/>
        </w:trPr>
        <w:tc>
          <w:tcPr>
            <w:tcW w:w="4587" w:type="dxa"/>
          </w:tcPr>
          <w:p w:rsidR="00665FA4" w:rsidRDefault="000E15A3">
            <w:pPr>
              <w:pStyle w:val="TableParagraph"/>
              <w:spacing w:line="309" w:lineRule="exact"/>
              <w:ind w:left="50"/>
              <w:rPr>
                <w:sz w:val="28"/>
              </w:rPr>
            </w:pPr>
            <w:r>
              <w:rPr>
                <w:sz w:val="28"/>
              </w:rPr>
              <w:t>Принято</w:t>
            </w:r>
            <w:r w:rsidR="00587465">
              <w:rPr>
                <w:sz w:val="28"/>
              </w:rPr>
              <w:t xml:space="preserve"> </w:t>
            </w:r>
            <w:r w:rsidR="00664DA1">
              <w:rPr>
                <w:sz w:val="28"/>
              </w:rPr>
              <w:t>на</w:t>
            </w:r>
            <w:r w:rsidR="00587465">
              <w:rPr>
                <w:sz w:val="28"/>
              </w:rPr>
              <w:t xml:space="preserve"> </w:t>
            </w:r>
            <w:r w:rsidR="00664DA1">
              <w:rPr>
                <w:spacing w:val="-2"/>
                <w:sz w:val="28"/>
              </w:rPr>
              <w:t>заседании</w:t>
            </w:r>
          </w:p>
        </w:tc>
        <w:tc>
          <w:tcPr>
            <w:tcW w:w="4819" w:type="dxa"/>
          </w:tcPr>
          <w:p w:rsidR="00665FA4" w:rsidRDefault="000E15A3">
            <w:pPr>
              <w:pStyle w:val="TableParagraph"/>
              <w:spacing w:line="309" w:lineRule="exact"/>
              <w:ind w:left="407"/>
              <w:rPr>
                <w:sz w:val="28"/>
              </w:rPr>
            </w:pPr>
            <w:r>
              <w:rPr>
                <w:spacing w:val="-2"/>
                <w:sz w:val="28"/>
              </w:rPr>
              <w:t>Согласовано</w:t>
            </w:r>
          </w:p>
        </w:tc>
        <w:tc>
          <w:tcPr>
            <w:tcW w:w="4962" w:type="dxa"/>
          </w:tcPr>
          <w:p w:rsidR="00665FA4" w:rsidRDefault="000E15A3">
            <w:pPr>
              <w:pStyle w:val="TableParagraph"/>
              <w:spacing w:line="309" w:lineRule="exact"/>
              <w:ind w:left="332"/>
              <w:rPr>
                <w:sz w:val="28"/>
              </w:rPr>
            </w:pPr>
            <w:r>
              <w:rPr>
                <w:spacing w:val="-2"/>
                <w:sz w:val="28"/>
              </w:rPr>
              <w:t>Утверждаю</w:t>
            </w:r>
          </w:p>
        </w:tc>
      </w:tr>
      <w:tr w:rsidR="00665FA4" w:rsidTr="00FD434F">
        <w:trPr>
          <w:trHeight w:val="1759"/>
        </w:trPr>
        <w:tc>
          <w:tcPr>
            <w:tcW w:w="4587" w:type="dxa"/>
          </w:tcPr>
          <w:p w:rsidR="000E15A3" w:rsidRDefault="000E15A3" w:rsidP="000E15A3">
            <w:pPr>
              <w:pStyle w:val="TableParagraph"/>
              <w:ind w:left="50" w:right="425"/>
              <w:rPr>
                <w:spacing w:val="-2"/>
                <w:sz w:val="28"/>
              </w:rPr>
            </w:pPr>
          </w:p>
          <w:p w:rsidR="000E15A3" w:rsidRDefault="000E15A3" w:rsidP="000E15A3">
            <w:pPr>
              <w:pStyle w:val="TableParagraph"/>
              <w:ind w:left="50" w:right="425"/>
              <w:rPr>
                <w:sz w:val="28"/>
              </w:rPr>
            </w:pPr>
            <w:r>
              <w:rPr>
                <w:spacing w:val="-2"/>
                <w:sz w:val="28"/>
              </w:rPr>
              <w:t>П</w:t>
            </w:r>
            <w:r w:rsidR="00664DA1">
              <w:rPr>
                <w:spacing w:val="-2"/>
                <w:sz w:val="28"/>
              </w:rPr>
              <w:t xml:space="preserve">редседатель </w:t>
            </w:r>
            <w:r w:rsidR="00664DA1">
              <w:rPr>
                <w:sz w:val="28"/>
              </w:rPr>
              <w:t>Совета</w:t>
            </w:r>
            <w:r w:rsidR="00587465">
              <w:rPr>
                <w:sz w:val="28"/>
              </w:rPr>
              <w:t xml:space="preserve"> </w:t>
            </w:r>
            <w:r>
              <w:rPr>
                <w:sz w:val="28"/>
              </w:rPr>
              <w:t xml:space="preserve">школы </w:t>
            </w:r>
          </w:p>
          <w:p w:rsidR="00665FA4" w:rsidRDefault="000E15A3" w:rsidP="000E15A3">
            <w:pPr>
              <w:pStyle w:val="TableParagraph"/>
              <w:ind w:left="50" w:right="425"/>
              <w:rPr>
                <w:spacing w:val="-5"/>
                <w:sz w:val="28"/>
              </w:rPr>
            </w:pPr>
            <w:r>
              <w:rPr>
                <w:sz w:val="28"/>
              </w:rPr>
              <w:t xml:space="preserve">БОУ </w:t>
            </w:r>
            <w:r w:rsidR="00664DA1">
              <w:rPr>
                <w:sz w:val="28"/>
              </w:rPr>
              <w:t>г. Омска</w:t>
            </w:r>
            <w:r w:rsidR="00FD434F">
              <w:rPr>
                <w:sz w:val="28"/>
              </w:rPr>
              <w:t xml:space="preserve"> </w:t>
            </w:r>
            <w:r w:rsidR="00664DA1">
              <w:rPr>
                <w:sz w:val="28"/>
              </w:rPr>
              <w:t>«СОШ№</w:t>
            </w:r>
            <w:r w:rsidR="00664DA1">
              <w:rPr>
                <w:spacing w:val="-5"/>
                <w:sz w:val="28"/>
              </w:rPr>
              <w:t xml:space="preserve"> 82»</w:t>
            </w:r>
          </w:p>
          <w:p w:rsidR="000E15A3" w:rsidRDefault="000E15A3" w:rsidP="000E15A3">
            <w:pPr>
              <w:pStyle w:val="TableParagraph"/>
              <w:spacing w:before="70"/>
              <w:ind w:left="50" w:right="425"/>
              <w:rPr>
                <w:sz w:val="28"/>
              </w:rPr>
            </w:pPr>
          </w:p>
          <w:p w:rsidR="00665FA4" w:rsidRDefault="00664DA1" w:rsidP="00587465">
            <w:pPr>
              <w:pStyle w:val="TableParagraph"/>
              <w:ind w:left="50"/>
              <w:rPr>
                <w:sz w:val="28"/>
              </w:rPr>
            </w:pPr>
            <w:r w:rsidRPr="00FD434F">
              <w:rPr>
                <w:sz w:val="28"/>
              </w:rPr>
              <w:t>Протокол</w:t>
            </w:r>
            <w:r w:rsidR="00587465" w:rsidRPr="00FD434F">
              <w:rPr>
                <w:sz w:val="28"/>
              </w:rPr>
              <w:t xml:space="preserve">  № </w:t>
            </w:r>
            <w:r w:rsidR="00FD434F" w:rsidRPr="00FD434F">
              <w:rPr>
                <w:sz w:val="28"/>
              </w:rPr>
              <w:t>1</w:t>
            </w:r>
            <w:r w:rsidR="00587465" w:rsidRPr="00FD434F">
              <w:rPr>
                <w:sz w:val="28"/>
              </w:rPr>
              <w:t xml:space="preserve"> </w:t>
            </w:r>
            <w:r w:rsidR="000E15A3" w:rsidRPr="00FD434F">
              <w:rPr>
                <w:spacing w:val="-4"/>
                <w:sz w:val="28"/>
              </w:rPr>
              <w:t xml:space="preserve">от  </w:t>
            </w:r>
            <w:r w:rsidR="00FD434F" w:rsidRPr="00FD434F">
              <w:rPr>
                <w:spacing w:val="-2"/>
                <w:sz w:val="28"/>
              </w:rPr>
              <w:t>03</w:t>
            </w:r>
            <w:r w:rsidRPr="00FD434F">
              <w:rPr>
                <w:spacing w:val="-2"/>
                <w:sz w:val="28"/>
              </w:rPr>
              <w:t>.08.202</w:t>
            </w:r>
            <w:r w:rsidR="00FD434F" w:rsidRPr="00FD434F">
              <w:rPr>
                <w:spacing w:val="-2"/>
                <w:sz w:val="28"/>
              </w:rPr>
              <w:t>6</w:t>
            </w:r>
          </w:p>
        </w:tc>
        <w:tc>
          <w:tcPr>
            <w:tcW w:w="4819" w:type="dxa"/>
          </w:tcPr>
          <w:p w:rsidR="000E15A3" w:rsidRDefault="000E15A3" w:rsidP="000E15A3">
            <w:pPr>
              <w:pStyle w:val="TableParagraph"/>
              <w:ind w:left="0"/>
              <w:rPr>
                <w:b/>
                <w:sz w:val="28"/>
              </w:rPr>
            </w:pPr>
          </w:p>
          <w:p w:rsidR="000E15A3" w:rsidRDefault="000E15A3" w:rsidP="000E15A3">
            <w:pPr>
              <w:pStyle w:val="TableParagraph"/>
              <w:ind w:left="0"/>
              <w:rPr>
                <w:spacing w:val="-17"/>
                <w:sz w:val="28"/>
              </w:rPr>
            </w:pPr>
            <w:r>
              <w:rPr>
                <w:sz w:val="28"/>
              </w:rPr>
              <w:t>П</w:t>
            </w:r>
            <w:r w:rsidR="00664DA1">
              <w:rPr>
                <w:sz w:val="28"/>
              </w:rPr>
              <w:t>редседатель</w:t>
            </w:r>
            <w:r w:rsidR="00587465">
              <w:rPr>
                <w:sz w:val="28"/>
              </w:rPr>
              <w:t xml:space="preserve"> р</w:t>
            </w:r>
            <w:r w:rsidR="00664DA1">
              <w:rPr>
                <w:sz w:val="28"/>
              </w:rPr>
              <w:t>одительского</w:t>
            </w:r>
          </w:p>
          <w:p w:rsidR="000E15A3" w:rsidRDefault="00664DA1" w:rsidP="000E15A3">
            <w:pPr>
              <w:pStyle w:val="TableParagraph"/>
              <w:ind w:left="0"/>
              <w:rPr>
                <w:sz w:val="28"/>
              </w:rPr>
            </w:pPr>
            <w:r>
              <w:rPr>
                <w:sz w:val="28"/>
              </w:rPr>
              <w:t xml:space="preserve">комитета БОУ г. Омска </w:t>
            </w:r>
          </w:p>
          <w:p w:rsidR="00665FA4" w:rsidRDefault="00664DA1" w:rsidP="000E15A3">
            <w:pPr>
              <w:pStyle w:val="TableParagraph"/>
              <w:ind w:left="0"/>
              <w:rPr>
                <w:sz w:val="28"/>
              </w:rPr>
            </w:pPr>
            <w:r>
              <w:rPr>
                <w:sz w:val="28"/>
              </w:rPr>
              <w:t>«СОШ № 82»</w:t>
            </w:r>
          </w:p>
        </w:tc>
        <w:tc>
          <w:tcPr>
            <w:tcW w:w="4962" w:type="dxa"/>
          </w:tcPr>
          <w:p w:rsidR="000E15A3" w:rsidRDefault="000E15A3" w:rsidP="000E15A3">
            <w:pPr>
              <w:pStyle w:val="TableParagraph"/>
              <w:spacing w:line="321" w:lineRule="exact"/>
              <w:ind w:left="332"/>
              <w:rPr>
                <w:spacing w:val="-2"/>
                <w:sz w:val="28"/>
              </w:rPr>
            </w:pPr>
          </w:p>
          <w:p w:rsidR="000E15A3" w:rsidRDefault="00FD434F" w:rsidP="000E15A3">
            <w:pPr>
              <w:pStyle w:val="TableParagraph"/>
              <w:spacing w:line="321" w:lineRule="exact"/>
              <w:ind w:left="332"/>
              <w:rPr>
                <w:sz w:val="28"/>
              </w:rPr>
            </w:pPr>
            <w:r>
              <w:rPr>
                <w:spacing w:val="-2"/>
                <w:sz w:val="28"/>
              </w:rPr>
              <w:t>и.</w:t>
            </w:r>
            <w:r w:rsidR="00864070">
              <w:rPr>
                <w:spacing w:val="-2"/>
                <w:sz w:val="28"/>
              </w:rPr>
              <w:t xml:space="preserve"> </w:t>
            </w:r>
            <w:r>
              <w:rPr>
                <w:spacing w:val="-2"/>
                <w:sz w:val="28"/>
              </w:rPr>
              <w:t>о. д</w:t>
            </w:r>
            <w:r w:rsidR="00664DA1">
              <w:rPr>
                <w:spacing w:val="-2"/>
                <w:sz w:val="28"/>
              </w:rPr>
              <w:t>иректор</w:t>
            </w:r>
            <w:r>
              <w:rPr>
                <w:spacing w:val="-2"/>
                <w:sz w:val="28"/>
              </w:rPr>
              <w:t>а</w:t>
            </w:r>
          </w:p>
          <w:p w:rsidR="000E15A3" w:rsidRDefault="00664DA1" w:rsidP="000E15A3">
            <w:pPr>
              <w:pStyle w:val="TableParagraph"/>
              <w:spacing w:line="321" w:lineRule="exact"/>
              <w:ind w:left="332"/>
              <w:rPr>
                <w:spacing w:val="-5"/>
                <w:sz w:val="28"/>
              </w:rPr>
            </w:pPr>
            <w:r>
              <w:rPr>
                <w:sz w:val="28"/>
              </w:rPr>
              <w:t>БОУ</w:t>
            </w:r>
            <w:r w:rsidR="00587465">
              <w:rPr>
                <w:sz w:val="28"/>
              </w:rPr>
              <w:t xml:space="preserve"> </w:t>
            </w:r>
            <w:r>
              <w:rPr>
                <w:sz w:val="28"/>
              </w:rPr>
              <w:t>г.</w:t>
            </w:r>
            <w:r w:rsidR="00864070">
              <w:rPr>
                <w:sz w:val="28"/>
              </w:rPr>
              <w:t xml:space="preserve"> </w:t>
            </w:r>
            <w:r>
              <w:rPr>
                <w:sz w:val="28"/>
              </w:rPr>
              <w:t>Омска</w:t>
            </w:r>
            <w:r w:rsidR="00864070">
              <w:rPr>
                <w:sz w:val="28"/>
              </w:rPr>
              <w:t xml:space="preserve"> </w:t>
            </w:r>
            <w:r>
              <w:rPr>
                <w:sz w:val="28"/>
              </w:rPr>
              <w:t>«СОШ№</w:t>
            </w:r>
            <w:r>
              <w:rPr>
                <w:spacing w:val="-5"/>
                <w:sz w:val="28"/>
              </w:rPr>
              <w:t>82»</w:t>
            </w:r>
          </w:p>
          <w:p w:rsidR="000E15A3" w:rsidRDefault="000E15A3" w:rsidP="000E15A3">
            <w:pPr>
              <w:pStyle w:val="TableParagraph"/>
              <w:spacing w:line="321" w:lineRule="exact"/>
              <w:ind w:left="332"/>
              <w:rPr>
                <w:spacing w:val="-5"/>
                <w:sz w:val="28"/>
              </w:rPr>
            </w:pPr>
          </w:p>
          <w:p w:rsidR="000E15A3" w:rsidRPr="000E15A3" w:rsidRDefault="000E15A3" w:rsidP="000E15A3">
            <w:pPr>
              <w:pStyle w:val="TableParagraph"/>
              <w:spacing w:line="321" w:lineRule="exact"/>
              <w:ind w:left="332"/>
              <w:rPr>
                <w:sz w:val="28"/>
              </w:rPr>
            </w:pPr>
            <w:r w:rsidRPr="00FD434F">
              <w:rPr>
                <w:sz w:val="28"/>
              </w:rPr>
              <w:t>приказ</w:t>
            </w:r>
            <w:r w:rsidR="00FD434F" w:rsidRPr="00FD434F">
              <w:rPr>
                <w:sz w:val="28"/>
              </w:rPr>
              <w:t xml:space="preserve"> </w:t>
            </w:r>
            <w:r w:rsidRPr="00FD434F">
              <w:rPr>
                <w:sz w:val="28"/>
              </w:rPr>
              <w:t>№</w:t>
            </w:r>
            <w:r w:rsidR="00DC3EEA">
              <w:rPr>
                <w:sz w:val="28"/>
              </w:rPr>
              <w:t xml:space="preserve"> 89</w:t>
            </w:r>
            <w:r w:rsidRPr="00FD434F">
              <w:rPr>
                <w:sz w:val="28"/>
              </w:rPr>
              <w:t>-</w:t>
            </w:r>
            <w:r w:rsidR="00FD434F">
              <w:rPr>
                <w:sz w:val="28"/>
              </w:rPr>
              <w:t xml:space="preserve"> </w:t>
            </w:r>
            <w:r w:rsidRPr="00FD434F">
              <w:rPr>
                <w:sz w:val="28"/>
              </w:rPr>
              <w:t>ОД от</w:t>
            </w:r>
            <w:r w:rsidR="00FD434F" w:rsidRPr="00FD434F">
              <w:rPr>
                <w:sz w:val="28"/>
              </w:rPr>
              <w:t xml:space="preserve"> </w:t>
            </w:r>
            <w:r w:rsidRPr="00FD434F">
              <w:rPr>
                <w:sz w:val="28"/>
              </w:rPr>
              <w:t>0</w:t>
            </w:r>
            <w:r w:rsidR="00FD434F" w:rsidRPr="00FD434F">
              <w:rPr>
                <w:sz w:val="28"/>
              </w:rPr>
              <w:t>3</w:t>
            </w:r>
            <w:r w:rsidRPr="00FD434F">
              <w:rPr>
                <w:sz w:val="28"/>
              </w:rPr>
              <w:t>.08.202</w:t>
            </w:r>
            <w:r w:rsidR="00FD434F" w:rsidRPr="00FD434F">
              <w:rPr>
                <w:sz w:val="28"/>
              </w:rPr>
              <w:t>6</w:t>
            </w:r>
          </w:p>
          <w:p w:rsidR="00665FA4" w:rsidRDefault="00665FA4">
            <w:pPr>
              <w:pStyle w:val="TableParagraph"/>
              <w:ind w:left="332"/>
              <w:rPr>
                <w:sz w:val="28"/>
              </w:rPr>
            </w:pPr>
          </w:p>
        </w:tc>
      </w:tr>
      <w:tr w:rsidR="00665FA4" w:rsidTr="00FD434F">
        <w:trPr>
          <w:trHeight w:val="794"/>
        </w:trPr>
        <w:tc>
          <w:tcPr>
            <w:tcW w:w="4587" w:type="dxa"/>
          </w:tcPr>
          <w:p w:rsidR="00665FA4" w:rsidRDefault="00664DA1">
            <w:pPr>
              <w:pStyle w:val="TableParagraph"/>
              <w:tabs>
                <w:tab w:val="left" w:pos="1450"/>
              </w:tabs>
              <w:spacing w:before="231"/>
              <w:ind w:left="50"/>
              <w:rPr>
                <w:sz w:val="28"/>
              </w:rPr>
            </w:pPr>
            <w:r>
              <w:rPr>
                <w:sz w:val="28"/>
                <w:u w:val="single"/>
              </w:rPr>
              <w:tab/>
            </w:r>
            <w:r w:rsidR="00FD434F">
              <w:rPr>
                <w:sz w:val="28"/>
              </w:rPr>
              <w:t>Шмакова И.Ю.</w:t>
            </w:r>
          </w:p>
        </w:tc>
        <w:tc>
          <w:tcPr>
            <w:tcW w:w="4819" w:type="dxa"/>
          </w:tcPr>
          <w:p w:rsidR="00665FA4" w:rsidRDefault="0085652E">
            <w:pPr>
              <w:pStyle w:val="TableParagraph"/>
              <w:spacing w:before="153" w:after="1"/>
              <w:ind w:left="0"/>
              <w:rPr>
                <w:b/>
                <w:sz w:val="20"/>
              </w:rPr>
            </w:pPr>
            <w:r w:rsidRPr="0085652E">
              <w:rPr>
                <w:b/>
                <w:noProof/>
                <w:sz w:val="20"/>
                <w:lang w:eastAsia="ru-RU"/>
              </w:rPr>
              <w:drawing>
                <wp:anchor distT="0" distB="0" distL="114300" distR="114300" simplePos="0" relativeHeight="251715072" behindDoc="1" locked="0" layoutInCell="1" allowOverlap="1">
                  <wp:simplePos x="0" y="0"/>
                  <wp:positionH relativeFrom="column">
                    <wp:posOffset>2800985</wp:posOffset>
                  </wp:positionH>
                  <wp:positionV relativeFrom="paragraph">
                    <wp:posOffset>-691515</wp:posOffset>
                  </wp:positionV>
                  <wp:extent cx="1539240" cy="1431493"/>
                  <wp:effectExtent l="0" t="0" r="0" b="0"/>
                  <wp:wrapNone/>
                  <wp:docPr id="1" name="Рисунок 1" descr="C:\Users\Алла\Desktop\печать тюри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ла\Desktop\печать тюрина.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9240" cy="1431493"/>
                          </a:xfrm>
                          <a:prstGeom prst="rect">
                            <a:avLst/>
                          </a:prstGeom>
                          <a:noFill/>
                          <a:ln>
                            <a:noFill/>
                          </a:ln>
                        </pic:spPr>
                      </pic:pic>
                    </a:graphicData>
                  </a:graphic>
                </wp:anchor>
              </w:drawing>
            </w:r>
          </w:p>
          <w:p w:rsidR="00665FA4" w:rsidRDefault="00C27720">
            <w:pPr>
              <w:pStyle w:val="TableParagraph"/>
              <w:spacing w:line="20" w:lineRule="exact"/>
              <w:ind w:left="407"/>
              <w:rPr>
                <w:sz w:val="2"/>
              </w:rPr>
            </w:pPr>
            <w:r>
              <w:rPr>
                <w:noProof/>
                <w:sz w:val="2"/>
                <w:lang w:eastAsia="ru-RU"/>
              </w:rPr>
            </w:r>
            <w:r>
              <w:rPr>
                <w:noProof/>
                <w:sz w:val="2"/>
                <w:lang w:eastAsia="ru-RU"/>
              </w:rPr>
              <w:pict>
                <v:group id="Group 2" o:spid="_x0000_s1026" style="width:83.75pt;height:.6pt;mso-position-horizontal-relative:char;mso-position-vertical-relative:line" coordsize="10636,76">
                  <v:shape id="Graphic 3" o:spid="_x0000_s1027" style="position:absolute;top:35;width:10636;height:13;visibility:visible;mso-wrap-style:square;v-text-anchor:top" coordsize="1063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" path="m,l1063532,e" filled="f" strokeweight=".19933mm">
                    <v:path arrowok="t"/>
                  </v:shape>
                  <w10:wrap type="none"/>
                  <w10:anchorlock/>
                </v:group>
              </w:pict>
            </w:r>
            <w:r>
              <w:rPr>
                <w:noProof/>
                <w:spacing w:val="57"/>
                <w:sz w:val="2"/>
                <w:lang w:eastAsia="ru-RU"/>
              </w:rPr>
            </w:r>
            <w:r>
              <w:rPr>
                <w:noProof/>
                <w:spacing w:val="57"/>
                <w:sz w:val="2"/>
                <w:lang w:eastAsia="ru-RU"/>
              </w:rPr>
              <w:pict>
                <v:group id="Group 4" o:spid="_x0000_s1144" style="width:90.95pt;height:.6pt;mso-position-horizontal-relative:char;mso-position-vertical-relative:line" coordsize="11550,76">
                  <v:shape id="Graphic 5" o:spid="_x0000_s1145" style="position:absolute;top:35;width:11550;height:13;visibility:visible;mso-wrap-style:square;v-text-anchor:top" coordsize="1155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" path="m,l1154752,e" filled="f" strokeweight=".19933mm">
                    <v:path arrowok="t"/>
                  </v:shape>
                  <w10:wrap type="none"/>
                  <w10:anchorlock/>
                </v:group>
              </w:pict>
            </w:r>
          </w:p>
        </w:tc>
        <w:tc>
          <w:tcPr>
            <w:tcW w:w="4962" w:type="dxa"/>
          </w:tcPr>
          <w:p w:rsidR="00665FA4" w:rsidRDefault="00FD434F">
            <w:pPr>
              <w:pStyle w:val="TableParagraph"/>
              <w:spacing w:before="68" w:line="322" w:lineRule="exact"/>
              <w:ind w:left="1733"/>
              <w:rPr>
                <w:sz w:val="28"/>
              </w:rPr>
            </w:pPr>
            <w:r>
              <w:rPr>
                <w:sz w:val="28"/>
              </w:rPr>
              <w:t>Тюрина А.И.</w:t>
            </w:r>
          </w:p>
          <w:p w:rsidR="00665FA4" w:rsidRDefault="00C27720">
            <w:pPr>
              <w:pStyle w:val="TableParagraph"/>
              <w:ind w:left="332"/>
              <w:rPr>
                <w:sz w:val="28"/>
              </w:rPr>
            </w:pPr>
            <w:r>
              <w:rPr>
                <w:noProof/>
                <w:sz w:val="28"/>
                <w:lang w:eastAsia="ru-RU"/>
              </w:rPr>
              <w:pict>
                <v:group id="Group 6" o:spid="_x0000_s1142" style="position:absolute;left:0;text-align:left;margin-left:16.6pt;margin-top:-.55pt;width:69.85pt;height:.6pt;z-index:-251658240;mso-wrap-distance-left:0;mso-wrap-distance-right:0" coordsize="88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">
                  <v:shape id="Graphic 7" o:spid="_x0000_s1143" style="position:absolute;top:35;width:8870;height:13;visibility:visible;mso-wrap-style:square;v-text-anchor:top" coordsize="8870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" path="m,l886748,e" filled="f" strokeweight=".19933mm">
                    <v:path arrowok="t"/>
                  </v:shape>
                </v:group>
              </w:pict>
            </w:r>
            <w:r w:rsidR="00664DA1">
              <w:rPr>
                <w:spacing w:val="-4"/>
                <w:sz w:val="28"/>
              </w:rPr>
              <w:t>М.П.</w:t>
            </w:r>
          </w:p>
        </w:tc>
      </w:tr>
      <w:tr w:rsidR="00665FA4" w:rsidTr="00FD434F">
        <w:trPr>
          <w:trHeight w:val="391"/>
        </w:trPr>
        <w:tc>
          <w:tcPr>
            <w:tcW w:w="4587" w:type="dxa"/>
          </w:tcPr>
          <w:p w:rsidR="00665FA4" w:rsidRDefault="00664DA1">
            <w:pPr>
              <w:pStyle w:val="TableParagraph"/>
              <w:tabs>
                <w:tab w:val="left" w:pos="467"/>
                <w:tab w:val="left" w:pos="1656"/>
              </w:tabs>
              <w:spacing w:before="70" w:line="302" w:lineRule="exact"/>
              <w:ind w:left="50"/>
              <w:rPr>
                <w:sz w:val="28"/>
              </w:rPr>
            </w:pPr>
            <w:r>
              <w:rPr>
                <w:spacing w:val="-10"/>
                <w:sz w:val="28"/>
              </w:rPr>
              <w:t>«</w:t>
            </w:r>
            <w:r w:rsidR="00FD434F">
              <w:rPr>
                <w:sz w:val="28"/>
                <w:u w:val="single"/>
              </w:rPr>
              <w:t>03</w:t>
            </w:r>
            <w:r>
              <w:rPr>
                <w:sz w:val="28"/>
              </w:rPr>
              <w:t>»</w:t>
            </w:r>
            <w:r w:rsidR="00FD434F">
              <w:rPr>
                <w:sz w:val="28"/>
              </w:rPr>
              <w:t xml:space="preserve"> августа </w:t>
            </w:r>
            <w:r>
              <w:rPr>
                <w:sz w:val="28"/>
              </w:rPr>
              <w:t>2026</w:t>
            </w:r>
            <w:r>
              <w:rPr>
                <w:spacing w:val="-5"/>
                <w:sz w:val="28"/>
              </w:rPr>
              <w:t xml:space="preserve"> г.</w:t>
            </w:r>
          </w:p>
        </w:tc>
        <w:tc>
          <w:tcPr>
            <w:tcW w:w="4819" w:type="dxa"/>
          </w:tcPr>
          <w:p w:rsidR="00665FA4" w:rsidRDefault="00664DA1">
            <w:pPr>
              <w:pStyle w:val="TableParagraph"/>
              <w:tabs>
                <w:tab w:val="left" w:pos="825"/>
                <w:tab w:val="left" w:pos="2293"/>
              </w:tabs>
              <w:spacing w:before="70" w:line="302" w:lineRule="exact"/>
              <w:ind w:left="407"/>
              <w:rPr>
                <w:sz w:val="28"/>
              </w:rPr>
            </w:pPr>
            <w:r>
              <w:rPr>
                <w:spacing w:val="-10"/>
                <w:sz w:val="28"/>
              </w:rPr>
              <w:t>«</w:t>
            </w:r>
            <w:r w:rsidR="00FD434F">
              <w:rPr>
                <w:sz w:val="28"/>
                <w:u w:val="single"/>
              </w:rPr>
              <w:t>03</w:t>
            </w:r>
            <w:r>
              <w:rPr>
                <w:sz w:val="28"/>
              </w:rPr>
              <w:t>»</w:t>
            </w:r>
            <w:r w:rsidR="00FD434F">
              <w:rPr>
                <w:sz w:val="28"/>
              </w:rPr>
              <w:t xml:space="preserve"> августа </w:t>
            </w:r>
            <w:r>
              <w:rPr>
                <w:sz w:val="28"/>
              </w:rPr>
              <w:t>2026</w:t>
            </w:r>
            <w:r>
              <w:rPr>
                <w:spacing w:val="-5"/>
                <w:sz w:val="28"/>
              </w:rPr>
              <w:t xml:space="preserve"> г.</w:t>
            </w:r>
          </w:p>
        </w:tc>
        <w:tc>
          <w:tcPr>
            <w:tcW w:w="4962" w:type="dxa"/>
          </w:tcPr>
          <w:p w:rsidR="00665FA4" w:rsidRDefault="00664DA1">
            <w:pPr>
              <w:pStyle w:val="TableParagraph"/>
              <w:tabs>
                <w:tab w:val="left" w:pos="749"/>
                <w:tab w:val="left" w:pos="2078"/>
              </w:tabs>
              <w:spacing w:before="70" w:line="302" w:lineRule="exact"/>
              <w:ind w:left="332"/>
              <w:rPr>
                <w:sz w:val="28"/>
              </w:rPr>
            </w:pPr>
            <w:r>
              <w:rPr>
                <w:spacing w:val="-10"/>
                <w:sz w:val="28"/>
              </w:rPr>
              <w:t>«</w:t>
            </w:r>
            <w:r w:rsidR="00FD434F">
              <w:rPr>
                <w:sz w:val="28"/>
                <w:u w:val="single"/>
              </w:rPr>
              <w:t>03</w:t>
            </w:r>
            <w:r>
              <w:rPr>
                <w:sz w:val="28"/>
              </w:rPr>
              <w:t xml:space="preserve">» </w:t>
            </w:r>
            <w:r w:rsidR="00FD434F">
              <w:rPr>
                <w:sz w:val="28"/>
                <w:u w:val="single"/>
              </w:rPr>
              <w:t xml:space="preserve"> августа  </w:t>
            </w:r>
            <w:r>
              <w:rPr>
                <w:sz w:val="28"/>
              </w:rPr>
              <w:t>2026</w:t>
            </w:r>
            <w:r>
              <w:rPr>
                <w:spacing w:val="-5"/>
                <w:sz w:val="28"/>
              </w:rPr>
              <w:t xml:space="preserve"> г.</w:t>
            </w:r>
          </w:p>
        </w:tc>
      </w:tr>
    </w:tbl>
    <w:p w:rsidR="000E15A3" w:rsidRDefault="000E15A3" w:rsidP="000E15A3">
      <w:pPr>
        <w:spacing w:before="359" w:line="250" w:lineRule="exact"/>
        <w:ind w:left="3396" w:right="8" w:hanging="2687"/>
        <w:jc w:val="center"/>
        <w:rPr>
          <w:b/>
          <w:sz w:val="28"/>
        </w:rPr>
      </w:pPr>
    </w:p>
    <w:p w:rsidR="000E15A3" w:rsidRDefault="000E15A3" w:rsidP="000E15A3">
      <w:pPr>
        <w:spacing w:before="359" w:line="250" w:lineRule="exact"/>
        <w:ind w:left="3396" w:right="8" w:hanging="2687"/>
        <w:jc w:val="center"/>
        <w:rPr>
          <w:b/>
          <w:sz w:val="28"/>
        </w:rPr>
      </w:pPr>
      <w:bookmarkStart w:id="0" w:name="_GoBack"/>
      <w:bookmarkEnd w:id="0"/>
    </w:p>
    <w:p w:rsidR="00665FA4" w:rsidRDefault="00664DA1" w:rsidP="000E15A3">
      <w:pPr>
        <w:spacing w:before="359" w:line="250" w:lineRule="exact"/>
        <w:ind w:left="3396" w:right="8" w:hanging="2687"/>
        <w:jc w:val="center"/>
        <w:rPr>
          <w:b/>
          <w:sz w:val="28"/>
        </w:rPr>
      </w:pPr>
      <w:r>
        <w:rPr>
          <w:b/>
          <w:sz w:val="28"/>
        </w:rPr>
        <w:t>Рабочая</w:t>
      </w:r>
      <w:r w:rsidR="00FD434F">
        <w:rPr>
          <w:b/>
          <w:sz w:val="28"/>
        </w:rPr>
        <w:t xml:space="preserve"> </w:t>
      </w:r>
      <w:r>
        <w:rPr>
          <w:b/>
          <w:sz w:val="28"/>
        </w:rPr>
        <w:t>программа</w:t>
      </w:r>
      <w:r w:rsidR="00FD434F">
        <w:rPr>
          <w:b/>
          <w:sz w:val="28"/>
        </w:rPr>
        <w:t xml:space="preserve"> </w:t>
      </w:r>
      <w:r>
        <w:rPr>
          <w:b/>
          <w:spacing w:val="-2"/>
          <w:sz w:val="28"/>
        </w:rPr>
        <w:t>воспитания</w:t>
      </w:r>
    </w:p>
    <w:p w:rsidR="00665FA4" w:rsidRDefault="000E15A3" w:rsidP="000E15A3">
      <w:pPr>
        <w:spacing w:line="399" w:lineRule="exact"/>
        <w:ind w:left="3733"/>
        <w:rPr>
          <w:rFonts w:ascii="Trebuchet MS" w:hAnsi="Trebuchet MS"/>
          <w:position w:val="2"/>
          <w:sz w:val="41"/>
        </w:rPr>
      </w:pPr>
      <w:r>
        <w:rPr>
          <w:b/>
          <w:spacing w:val="2"/>
          <w:w w:val="95"/>
          <w:sz w:val="28"/>
        </w:rPr>
        <w:t xml:space="preserve">   б</w:t>
      </w:r>
      <w:r w:rsidR="00664DA1">
        <w:rPr>
          <w:b/>
          <w:spacing w:val="2"/>
          <w:w w:val="95"/>
          <w:sz w:val="28"/>
        </w:rPr>
        <w:t>юджетного</w:t>
      </w:r>
      <w:r w:rsidR="00FD434F">
        <w:rPr>
          <w:b/>
          <w:spacing w:val="2"/>
          <w:w w:val="95"/>
          <w:sz w:val="28"/>
        </w:rPr>
        <w:t xml:space="preserve"> </w:t>
      </w:r>
      <w:r w:rsidR="00664DA1">
        <w:rPr>
          <w:b/>
          <w:spacing w:val="2"/>
          <w:w w:val="95"/>
          <w:sz w:val="28"/>
        </w:rPr>
        <w:t>общеобразовательного</w:t>
      </w:r>
      <w:r w:rsidR="00FD434F">
        <w:rPr>
          <w:b/>
          <w:spacing w:val="2"/>
          <w:w w:val="95"/>
          <w:sz w:val="28"/>
        </w:rPr>
        <w:t xml:space="preserve"> </w:t>
      </w:r>
      <w:r w:rsidR="00664DA1">
        <w:rPr>
          <w:b/>
          <w:spacing w:val="-2"/>
          <w:w w:val="95"/>
          <w:sz w:val="28"/>
        </w:rPr>
        <w:t>у</w:t>
      </w:r>
      <w:r w:rsidR="00664DA1">
        <w:rPr>
          <w:b/>
          <w:spacing w:val="3"/>
          <w:w w:val="95"/>
          <w:sz w:val="28"/>
        </w:rPr>
        <w:t>ч</w:t>
      </w:r>
      <w:r w:rsidR="00664DA1">
        <w:rPr>
          <w:b/>
          <w:spacing w:val="-4"/>
          <w:w w:val="95"/>
          <w:sz w:val="28"/>
        </w:rPr>
        <w:t>р</w:t>
      </w:r>
      <w:r w:rsidR="00664DA1">
        <w:rPr>
          <w:b/>
          <w:spacing w:val="-2"/>
          <w:w w:val="95"/>
          <w:sz w:val="28"/>
        </w:rPr>
        <w:t>еж</w:t>
      </w:r>
      <w:r w:rsidR="00664DA1">
        <w:rPr>
          <w:b/>
          <w:spacing w:val="-4"/>
          <w:w w:val="95"/>
          <w:sz w:val="28"/>
        </w:rPr>
        <w:t>д</w:t>
      </w:r>
      <w:r w:rsidR="00664DA1">
        <w:rPr>
          <w:b/>
          <w:spacing w:val="3"/>
          <w:w w:val="95"/>
          <w:sz w:val="28"/>
        </w:rPr>
        <w:t>е</w:t>
      </w:r>
      <w:r w:rsidR="00664DA1">
        <w:rPr>
          <w:b/>
          <w:spacing w:val="-4"/>
          <w:w w:val="95"/>
          <w:sz w:val="28"/>
        </w:rPr>
        <w:t>н</w:t>
      </w:r>
      <w:r w:rsidR="00664DA1">
        <w:rPr>
          <w:b/>
          <w:w w:val="95"/>
          <w:sz w:val="28"/>
        </w:rPr>
        <w:t>ия города Омска</w:t>
      </w:r>
    </w:p>
    <w:p w:rsidR="00665FA4" w:rsidRDefault="00FD434F" w:rsidP="000E15A3">
      <w:pPr>
        <w:spacing w:line="317" w:lineRule="exact"/>
        <w:ind w:left="3396" w:right="4"/>
        <w:rPr>
          <w:b/>
          <w:sz w:val="28"/>
        </w:rPr>
      </w:pPr>
      <w:r>
        <w:rPr>
          <w:b/>
          <w:sz w:val="28"/>
        </w:rPr>
        <w:t xml:space="preserve">                    </w:t>
      </w:r>
      <w:r w:rsidR="00664DA1">
        <w:rPr>
          <w:b/>
          <w:sz w:val="28"/>
        </w:rPr>
        <w:t>«Средняя</w:t>
      </w:r>
      <w:r w:rsidR="00397AB6">
        <w:rPr>
          <w:b/>
          <w:sz w:val="28"/>
        </w:rPr>
        <w:t xml:space="preserve"> </w:t>
      </w:r>
      <w:r w:rsidR="00664DA1">
        <w:rPr>
          <w:b/>
          <w:sz w:val="28"/>
        </w:rPr>
        <w:t>общеобразовательная</w:t>
      </w:r>
      <w:r w:rsidR="00397AB6">
        <w:rPr>
          <w:b/>
          <w:sz w:val="28"/>
        </w:rPr>
        <w:t xml:space="preserve"> </w:t>
      </w:r>
      <w:r w:rsidR="00664DA1">
        <w:rPr>
          <w:b/>
          <w:sz w:val="28"/>
        </w:rPr>
        <w:t>школа</w:t>
      </w:r>
      <w:r w:rsidR="00397AB6">
        <w:rPr>
          <w:b/>
          <w:sz w:val="28"/>
        </w:rPr>
        <w:t xml:space="preserve"> </w:t>
      </w:r>
      <w:r w:rsidR="00664DA1">
        <w:rPr>
          <w:b/>
          <w:sz w:val="28"/>
        </w:rPr>
        <w:t>№</w:t>
      </w:r>
      <w:r w:rsidR="00397AB6">
        <w:rPr>
          <w:b/>
          <w:sz w:val="28"/>
        </w:rPr>
        <w:t xml:space="preserve"> </w:t>
      </w:r>
      <w:r w:rsidR="00664DA1">
        <w:rPr>
          <w:b/>
          <w:spacing w:val="-5"/>
          <w:sz w:val="28"/>
        </w:rPr>
        <w:t>82»</w:t>
      </w:r>
    </w:p>
    <w:p w:rsidR="00665FA4" w:rsidRDefault="00665FA4">
      <w:pPr>
        <w:pStyle w:val="a3"/>
        <w:spacing w:before="0"/>
        <w:rPr>
          <w:b/>
          <w:sz w:val="28"/>
        </w:rPr>
      </w:pPr>
    </w:p>
    <w:p w:rsidR="00665FA4" w:rsidRDefault="00665FA4">
      <w:pPr>
        <w:pStyle w:val="a3"/>
        <w:spacing w:before="0"/>
        <w:rPr>
          <w:b/>
          <w:sz w:val="28"/>
        </w:rPr>
      </w:pPr>
    </w:p>
    <w:p w:rsidR="000E15A3" w:rsidRDefault="000E15A3" w:rsidP="000E15A3">
      <w:pPr>
        <w:ind w:left="3396"/>
        <w:rPr>
          <w:b/>
          <w:sz w:val="28"/>
          <w:szCs w:val="24"/>
        </w:rPr>
      </w:pPr>
    </w:p>
    <w:p w:rsidR="000E15A3" w:rsidRDefault="000E15A3" w:rsidP="000E15A3">
      <w:pPr>
        <w:ind w:left="3396"/>
        <w:rPr>
          <w:b/>
          <w:sz w:val="28"/>
          <w:szCs w:val="24"/>
        </w:rPr>
      </w:pPr>
    </w:p>
    <w:p w:rsidR="000E15A3" w:rsidRDefault="000E15A3" w:rsidP="000E15A3">
      <w:pPr>
        <w:ind w:left="3396"/>
        <w:rPr>
          <w:b/>
          <w:sz w:val="28"/>
          <w:szCs w:val="24"/>
        </w:rPr>
      </w:pPr>
    </w:p>
    <w:p w:rsidR="000E15A3" w:rsidRDefault="000E15A3" w:rsidP="000E15A3">
      <w:pPr>
        <w:ind w:left="3396"/>
        <w:rPr>
          <w:b/>
          <w:sz w:val="28"/>
          <w:szCs w:val="24"/>
        </w:rPr>
      </w:pPr>
    </w:p>
    <w:p w:rsidR="00665FA4" w:rsidRDefault="00FD434F" w:rsidP="000E15A3">
      <w:pPr>
        <w:ind w:left="3396"/>
        <w:rPr>
          <w:sz w:val="28"/>
        </w:rPr>
      </w:pPr>
      <w:r>
        <w:rPr>
          <w:sz w:val="28"/>
        </w:rPr>
        <w:t xml:space="preserve">                                               </w:t>
      </w:r>
      <w:r w:rsidR="00664DA1">
        <w:rPr>
          <w:sz w:val="28"/>
        </w:rPr>
        <w:t>Омск,</w:t>
      </w:r>
      <w:r w:rsidR="00F64F48">
        <w:rPr>
          <w:sz w:val="28"/>
        </w:rPr>
        <w:t xml:space="preserve"> </w:t>
      </w:r>
      <w:r w:rsidR="000E15A3">
        <w:rPr>
          <w:sz w:val="28"/>
        </w:rPr>
        <w:t>2026</w:t>
      </w:r>
      <w:r w:rsidR="00664DA1">
        <w:rPr>
          <w:spacing w:val="-5"/>
          <w:sz w:val="28"/>
        </w:rPr>
        <w:t xml:space="preserve"> год</w:t>
      </w:r>
    </w:p>
    <w:p w:rsidR="00665FA4" w:rsidRDefault="00664DA1">
      <w:pPr>
        <w:pStyle w:val="1"/>
        <w:spacing w:after="6"/>
        <w:ind w:right="9"/>
      </w:pPr>
      <w:r>
        <w:br w:type="column"/>
      </w:r>
      <w:r>
        <w:rPr>
          <w:spacing w:val="-2"/>
        </w:rPr>
        <w:lastRenderedPageBreak/>
        <w:t>СОДЕРЖАНИЕ</w:t>
      </w: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689"/>
        <w:gridCol w:w="994"/>
      </w:tblGrid>
      <w:tr w:rsidR="00665FA4">
        <w:trPr>
          <w:trHeight w:val="273"/>
        </w:trPr>
        <w:tc>
          <w:tcPr>
            <w:tcW w:w="13689" w:type="dxa"/>
          </w:tcPr>
          <w:p w:rsidR="00665FA4" w:rsidRDefault="00664DA1">
            <w:pPr>
              <w:pStyle w:val="TableParagraph"/>
              <w:spacing w:line="253" w:lineRule="exact"/>
              <w:ind w:left="110"/>
              <w:rPr>
                <w:b/>
                <w:sz w:val="24"/>
              </w:rPr>
            </w:pPr>
            <w:r>
              <w:rPr>
                <w:b/>
                <w:spacing w:val="-2"/>
                <w:sz w:val="24"/>
              </w:rPr>
              <w:t>ВВЕДЕНИЕ</w:t>
            </w:r>
          </w:p>
        </w:tc>
        <w:tc>
          <w:tcPr>
            <w:tcW w:w="994" w:type="dxa"/>
          </w:tcPr>
          <w:p w:rsidR="00665FA4" w:rsidRDefault="00664DA1">
            <w:pPr>
              <w:pStyle w:val="TableParagraph"/>
              <w:spacing w:line="253" w:lineRule="exact"/>
              <w:ind w:left="8"/>
              <w:jc w:val="center"/>
              <w:rPr>
                <w:b/>
                <w:sz w:val="24"/>
              </w:rPr>
            </w:pPr>
            <w:r>
              <w:rPr>
                <w:b/>
                <w:spacing w:val="-10"/>
                <w:sz w:val="24"/>
              </w:rPr>
              <w:t>4</w:t>
            </w:r>
          </w:p>
        </w:tc>
      </w:tr>
      <w:tr w:rsidR="00665FA4">
        <w:trPr>
          <w:trHeight w:val="278"/>
        </w:trPr>
        <w:tc>
          <w:tcPr>
            <w:tcW w:w="13689" w:type="dxa"/>
          </w:tcPr>
          <w:p w:rsidR="00665FA4" w:rsidRDefault="00664DA1">
            <w:pPr>
              <w:pStyle w:val="TableParagraph"/>
              <w:spacing w:before="2" w:line="257" w:lineRule="exact"/>
              <w:ind w:left="110"/>
              <w:rPr>
                <w:b/>
                <w:sz w:val="24"/>
              </w:rPr>
            </w:pPr>
            <w:r>
              <w:rPr>
                <w:b/>
                <w:sz w:val="24"/>
              </w:rPr>
              <w:t>РАЗДЕЛ1.ОСОБЕННОСТИ</w:t>
            </w:r>
            <w:r w:rsidR="00DC3EEA">
              <w:rPr>
                <w:b/>
                <w:sz w:val="24"/>
              </w:rPr>
              <w:t xml:space="preserve"> </w:t>
            </w:r>
            <w:r>
              <w:rPr>
                <w:b/>
                <w:sz w:val="24"/>
              </w:rPr>
              <w:t>ОРГАНИЗУЕМОГОВООВОСПИТАТЕЛЬНОГО</w:t>
            </w:r>
            <w:r>
              <w:rPr>
                <w:b/>
                <w:spacing w:val="-2"/>
                <w:sz w:val="24"/>
              </w:rPr>
              <w:t>ПРОЦЕССА</w:t>
            </w:r>
          </w:p>
        </w:tc>
        <w:tc>
          <w:tcPr>
            <w:tcW w:w="994" w:type="dxa"/>
          </w:tcPr>
          <w:p w:rsidR="00665FA4" w:rsidRDefault="00664DA1">
            <w:pPr>
              <w:pStyle w:val="TableParagraph"/>
              <w:spacing w:before="2" w:line="257" w:lineRule="exact"/>
              <w:ind w:left="8"/>
              <w:jc w:val="center"/>
              <w:rPr>
                <w:b/>
                <w:sz w:val="24"/>
              </w:rPr>
            </w:pPr>
            <w:r>
              <w:rPr>
                <w:b/>
                <w:spacing w:val="-10"/>
                <w:sz w:val="24"/>
              </w:rPr>
              <w:t>7</w:t>
            </w:r>
          </w:p>
        </w:tc>
      </w:tr>
      <w:tr w:rsidR="00665FA4">
        <w:trPr>
          <w:trHeight w:val="277"/>
        </w:trPr>
        <w:tc>
          <w:tcPr>
            <w:tcW w:w="13689" w:type="dxa"/>
          </w:tcPr>
          <w:p w:rsidR="00665FA4" w:rsidRDefault="00664DA1">
            <w:pPr>
              <w:pStyle w:val="TableParagraph"/>
              <w:spacing w:line="258" w:lineRule="exact"/>
              <w:ind w:left="110"/>
              <w:rPr>
                <w:sz w:val="24"/>
              </w:rPr>
            </w:pPr>
            <w:r>
              <w:rPr>
                <w:sz w:val="24"/>
              </w:rPr>
              <w:t>1.1.Социальнаямиссияи воспитательные</w:t>
            </w:r>
            <w:r w:rsidR="00F64F48">
              <w:rPr>
                <w:sz w:val="24"/>
              </w:rPr>
              <w:t xml:space="preserve"> </w:t>
            </w:r>
            <w:r>
              <w:rPr>
                <w:sz w:val="24"/>
              </w:rPr>
              <w:t xml:space="preserve">традиции </w:t>
            </w:r>
            <w:r>
              <w:rPr>
                <w:spacing w:val="-5"/>
                <w:sz w:val="24"/>
              </w:rPr>
              <w:t>ОО</w:t>
            </w:r>
          </w:p>
        </w:tc>
        <w:tc>
          <w:tcPr>
            <w:tcW w:w="994" w:type="dxa"/>
          </w:tcPr>
          <w:p w:rsidR="00665FA4" w:rsidRDefault="00664DA1">
            <w:pPr>
              <w:pStyle w:val="TableParagraph"/>
              <w:spacing w:line="258" w:lineRule="exact"/>
              <w:ind w:left="8"/>
              <w:jc w:val="center"/>
              <w:rPr>
                <w:sz w:val="24"/>
              </w:rPr>
            </w:pPr>
            <w:r>
              <w:rPr>
                <w:spacing w:val="-10"/>
                <w:sz w:val="24"/>
              </w:rPr>
              <w:t>7</w:t>
            </w:r>
          </w:p>
        </w:tc>
      </w:tr>
      <w:tr w:rsidR="00665FA4">
        <w:trPr>
          <w:trHeight w:val="273"/>
        </w:trPr>
        <w:tc>
          <w:tcPr>
            <w:tcW w:w="13689" w:type="dxa"/>
          </w:tcPr>
          <w:p w:rsidR="00665FA4" w:rsidRDefault="00664DA1">
            <w:pPr>
              <w:pStyle w:val="TableParagraph"/>
              <w:spacing w:line="253" w:lineRule="exact"/>
              <w:ind w:left="110"/>
              <w:rPr>
                <w:sz w:val="24"/>
              </w:rPr>
            </w:pPr>
            <w:r>
              <w:rPr>
                <w:sz w:val="24"/>
              </w:rPr>
              <w:t>1.2.Спецификадеятельности</w:t>
            </w:r>
            <w:r>
              <w:rPr>
                <w:spacing w:val="-5"/>
                <w:sz w:val="24"/>
              </w:rPr>
              <w:t>ОО</w:t>
            </w:r>
          </w:p>
        </w:tc>
        <w:tc>
          <w:tcPr>
            <w:tcW w:w="994" w:type="dxa"/>
          </w:tcPr>
          <w:p w:rsidR="00665FA4" w:rsidRDefault="00664DA1">
            <w:pPr>
              <w:pStyle w:val="TableParagraph"/>
              <w:spacing w:line="253" w:lineRule="exact"/>
              <w:ind w:left="8"/>
              <w:jc w:val="center"/>
              <w:rPr>
                <w:sz w:val="24"/>
              </w:rPr>
            </w:pPr>
            <w:r>
              <w:rPr>
                <w:spacing w:val="-10"/>
                <w:sz w:val="24"/>
              </w:rPr>
              <w:t>7</w:t>
            </w:r>
          </w:p>
        </w:tc>
      </w:tr>
      <w:tr w:rsidR="00665FA4">
        <w:trPr>
          <w:trHeight w:val="277"/>
        </w:trPr>
        <w:tc>
          <w:tcPr>
            <w:tcW w:w="13689" w:type="dxa"/>
          </w:tcPr>
          <w:p w:rsidR="00665FA4" w:rsidRDefault="00664DA1">
            <w:pPr>
              <w:pStyle w:val="TableParagraph"/>
              <w:spacing w:line="258" w:lineRule="exact"/>
              <w:ind w:left="110"/>
              <w:rPr>
                <w:sz w:val="24"/>
              </w:rPr>
            </w:pPr>
            <w:r>
              <w:rPr>
                <w:sz w:val="24"/>
              </w:rPr>
              <w:t>1.3.Особенностиконтингентацелевых</w:t>
            </w:r>
            <w:r>
              <w:rPr>
                <w:spacing w:val="-4"/>
                <w:sz w:val="24"/>
              </w:rPr>
              <w:t xml:space="preserve"> групп</w:t>
            </w:r>
          </w:p>
        </w:tc>
        <w:tc>
          <w:tcPr>
            <w:tcW w:w="994" w:type="dxa"/>
          </w:tcPr>
          <w:p w:rsidR="00665FA4" w:rsidRDefault="00664DA1">
            <w:pPr>
              <w:pStyle w:val="TableParagraph"/>
              <w:spacing w:line="258" w:lineRule="exact"/>
              <w:ind w:left="8"/>
              <w:jc w:val="center"/>
              <w:rPr>
                <w:sz w:val="24"/>
              </w:rPr>
            </w:pPr>
            <w:r>
              <w:rPr>
                <w:spacing w:val="-10"/>
                <w:sz w:val="24"/>
              </w:rPr>
              <w:t>7</w:t>
            </w:r>
          </w:p>
        </w:tc>
      </w:tr>
      <w:tr w:rsidR="00665FA4">
        <w:trPr>
          <w:trHeight w:val="273"/>
        </w:trPr>
        <w:tc>
          <w:tcPr>
            <w:tcW w:w="13689" w:type="dxa"/>
          </w:tcPr>
          <w:p w:rsidR="00665FA4" w:rsidRDefault="00664DA1">
            <w:pPr>
              <w:pStyle w:val="TableParagraph"/>
              <w:spacing w:line="254" w:lineRule="exact"/>
              <w:ind w:left="110"/>
              <w:rPr>
                <w:sz w:val="24"/>
              </w:rPr>
            </w:pPr>
            <w:r>
              <w:rPr>
                <w:sz w:val="24"/>
              </w:rPr>
              <w:t>1.4.ТрадицииорганизациивоспитательнойработыОО(характеристикауклада</w:t>
            </w:r>
            <w:r>
              <w:rPr>
                <w:spacing w:val="-5"/>
                <w:sz w:val="24"/>
              </w:rPr>
              <w:t>ОО)</w:t>
            </w:r>
          </w:p>
        </w:tc>
        <w:tc>
          <w:tcPr>
            <w:tcW w:w="994" w:type="dxa"/>
          </w:tcPr>
          <w:p w:rsidR="00665FA4" w:rsidRDefault="00664DA1">
            <w:pPr>
              <w:pStyle w:val="TableParagraph"/>
              <w:spacing w:line="254" w:lineRule="exact"/>
              <w:ind w:left="8"/>
              <w:jc w:val="center"/>
              <w:rPr>
                <w:sz w:val="24"/>
              </w:rPr>
            </w:pPr>
            <w:r>
              <w:rPr>
                <w:spacing w:val="-10"/>
                <w:sz w:val="24"/>
              </w:rPr>
              <w:t>8</w:t>
            </w:r>
          </w:p>
        </w:tc>
      </w:tr>
      <w:tr w:rsidR="00665FA4">
        <w:trPr>
          <w:trHeight w:val="277"/>
        </w:trPr>
        <w:tc>
          <w:tcPr>
            <w:tcW w:w="13689" w:type="dxa"/>
          </w:tcPr>
          <w:p w:rsidR="00665FA4" w:rsidRDefault="00664DA1">
            <w:pPr>
              <w:pStyle w:val="TableParagraph"/>
              <w:spacing w:line="258" w:lineRule="exact"/>
              <w:ind w:left="110"/>
              <w:rPr>
                <w:sz w:val="24"/>
              </w:rPr>
            </w:pPr>
            <w:r>
              <w:rPr>
                <w:sz w:val="24"/>
              </w:rPr>
              <w:t>1.5.Этнокультурныеисоциально-экономическиеособенностиивоспитательныетрадициимуниципального</w:t>
            </w:r>
            <w:r>
              <w:rPr>
                <w:spacing w:val="-2"/>
                <w:sz w:val="24"/>
              </w:rPr>
              <w:t>района</w:t>
            </w:r>
          </w:p>
        </w:tc>
        <w:tc>
          <w:tcPr>
            <w:tcW w:w="994" w:type="dxa"/>
          </w:tcPr>
          <w:p w:rsidR="00665FA4" w:rsidRDefault="00664DA1">
            <w:pPr>
              <w:pStyle w:val="TableParagraph"/>
              <w:spacing w:line="258" w:lineRule="exact"/>
              <w:ind w:left="8"/>
              <w:jc w:val="center"/>
              <w:rPr>
                <w:sz w:val="24"/>
              </w:rPr>
            </w:pPr>
            <w:r>
              <w:rPr>
                <w:spacing w:val="-10"/>
                <w:sz w:val="24"/>
              </w:rPr>
              <w:t>8</w:t>
            </w:r>
          </w:p>
        </w:tc>
      </w:tr>
      <w:tr w:rsidR="00665FA4">
        <w:trPr>
          <w:trHeight w:val="278"/>
        </w:trPr>
        <w:tc>
          <w:tcPr>
            <w:tcW w:w="13689" w:type="dxa"/>
          </w:tcPr>
          <w:p w:rsidR="00665FA4" w:rsidRDefault="00664DA1">
            <w:pPr>
              <w:pStyle w:val="TableParagraph"/>
              <w:spacing w:line="258" w:lineRule="exact"/>
              <w:ind w:left="110"/>
              <w:rPr>
                <w:sz w:val="24"/>
              </w:rPr>
            </w:pPr>
            <w:r>
              <w:rPr>
                <w:sz w:val="24"/>
              </w:rPr>
              <w:t>1.6.Тема,цель,задачи программыразвития</w:t>
            </w:r>
            <w:r>
              <w:rPr>
                <w:spacing w:val="-5"/>
                <w:sz w:val="24"/>
              </w:rPr>
              <w:t>ОО</w:t>
            </w:r>
          </w:p>
        </w:tc>
        <w:tc>
          <w:tcPr>
            <w:tcW w:w="994" w:type="dxa"/>
          </w:tcPr>
          <w:p w:rsidR="00665FA4" w:rsidRDefault="00664DA1">
            <w:pPr>
              <w:pStyle w:val="TableParagraph"/>
              <w:spacing w:line="258" w:lineRule="exact"/>
              <w:ind w:left="8" w:right="5"/>
              <w:jc w:val="center"/>
              <w:rPr>
                <w:sz w:val="24"/>
              </w:rPr>
            </w:pPr>
            <w:r>
              <w:rPr>
                <w:spacing w:val="-5"/>
                <w:sz w:val="24"/>
              </w:rPr>
              <w:t>10</w:t>
            </w:r>
          </w:p>
        </w:tc>
      </w:tr>
      <w:tr w:rsidR="00665FA4">
        <w:trPr>
          <w:trHeight w:val="273"/>
        </w:trPr>
        <w:tc>
          <w:tcPr>
            <w:tcW w:w="13689" w:type="dxa"/>
          </w:tcPr>
          <w:p w:rsidR="00665FA4" w:rsidRDefault="00664DA1">
            <w:pPr>
              <w:pStyle w:val="TableParagraph"/>
              <w:spacing w:line="253" w:lineRule="exact"/>
              <w:ind w:left="110"/>
              <w:rPr>
                <w:b/>
                <w:sz w:val="24"/>
              </w:rPr>
            </w:pPr>
            <w:r>
              <w:rPr>
                <w:b/>
                <w:sz w:val="24"/>
              </w:rPr>
              <w:t>РАЗДЕЛ2.ЦЕЛЬИЗАДАЧИВОСПИТАНИЯ</w:t>
            </w:r>
            <w:r>
              <w:rPr>
                <w:b/>
                <w:spacing w:val="-5"/>
                <w:sz w:val="24"/>
              </w:rPr>
              <w:t>ОО</w:t>
            </w:r>
          </w:p>
        </w:tc>
        <w:tc>
          <w:tcPr>
            <w:tcW w:w="994" w:type="dxa"/>
          </w:tcPr>
          <w:p w:rsidR="00665FA4" w:rsidRDefault="00664DA1">
            <w:pPr>
              <w:pStyle w:val="TableParagraph"/>
              <w:spacing w:line="253" w:lineRule="exact"/>
              <w:ind w:left="8" w:right="5"/>
              <w:jc w:val="center"/>
              <w:rPr>
                <w:b/>
                <w:sz w:val="24"/>
              </w:rPr>
            </w:pPr>
            <w:r>
              <w:rPr>
                <w:b/>
                <w:spacing w:val="-5"/>
                <w:sz w:val="24"/>
              </w:rPr>
              <w:t>12</w:t>
            </w:r>
          </w:p>
        </w:tc>
      </w:tr>
      <w:tr w:rsidR="00665FA4">
        <w:trPr>
          <w:trHeight w:val="278"/>
        </w:trPr>
        <w:tc>
          <w:tcPr>
            <w:tcW w:w="13689" w:type="dxa"/>
          </w:tcPr>
          <w:p w:rsidR="00665FA4" w:rsidRDefault="00664DA1">
            <w:pPr>
              <w:pStyle w:val="TableParagraph"/>
              <w:spacing w:line="259" w:lineRule="exact"/>
              <w:ind w:left="110"/>
              <w:rPr>
                <w:sz w:val="24"/>
              </w:rPr>
            </w:pPr>
            <w:r>
              <w:rPr>
                <w:sz w:val="24"/>
              </w:rPr>
              <w:t>2.1.Нормативно-правовоеобеспечениерабочейпрограммывоспитания</w:t>
            </w:r>
            <w:r>
              <w:rPr>
                <w:spacing w:val="-5"/>
                <w:sz w:val="24"/>
              </w:rPr>
              <w:t>ОО</w:t>
            </w:r>
          </w:p>
        </w:tc>
        <w:tc>
          <w:tcPr>
            <w:tcW w:w="994" w:type="dxa"/>
          </w:tcPr>
          <w:p w:rsidR="00665FA4" w:rsidRDefault="00664DA1">
            <w:pPr>
              <w:pStyle w:val="TableParagraph"/>
              <w:spacing w:line="259" w:lineRule="exact"/>
              <w:ind w:left="8" w:right="5"/>
              <w:jc w:val="center"/>
              <w:rPr>
                <w:sz w:val="24"/>
              </w:rPr>
            </w:pPr>
            <w:r>
              <w:rPr>
                <w:spacing w:val="-5"/>
                <w:sz w:val="24"/>
              </w:rPr>
              <w:t>13</w:t>
            </w:r>
          </w:p>
        </w:tc>
      </w:tr>
      <w:tr w:rsidR="00665FA4">
        <w:trPr>
          <w:trHeight w:val="273"/>
        </w:trPr>
        <w:tc>
          <w:tcPr>
            <w:tcW w:w="13689" w:type="dxa"/>
          </w:tcPr>
          <w:p w:rsidR="00665FA4" w:rsidRDefault="00664DA1">
            <w:pPr>
              <w:pStyle w:val="TableParagraph"/>
              <w:spacing w:line="253" w:lineRule="exact"/>
              <w:ind w:left="110"/>
              <w:rPr>
                <w:sz w:val="24"/>
              </w:rPr>
            </w:pPr>
            <w:r>
              <w:rPr>
                <w:sz w:val="24"/>
              </w:rPr>
              <w:t>2.2.Современныйнациональныйвоспитательный</w:t>
            </w:r>
            <w:r>
              <w:rPr>
                <w:spacing w:val="-2"/>
                <w:sz w:val="24"/>
              </w:rPr>
              <w:t>идеал</w:t>
            </w:r>
          </w:p>
        </w:tc>
        <w:tc>
          <w:tcPr>
            <w:tcW w:w="994" w:type="dxa"/>
          </w:tcPr>
          <w:p w:rsidR="00665FA4" w:rsidRDefault="00664DA1">
            <w:pPr>
              <w:pStyle w:val="TableParagraph"/>
              <w:spacing w:line="253" w:lineRule="exact"/>
              <w:ind w:left="8" w:right="5"/>
              <w:jc w:val="center"/>
              <w:rPr>
                <w:sz w:val="24"/>
              </w:rPr>
            </w:pPr>
            <w:r>
              <w:rPr>
                <w:spacing w:val="-5"/>
                <w:sz w:val="24"/>
              </w:rPr>
              <w:t>13</w:t>
            </w:r>
          </w:p>
        </w:tc>
      </w:tr>
      <w:tr w:rsidR="00665FA4">
        <w:trPr>
          <w:trHeight w:val="277"/>
        </w:trPr>
        <w:tc>
          <w:tcPr>
            <w:tcW w:w="13689" w:type="dxa"/>
          </w:tcPr>
          <w:p w:rsidR="00665FA4" w:rsidRDefault="00664DA1">
            <w:pPr>
              <w:pStyle w:val="TableParagraph"/>
              <w:spacing w:line="258" w:lineRule="exact"/>
              <w:ind w:left="110"/>
              <w:rPr>
                <w:sz w:val="24"/>
              </w:rPr>
            </w:pPr>
            <w:r>
              <w:rPr>
                <w:sz w:val="24"/>
              </w:rPr>
              <w:t>2.3.Социальный портрет</w:t>
            </w:r>
            <w:r>
              <w:rPr>
                <w:spacing w:val="-2"/>
                <w:sz w:val="24"/>
              </w:rPr>
              <w:t>обучающегося</w:t>
            </w:r>
          </w:p>
        </w:tc>
        <w:tc>
          <w:tcPr>
            <w:tcW w:w="994" w:type="dxa"/>
          </w:tcPr>
          <w:p w:rsidR="00665FA4" w:rsidRDefault="00664DA1">
            <w:pPr>
              <w:pStyle w:val="TableParagraph"/>
              <w:spacing w:line="258" w:lineRule="exact"/>
              <w:ind w:left="8" w:right="5"/>
              <w:jc w:val="center"/>
              <w:rPr>
                <w:sz w:val="24"/>
              </w:rPr>
            </w:pPr>
            <w:r>
              <w:rPr>
                <w:spacing w:val="-5"/>
                <w:sz w:val="24"/>
              </w:rPr>
              <w:t>14</w:t>
            </w:r>
          </w:p>
        </w:tc>
      </w:tr>
      <w:tr w:rsidR="00665FA4">
        <w:trPr>
          <w:trHeight w:val="273"/>
        </w:trPr>
        <w:tc>
          <w:tcPr>
            <w:tcW w:w="13689" w:type="dxa"/>
          </w:tcPr>
          <w:p w:rsidR="00665FA4" w:rsidRDefault="00664DA1">
            <w:pPr>
              <w:pStyle w:val="TableParagraph"/>
              <w:spacing w:line="253" w:lineRule="exact"/>
              <w:ind w:left="110"/>
              <w:rPr>
                <w:sz w:val="24"/>
              </w:rPr>
            </w:pPr>
            <w:r>
              <w:rPr>
                <w:sz w:val="24"/>
              </w:rPr>
              <w:t>2.4.Методологическиеосновыиведущиепринципыпрограммывоспитания</w:t>
            </w:r>
            <w:r>
              <w:rPr>
                <w:spacing w:val="-5"/>
                <w:sz w:val="24"/>
              </w:rPr>
              <w:t>ОО</w:t>
            </w:r>
          </w:p>
        </w:tc>
        <w:tc>
          <w:tcPr>
            <w:tcW w:w="994" w:type="dxa"/>
          </w:tcPr>
          <w:p w:rsidR="00665FA4" w:rsidRDefault="00664DA1">
            <w:pPr>
              <w:pStyle w:val="TableParagraph"/>
              <w:spacing w:line="253" w:lineRule="exact"/>
              <w:ind w:left="8" w:right="5"/>
              <w:jc w:val="center"/>
              <w:rPr>
                <w:sz w:val="24"/>
              </w:rPr>
            </w:pPr>
            <w:r>
              <w:rPr>
                <w:spacing w:val="-5"/>
                <w:sz w:val="24"/>
              </w:rPr>
              <w:t>15</w:t>
            </w:r>
          </w:p>
        </w:tc>
      </w:tr>
      <w:tr w:rsidR="00665FA4">
        <w:trPr>
          <w:trHeight w:val="277"/>
        </w:trPr>
        <w:tc>
          <w:tcPr>
            <w:tcW w:w="13689" w:type="dxa"/>
          </w:tcPr>
          <w:p w:rsidR="00665FA4" w:rsidRDefault="00664DA1">
            <w:pPr>
              <w:pStyle w:val="TableParagraph"/>
              <w:spacing w:line="258" w:lineRule="exact"/>
              <w:ind w:left="110"/>
              <w:rPr>
                <w:sz w:val="24"/>
              </w:rPr>
            </w:pPr>
            <w:r>
              <w:rPr>
                <w:sz w:val="24"/>
              </w:rPr>
              <w:t>2.5.Целивоспитания(спозицийаксиологического</w:t>
            </w:r>
            <w:r>
              <w:rPr>
                <w:spacing w:val="-2"/>
                <w:sz w:val="24"/>
              </w:rPr>
              <w:t>подхода)</w:t>
            </w:r>
          </w:p>
        </w:tc>
        <w:tc>
          <w:tcPr>
            <w:tcW w:w="994" w:type="dxa"/>
          </w:tcPr>
          <w:p w:rsidR="00665FA4" w:rsidRDefault="00664DA1">
            <w:pPr>
              <w:pStyle w:val="TableParagraph"/>
              <w:spacing w:line="258" w:lineRule="exact"/>
              <w:ind w:left="8" w:right="5"/>
              <w:jc w:val="center"/>
              <w:rPr>
                <w:sz w:val="24"/>
              </w:rPr>
            </w:pPr>
            <w:r>
              <w:rPr>
                <w:spacing w:val="-5"/>
                <w:sz w:val="24"/>
              </w:rPr>
              <w:t>16</w:t>
            </w:r>
          </w:p>
        </w:tc>
      </w:tr>
      <w:tr w:rsidR="00665FA4">
        <w:trPr>
          <w:trHeight w:val="278"/>
        </w:trPr>
        <w:tc>
          <w:tcPr>
            <w:tcW w:w="13689" w:type="dxa"/>
          </w:tcPr>
          <w:p w:rsidR="00665FA4" w:rsidRDefault="00664DA1">
            <w:pPr>
              <w:pStyle w:val="TableParagraph"/>
              <w:spacing w:line="258" w:lineRule="exact"/>
              <w:ind w:left="110"/>
              <w:rPr>
                <w:sz w:val="24"/>
              </w:rPr>
            </w:pPr>
            <w:r>
              <w:rPr>
                <w:sz w:val="24"/>
              </w:rPr>
              <w:t>2.6.Направления</w:t>
            </w:r>
            <w:r>
              <w:rPr>
                <w:spacing w:val="-2"/>
                <w:sz w:val="24"/>
              </w:rPr>
              <w:t>воспитания</w:t>
            </w:r>
          </w:p>
        </w:tc>
        <w:tc>
          <w:tcPr>
            <w:tcW w:w="994" w:type="dxa"/>
          </w:tcPr>
          <w:p w:rsidR="00665FA4" w:rsidRDefault="00664DA1">
            <w:pPr>
              <w:pStyle w:val="TableParagraph"/>
              <w:spacing w:line="258" w:lineRule="exact"/>
              <w:ind w:left="8" w:right="5"/>
              <w:jc w:val="center"/>
              <w:rPr>
                <w:sz w:val="24"/>
              </w:rPr>
            </w:pPr>
            <w:r>
              <w:rPr>
                <w:spacing w:val="-5"/>
                <w:sz w:val="24"/>
              </w:rPr>
              <w:t>17</w:t>
            </w:r>
          </w:p>
        </w:tc>
      </w:tr>
      <w:tr w:rsidR="00665FA4">
        <w:trPr>
          <w:trHeight w:val="273"/>
        </w:trPr>
        <w:tc>
          <w:tcPr>
            <w:tcW w:w="13689" w:type="dxa"/>
          </w:tcPr>
          <w:p w:rsidR="00665FA4" w:rsidRDefault="00664DA1">
            <w:pPr>
              <w:pStyle w:val="TableParagraph"/>
              <w:spacing w:line="253" w:lineRule="exact"/>
              <w:ind w:left="110"/>
              <w:rPr>
                <w:sz w:val="24"/>
              </w:rPr>
            </w:pPr>
            <w:r>
              <w:rPr>
                <w:sz w:val="24"/>
              </w:rPr>
              <w:t>2.7.Общаяцельвоспитанияв</w:t>
            </w:r>
            <w:r>
              <w:rPr>
                <w:spacing w:val="-5"/>
                <w:sz w:val="24"/>
              </w:rPr>
              <w:t>ОО</w:t>
            </w:r>
          </w:p>
        </w:tc>
        <w:tc>
          <w:tcPr>
            <w:tcW w:w="994" w:type="dxa"/>
          </w:tcPr>
          <w:p w:rsidR="00665FA4" w:rsidRDefault="00664DA1">
            <w:pPr>
              <w:pStyle w:val="TableParagraph"/>
              <w:spacing w:line="253" w:lineRule="exact"/>
              <w:ind w:left="8" w:right="5"/>
              <w:jc w:val="center"/>
              <w:rPr>
                <w:sz w:val="24"/>
              </w:rPr>
            </w:pPr>
            <w:r>
              <w:rPr>
                <w:spacing w:val="-5"/>
                <w:sz w:val="24"/>
              </w:rPr>
              <w:t>17</w:t>
            </w:r>
          </w:p>
        </w:tc>
      </w:tr>
      <w:tr w:rsidR="00665FA4">
        <w:trPr>
          <w:trHeight w:val="517"/>
        </w:trPr>
        <w:tc>
          <w:tcPr>
            <w:tcW w:w="13689" w:type="dxa"/>
          </w:tcPr>
          <w:p w:rsidR="00665FA4" w:rsidRDefault="00664DA1">
            <w:pPr>
              <w:pStyle w:val="TableParagraph"/>
              <w:numPr>
                <w:ilvl w:val="0"/>
                <w:numId w:val="1"/>
              </w:numPr>
              <w:tabs>
                <w:tab w:val="left" w:pos="830"/>
              </w:tabs>
              <w:spacing w:line="268" w:lineRule="exact"/>
              <w:rPr>
                <w:sz w:val="24"/>
              </w:rPr>
            </w:pPr>
            <w:r>
              <w:rPr>
                <w:sz w:val="24"/>
              </w:rPr>
              <w:t>2.7.1.СтратификацияцелейпонаправлениямвоспитательнойработыООнауровненачальногообщего</w:t>
            </w:r>
            <w:r>
              <w:rPr>
                <w:spacing w:val="-2"/>
                <w:sz w:val="24"/>
              </w:rPr>
              <w:t xml:space="preserve"> образования</w:t>
            </w:r>
          </w:p>
        </w:tc>
        <w:tc>
          <w:tcPr>
            <w:tcW w:w="994" w:type="dxa"/>
          </w:tcPr>
          <w:p w:rsidR="00665FA4" w:rsidRDefault="00664DA1">
            <w:pPr>
              <w:pStyle w:val="TableParagraph"/>
              <w:spacing w:line="268" w:lineRule="exact"/>
              <w:ind w:left="8" w:right="5"/>
              <w:jc w:val="center"/>
              <w:rPr>
                <w:sz w:val="24"/>
              </w:rPr>
            </w:pPr>
            <w:r>
              <w:rPr>
                <w:spacing w:val="-5"/>
                <w:sz w:val="24"/>
              </w:rPr>
              <w:t>18</w:t>
            </w:r>
          </w:p>
        </w:tc>
      </w:tr>
      <w:tr w:rsidR="00665FA4">
        <w:trPr>
          <w:trHeight w:val="518"/>
        </w:trPr>
        <w:tc>
          <w:tcPr>
            <w:tcW w:w="13689" w:type="dxa"/>
          </w:tcPr>
          <w:p w:rsidR="00665FA4" w:rsidRDefault="00664DA1">
            <w:pPr>
              <w:pStyle w:val="TableParagraph"/>
              <w:numPr>
                <w:ilvl w:val="0"/>
                <w:numId w:val="2"/>
              </w:numPr>
              <w:tabs>
                <w:tab w:val="left" w:pos="830"/>
              </w:tabs>
              <w:spacing w:line="268" w:lineRule="exact"/>
              <w:rPr>
                <w:sz w:val="24"/>
              </w:rPr>
            </w:pPr>
            <w:r>
              <w:rPr>
                <w:sz w:val="24"/>
              </w:rPr>
              <w:t>2.7.2.СтратификацияцелейпонаправлениямвоспитательнойработыООнауровнеосновногообщего</w:t>
            </w:r>
            <w:r>
              <w:rPr>
                <w:spacing w:val="-2"/>
                <w:sz w:val="24"/>
              </w:rPr>
              <w:t xml:space="preserve"> образования</w:t>
            </w:r>
          </w:p>
        </w:tc>
        <w:tc>
          <w:tcPr>
            <w:tcW w:w="994" w:type="dxa"/>
          </w:tcPr>
          <w:p w:rsidR="00665FA4" w:rsidRDefault="00664DA1">
            <w:pPr>
              <w:pStyle w:val="TableParagraph"/>
              <w:spacing w:line="268" w:lineRule="exact"/>
              <w:ind w:left="8" w:right="5"/>
              <w:jc w:val="center"/>
              <w:rPr>
                <w:sz w:val="24"/>
              </w:rPr>
            </w:pPr>
            <w:r>
              <w:rPr>
                <w:spacing w:val="-5"/>
                <w:sz w:val="24"/>
              </w:rPr>
              <w:t>20</w:t>
            </w:r>
          </w:p>
        </w:tc>
      </w:tr>
      <w:tr w:rsidR="00665FA4">
        <w:trPr>
          <w:trHeight w:val="518"/>
        </w:trPr>
        <w:tc>
          <w:tcPr>
            <w:tcW w:w="13689" w:type="dxa"/>
          </w:tcPr>
          <w:p w:rsidR="00665FA4" w:rsidRDefault="00664DA1">
            <w:pPr>
              <w:pStyle w:val="TableParagraph"/>
              <w:numPr>
                <w:ilvl w:val="0"/>
                <w:numId w:val="3"/>
              </w:numPr>
              <w:tabs>
                <w:tab w:val="left" w:pos="830"/>
              </w:tabs>
              <w:spacing w:line="268" w:lineRule="exact"/>
              <w:rPr>
                <w:sz w:val="24"/>
              </w:rPr>
            </w:pPr>
            <w:r>
              <w:rPr>
                <w:sz w:val="24"/>
              </w:rPr>
              <w:t>2.7.3.СтратификацияцелейпонаправлениямвоспитательнойработыООнауровнесреднегообщего</w:t>
            </w:r>
            <w:r>
              <w:rPr>
                <w:spacing w:val="-2"/>
                <w:sz w:val="24"/>
              </w:rPr>
              <w:t>образования</w:t>
            </w:r>
          </w:p>
        </w:tc>
        <w:tc>
          <w:tcPr>
            <w:tcW w:w="994" w:type="dxa"/>
          </w:tcPr>
          <w:p w:rsidR="00665FA4" w:rsidRDefault="00664DA1">
            <w:pPr>
              <w:pStyle w:val="TableParagraph"/>
              <w:spacing w:line="268" w:lineRule="exact"/>
              <w:ind w:left="8" w:right="5"/>
              <w:jc w:val="center"/>
              <w:rPr>
                <w:sz w:val="24"/>
              </w:rPr>
            </w:pPr>
            <w:r>
              <w:rPr>
                <w:spacing w:val="-5"/>
                <w:sz w:val="24"/>
              </w:rPr>
              <w:t>23</w:t>
            </w:r>
          </w:p>
        </w:tc>
      </w:tr>
      <w:tr w:rsidR="00665FA4">
        <w:trPr>
          <w:trHeight w:val="273"/>
        </w:trPr>
        <w:tc>
          <w:tcPr>
            <w:tcW w:w="13689" w:type="dxa"/>
          </w:tcPr>
          <w:p w:rsidR="00665FA4" w:rsidRDefault="00664DA1">
            <w:pPr>
              <w:pStyle w:val="TableParagraph"/>
              <w:spacing w:line="253" w:lineRule="exact"/>
              <w:ind w:left="110"/>
              <w:rPr>
                <w:sz w:val="24"/>
              </w:rPr>
            </w:pPr>
            <w:r>
              <w:rPr>
                <w:sz w:val="24"/>
              </w:rPr>
              <w:t>2.8.Задачивоспитанияв</w:t>
            </w:r>
            <w:r>
              <w:rPr>
                <w:spacing w:val="-5"/>
                <w:sz w:val="24"/>
              </w:rPr>
              <w:t>ОО</w:t>
            </w:r>
          </w:p>
        </w:tc>
        <w:tc>
          <w:tcPr>
            <w:tcW w:w="994" w:type="dxa"/>
          </w:tcPr>
          <w:p w:rsidR="00665FA4" w:rsidRDefault="00664DA1">
            <w:pPr>
              <w:pStyle w:val="TableParagraph"/>
              <w:spacing w:line="253" w:lineRule="exact"/>
              <w:ind w:left="8" w:right="5"/>
              <w:jc w:val="center"/>
              <w:rPr>
                <w:sz w:val="24"/>
              </w:rPr>
            </w:pPr>
            <w:r>
              <w:rPr>
                <w:spacing w:val="-5"/>
                <w:sz w:val="24"/>
              </w:rPr>
              <w:t>26</w:t>
            </w:r>
          </w:p>
        </w:tc>
      </w:tr>
      <w:tr w:rsidR="00665FA4">
        <w:trPr>
          <w:trHeight w:val="518"/>
        </w:trPr>
        <w:tc>
          <w:tcPr>
            <w:tcW w:w="13689" w:type="dxa"/>
          </w:tcPr>
          <w:p w:rsidR="00665FA4" w:rsidRDefault="00664DA1">
            <w:pPr>
              <w:pStyle w:val="TableParagraph"/>
              <w:numPr>
                <w:ilvl w:val="0"/>
                <w:numId w:val="4"/>
              </w:numPr>
              <w:tabs>
                <w:tab w:val="left" w:pos="830"/>
              </w:tabs>
              <w:spacing w:line="268" w:lineRule="exact"/>
              <w:rPr>
                <w:sz w:val="24"/>
              </w:rPr>
            </w:pPr>
            <w:r>
              <w:rPr>
                <w:sz w:val="24"/>
              </w:rPr>
              <w:t>2.8.1.ЛичностныерезультатыФГОСначального,основного,среднегообщего</w:t>
            </w:r>
            <w:r>
              <w:rPr>
                <w:spacing w:val="-2"/>
                <w:sz w:val="24"/>
              </w:rPr>
              <w:t>образования</w:t>
            </w:r>
          </w:p>
        </w:tc>
        <w:tc>
          <w:tcPr>
            <w:tcW w:w="994" w:type="dxa"/>
          </w:tcPr>
          <w:p w:rsidR="00665FA4" w:rsidRDefault="00664DA1">
            <w:pPr>
              <w:pStyle w:val="TableParagraph"/>
              <w:spacing w:line="268" w:lineRule="exact"/>
              <w:ind w:left="8" w:right="5"/>
              <w:jc w:val="center"/>
              <w:rPr>
                <w:sz w:val="24"/>
              </w:rPr>
            </w:pPr>
            <w:r>
              <w:rPr>
                <w:spacing w:val="-5"/>
                <w:sz w:val="24"/>
              </w:rPr>
              <w:t>27</w:t>
            </w:r>
          </w:p>
        </w:tc>
      </w:tr>
      <w:tr w:rsidR="00665FA4">
        <w:trPr>
          <w:trHeight w:val="518"/>
        </w:trPr>
        <w:tc>
          <w:tcPr>
            <w:tcW w:w="13689" w:type="dxa"/>
          </w:tcPr>
          <w:p w:rsidR="00665FA4" w:rsidRDefault="00664DA1">
            <w:pPr>
              <w:pStyle w:val="TableParagraph"/>
              <w:numPr>
                <w:ilvl w:val="0"/>
                <w:numId w:val="5"/>
              </w:numPr>
              <w:tabs>
                <w:tab w:val="left" w:pos="830"/>
              </w:tabs>
              <w:spacing w:line="268" w:lineRule="exact"/>
              <w:rPr>
                <w:sz w:val="24"/>
              </w:rPr>
            </w:pPr>
            <w:r>
              <w:rPr>
                <w:sz w:val="24"/>
              </w:rPr>
              <w:t>2.8.2.Задачипонаправлениямвоспитательнойработы дляначального,основногоисреднегообщего</w:t>
            </w:r>
            <w:r>
              <w:rPr>
                <w:spacing w:val="-2"/>
                <w:sz w:val="24"/>
              </w:rPr>
              <w:t>образования</w:t>
            </w:r>
          </w:p>
        </w:tc>
        <w:tc>
          <w:tcPr>
            <w:tcW w:w="994" w:type="dxa"/>
          </w:tcPr>
          <w:p w:rsidR="00665FA4" w:rsidRDefault="00664DA1">
            <w:pPr>
              <w:pStyle w:val="TableParagraph"/>
              <w:spacing w:line="268" w:lineRule="exact"/>
              <w:ind w:left="8" w:right="5"/>
              <w:jc w:val="center"/>
              <w:rPr>
                <w:sz w:val="24"/>
              </w:rPr>
            </w:pPr>
            <w:r>
              <w:rPr>
                <w:spacing w:val="-5"/>
                <w:sz w:val="24"/>
              </w:rPr>
              <w:t>29</w:t>
            </w:r>
          </w:p>
        </w:tc>
      </w:tr>
      <w:tr w:rsidR="00665FA4">
        <w:trPr>
          <w:trHeight w:val="552"/>
        </w:trPr>
        <w:tc>
          <w:tcPr>
            <w:tcW w:w="13689" w:type="dxa"/>
          </w:tcPr>
          <w:p w:rsidR="00665FA4" w:rsidRDefault="00664DA1">
            <w:pPr>
              <w:pStyle w:val="TableParagraph"/>
              <w:spacing w:line="273" w:lineRule="exact"/>
              <w:ind w:left="110"/>
              <w:rPr>
                <w:b/>
                <w:sz w:val="24"/>
              </w:rPr>
            </w:pPr>
            <w:r>
              <w:rPr>
                <w:b/>
                <w:sz w:val="24"/>
              </w:rPr>
              <w:t>РАЗДЕЛ3.ВИДЫ,ФОРМЫИСОДЕРЖАНИЕВОСПИТАТЕЛЬНОЙРАБОТЫОО(ВКОНТЕКСТЕ</w:t>
            </w:r>
            <w:r>
              <w:rPr>
                <w:b/>
                <w:spacing w:val="-2"/>
                <w:sz w:val="24"/>
              </w:rPr>
              <w:t>СИСТЕМНО-</w:t>
            </w:r>
          </w:p>
          <w:p w:rsidR="00665FA4" w:rsidRDefault="00664DA1">
            <w:pPr>
              <w:pStyle w:val="TableParagraph"/>
              <w:spacing w:before="3" w:line="257" w:lineRule="exact"/>
              <w:ind w:left="110"/>
              <w:rPr>
                <w:b/>
                <w:sz w:val="24"/>
              </w:rPr>
            </w:pPr>
            <w:r>
              <w:rPr>
                <w:b/>
                <w:sz w:val="24"/>
              </w:rPr>
              <w:t>ДЕЯТЕЛЬНОСТНОГО</w:t>
            </w:r>
            <w:r>
              <w:rPr>
                <w:b/>
                <w:spacing w:val="-2"/>
                <w:sz w:val="24"/>
              </w:rPr>
              <w:t>ПОДХОДА)</w:t>
            </w:r>
          </w:p>
        </w:tc>
        <w:tc>
          <w:tcPr>
            <w:tcW w:w="994" w:type="dxa"/>
          </w:tcPr>
          <w:p w:rsidR="00665FA4" w:rsidRDefault="00664DA1">
            <w:pPr>
              <w:pStyle w:val="TableParagraph"/>
              <w:spacing w:line="273" w:lineRule="exact"/>
              <w:ind w:left="8" w:right="5"/>
              <w:jc w:val="center"/>
              <w:rPr>
                <w:b/>
                <w:sz w:val="24"/>
              </w:rPr>
            </w:pPr>
            <w:r>
              <w:rPr>
                <w:b/>
                <w:spacing w:val="-5"/>
                <w:sz w:val="24"/>
              </w:rPr>
              <w:t>30</w:t>
            </w:r>
          </w:p>
        </w:tc>
      </w:tr>
      <w:tr w:rsidR="00665FA4">
        <w:trPr>
          <w:trHeight w:val="278"/>
        </w:trPr>
        <w:tc>
          <w:tcPr>
            <w:tcW w:w="13689" w:type="dxa"/>
          </w:tcPr>
          <w:p w:rsidR="00665FA4" w:rsidRDefault="00664DA1">
            <w:pPr>
              <w:pStyle w:val="TableParagraph"/>
              <w:spacing w:line="258" w:lineRule="exact"/>
              <w:ind w:left="110"/>
              <w:rPr>
                <w:sz w:val="24"/>
              </w:rPr>
            </w:pPr>
            <w:r>
              <w:rPr>
                <w:sz w:val="24"/>
              </w:rPr>
              <w:t>3.1.Проектируемкаждыймодульпо</w:t>
            </w:r>
            <w:r>
              <w:rPr>
                <w:spacing w:val="-2"/>
                <w:sz w:val="24"/>
              </w:rPr>
              <w:t>алгоритму</w:t>
            </w:r>
          </w:p>
        </w:tc>
        <w:tc>
          <w:tcPr>
            <w:tcW w:w="994" w:type="dxa"/>
          </w:tcPr>
          <w:p w:rsidR="00665FA4" w:rsidRDefault="00664DA1">
            <w:pPr>
              <w:pStyle w:val="TableParagraph"/>
              <w:spacing w:line="258" w:lineRule="exact"/>
              <w:ind w:left="8" w:right="5"/>
              <w:jc w:val="center"/>
              <w:rPr>
                <w:sz w:val="24"/>
              </w:rPr>
            </w:pPr>
            <w:r>
              <w:rPr>
                <w:spacing w:val="-5"/>
                <w:sz w:val="24"/>
              </w:rPr>
              <w:t>30</w:t>
            </w:r>
          </w:p>
        </w:tc>
      </w:tr>
      <w:tr w:rsidR="00665FA4">
        <w:trPr>
          <w:trHeight w:val="273"/>
        </w:trPr>
        <w:tc>
          <w:tcPr>
            <w:tcW w:w="13689" w:type="dxa"/>
          </w:tcPr>
          <w:p w:rsidR="00665FA4" w:rsidRDefault="00664DA1">
            <w:pPr>
              <w:pStyle w:val="TableParagraph"/>
              <w:spacing w:line="253" w:lineRule="exact"/>
              <w:ind w:left="110"/>
              <w:rPr>
                <w:sz w:val="24"/>
              </w:rPr>
            </w:pPr>
            <w:r>
              <w:rPr>
                <w:sz w:val="24"/>
              </w:rPr>
              <w:t>3.2.Модуль«Урочная</w:t>
            </w:r>
            <w:r>
              <w:rPr>
                <w:spacing w:val="-2"/>
                <w:sz w:val="24"/>
              </w:rPr>
              <w:t>деятельность»</w:t>
            </w:r>
          </w:p>
        </w:tc>
        <w:tc>
          <w:tcPr>
            <w:tcW w:w="994" w:type="dxa"/>
          </w:tcPr>
          <w:p w:rsidR="00665FA4" w:rsidRDefault="00664DA1">
            <w:pPr>
              <w:pStyle w:val="TableParagraph"/>
              <w:spacing w:line="253" w:lineRule="exact"/>
              <w:ind w:left="8" w:right="5"/>
              <w:jc w:val="center"/>
              <w:rPr>
                <w:sz w:val="24"/>
              </w:rPr>
            </w:pPr>
            <w:r>
              <w:rPr>
                <w:spacing w:val="-5"/>
                <w:sz w:val="24"/>
              </w:rPr>
              <w:t>31</w:t>
            </w:r>
          </w:p>
        </w:tc>
      </w:tr>
      <w:tr w:rsidR="00665FA4">
        <w:trPr>
          <w:trHeight w:val="518"/>
        </w:trPr>
        <w:tc>
          <w:tcPr>
            <w:tcW w:w="13689" w:type="dxa"/>
          </w:tcPr>
          <w:p w:rsidR="00665FA4" w:rsidRDefault="00664DA1">
            <w:pPr>
              <w:pStyle w:val="TableParagraph"/>
              <w:numPr>
                <w:ilvl w:val="0"/>
                <w:numId w:val="6"/>
              </w:numPr>
              <w:tabs>
                <w:tab w:val="left" w:pos="830"/>
              </w:tabs>
              <w:spacing w:line="268" w:lineRule="exact"/>
              <w:rPr>
                <w:sz w:val="24"/>
              </w:rPr>
            </w:pPr>
            <w:r>
              <w:rPr>
                <w:sz w:val="24"/>
              </w:rPr>
              <w:t>3.2.1.Модуль«Урочнаядеятельность»дляуровняначальногообщего</w:t>
            </w:r>
            <w:r>
              <w:rPr>
                <w:spacing w:val="-2"/>
                <w:sz w:val="24"/>
              </w:rPr>
              <w:t>образования</w:t>
            </w:r>
          </w:p>
        </w:tc>
        <w:tc>
          <w:tcPr>
            <w:tcW w:w="994" w:type="dxa"/>
          </w:tcPr>
          <w:p w:rsidR="00665FA4" w:rsidRDefault="00664DA1">
            <w:pPr>
              <w:pStyle w:val="TableParagraph"/>
              <w:spacing w:line="268" w:lineRule="exact"/>
              <w:ind w:left="8" w:right="5"/>
              <w:jc w:val="center"/>
              <w:rPr>
                <w:sz w:val="24"/>
              </w:rPr>
            </w:pPr>
            <w:r>
              <w:rPr>
                <w:spacing w:val="-5"/>
                <w:sz w:val="24"/>
              </w:rPr>
              <w:t>32</w:t>
            </w:r>
          </w:p>
        </w:tc>
      </w:tr>
    </w:tbl>
    <w:p w:rsidR="00665FA4" w:rsidRDefault="00665FA4">
      <w:pPr>
        <w:pStyle w:val="TableParagraph"/>
        <w:spacing w:line="268" w:lineRule="exact"/>
        <w:jc w:val="center"/>
        <w:rPr>
          <w:sz w:val="24"/>
        </w:rPr>
        <w:sectPr w:rsidR="00665FA4">
          <w:headerReference w:type="default" r:id="rId10"/>
          <w:pgSz w:w="16840" w:h="11910" w:orient="landscape"/>
          <w:pgMar w:top="1120" w:right="992" w:bottom="280" w:left="708" w:header="756" w:footer="0" w:gutter="0"/>
          <w:cols w:space="720"/>
        </w:sectPr>
      </w:pPr>
    </w:p>
    <w:p w:rsidR="00665FA4" w:rsidRDefault="00665FA4">
      <w:pPr>
        <w:pStyle w:val="a3"/>
        <w:spacing w:after="1"/>
        <w:rPr>
          <w:b/>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689"/>
        <w:gridCol w:w="994"/>
      </w:tblGrid>
      <w:tr w:rsidR="00665FA4">
        <w:trPr>
          <w:trHeight w:val="517"/>
        </w:trPr>
        <w:tc>
          <w:tcPr>
            <w:tcW w:w="13689" w:type="dxa"/>
          </w:tcPr>
          <w:p w:rsidR="00665FA4" w:rsidRDefault="00664DA1">
            <w:pPr>
              <w:pStyle w:val="TableParagraph"/>
              <w:numPr>
                <w:ilvl w:val="0"/>
                <w:numId w:val="7"/>
              </w:numPr>
              <w:tabs>
                <w:tab w:val="left" w:pos="830"/>
              </w:tabs>
              <w:spacing w:line="268" w:lineRule="exact"/>
              <w:rPr>
                <w:sz w:val="24"/>
              </w:rPr>
            </w:pPr>
            <w:r>
              <w:rPr>
                <w:sz w:val="24"/>
              </w:rPr>
              <w:t>3.2.2.Модуль«Урочнаядеятельность»дляуровняосновногообщего</w:t>
            </w:r>
            <w:r>
              <w:rPr>
                <w:spacing w:val="-2"/>
                <w:sz w:val="24"/>
              </w:rPr>
              <w:t>образования</w:t>
            </w:r>
          </w:p>
        </w:tc>
        <w:tc>
          <w:tcPr>
            <w:tcW w:w="994" w:type="dxa"/>
          </w:tcPr>
          <w:p w:rsidR="00665FA4" w:rsidRDefault="00664DA1">
            <w:pPr>
              <w:pStyle w:val="TableParagraph"/>
              <w:spacing w:line="268" w:lineRule="exact"/>
              <w:ind w:left="8" w:right="5"/>
              <w:jc w:val="center"/>
              <w:rPr>
                <w:sz w:val="24"/>
              </w:rPr>
            </w:pPr>
            <w:r>
              <w:rPr>
                <w:spacing w:val="-5"/>
                <w:sz w:val="24"/>
              </w:rPr>
              <w:t>43</w:t>
            </w:r>
          </w:p>
        </w:tc>
      </w:tr>
      <w:tr w:rsidR="00665FA4">
        <w:trPr>
          <w:trHeight w:val="518"/>
        </w:trPr>
        <w:tc>
          <w:tcPr>
            <w:tcW w:w="13689" w:type="dxa"/>
          </w:tcPr>
          <w:p w:rsidR="00665FA4" w:rsidRDefault="00664DA1">
            <w:pPr>
              <w:pStyle w:val="TableParagraph"/>
              <w:numPr>
                <w:ilvl w:val="0"/>
                <w:numId w:val="8"/>
              </w:numPr>
              <w:tabs>
                <w:tab w:val="left" w:pos="830"/>
              </w:tabs>
              <w:spacing w:line="268" w:lineRule="exact"/>
              <w:rPr>
                <w:sz w:val="24"/>
              </w:rPr>
            </w:pPr>
            <w:r>
              <w:rPr>
                <w:sz w:val="24"/>
              </w:rPr>
              <w:t>3.2.3.Модуль«Урочнаядеятельность»дляуровнясреднегообщего</w:t>
            </w:r>
            <w:r>
              <w:rPr>
                <w:spacing w:val="-2"/>
                <w:sz w:val="24"/>
              </w:rPr>
              <w:t>образования</w:t>
            </w:r>
          </w:p>
        </w:tc>
        <w:tc>
          <w:tcPr>
            <w:tcW w:w="994" w:type="dxa"/>
          </w:tcPr>
          <w:p w:rsidR="00665FA4" w:rsidRDefault="00664DA1">
            <w:pPr>
              <w:pStyle w:val="TableParagraph"/>
              <w:spacing w:line="268" w:lineRule="exact"/>
              <w:ind w:left="8" w:right="5"/>
              <w:jc w:val="center"/>
              <w:rPr>
                <w:sz w:val="24"/>
              </w:rPr>
            </w:pPr>
            <w:r>
              <w:rPr>
                <w:spacing w:val="-5"/>
                <w:sz w:val="24"/>
              </w:rPr>
              <w:t>66</w:t>
            </w:r>
          </w:p>
        </w:tc>
      </w:tr>
      <w:tr w:rsidR="00665FA4">
        <w:trPr>
          <w:trHeight w:val="277"/>
        </w:trPr>
        <w:tc>
          <w:tcPr>
            <w:tcW w:w="13689" w:type="dxa"/>
          </w:tcPr>
          <w:p w:rsidR="00665FA4" w:rsidRDefault="00664DA1">
            <w:pPr>
              <w:pStyle w:val="TableParagraph"/>
              <w:spacing w:line="258" w:lineRule="exact"/>
              <w:ind w:left="110"/>
              <w:rPr>
                <w:sz w:val="24"/>
              </w:rPr>
            </w:pPr>
            <w:r>
              <w:rPr>
                <w:sz w:val="24"/>
              </w:rPr>
              <w:t>3.3.Модуль «Внеурочная</w:t>
            </w:r>
            <w:r>
              <w:rPr>
                <w:spacing w:val="-2"/>
                <w:sz w:val="24"/>
              </w:rPr>
              <w:t>деятельность»</w:t>
            </w:r>
          </w:p>
        </w:tc>
        <w:tc>
          <w:tcPr>
            <w:tcW w:w="994" w:type="dxa"/>
          </w:tcPr>
          <w:p w:rsidR="00665FA4" w:rsidRDefault="00664DA1">
            <w:pPr>
              <w:pStyle w:val="TableParagraph"/>
              <w:spacing w:line="258" w:lineRule="exact"/>
              <w:ind w:left="8" w:right="5"/>
              <w:jc w:val="center"/>
              <w:rPr>
                <w:sz w:val="24"/>
              </w:rPr>
            </w:pPr>
            <w:r>
              <w:rPr>
                <w:spacing w:val="-5"/>
                <w:sz w:val="24"/>
              </w:rPr>
              <w:t>75</w:t>
            </w:r>
          </w:p>
        </w:tc>
      </w:tr>
      <w:tr w:rsidR="00665FA4">
        <w:trPr>
          <w:trHeight w:val="273"/>
        </w:trPr>
        <w:tc>
          <w:tcPr>
            <w:tcW w:w="13689" w:type="dxa"/>
          </w:tcPr>
          <w:p w:rsidR="00665FA4" w:rsidRDefault="00664DA1">
            <w:pPr>
              <w:pStyle w:val="TableParagraph"/>
              <w:spacing w:line="253" w:lineRule="exact"/>
              <w:ind w:left="110"/>
              <w:rPr>
                <w:sz w:val="24"/>
              </w:rPr>
            </w:pPr>
            <w:r>
              <w:rPr>
                <w:sz w:val="24"/>
              </w:rPr>
              <w:t>3.4.Модуль«Классное</w:t>
            </w:r>
            <w:r>
              <w:rPr>
                <w:spacing w:val="-2"/>
                <w:sz w:val="24"/>
              </w:rPr>
              <w:t>руководство»</w:t>
            </w:r>
          </w:p>
        </w:tc>
        <w:tc>
          <w:tcPr>
            <w:tcW w:w="994" w:type="dxa"/>
          </w:tcPr>
          <w:p w:rsidR="00665FA4" w:rsidRDefault="00664DA1">
            <w:pPr>
              <w:pStyle w:val="TableParagraph"/>
              <w:spacing w:line="253" w:lineRule="exact"/>
              <w:ind w:left="8" w:right="5"/>
              <w:jc w:val="center"/>
              <w:rPr>
                <w:sz w:val="24"/>
              </w:rPr>
            </w:pPr>
            <w:r>
              <w:rPr>
                <w:spacing w:val="-5"/>
                <w:sz w:val="24"/>
              </w:rPr>
              <w:t>75</w:t>
            </w:r>
          </w:p>
        </w:tc>
      </w:tr>
      <w:tr w:rsidR="00665FA4">
        <w:trPr>
          <w:trHeight w:val="278"/>
        </w:trPr>
        <w:tc>
          <w:tcPr>
            <w:tcW w:w="13689" w:type="dxa"/>
          </w:tcPr>
          <w:p w:rsidR="00665FA4" w:rsidRDefault="00664DA1">
            <w:pPr>
              <w:pStyle w:val="TableParagraph"/>
              <w:spacing w:line="258" w:lineRule="exact"/>
              <w:ind w:left="110"/>
              <w:rPr>
                <w:sz w:val="24"/>
              </w:rPr>
            </w:pPr>
            <w:r>
              <w:rPr>
                <w:sz w:val="24"/>
              </w:rPr>
              <w:t>3.5.Модуль«Основныешкольные</w:t>
            </w:r>
            <w:r>
              <w:rPr>
                <w:spacing w:val="-4"/>
                <w:sz w:val="24"/>
              </w:rPr>
              <w:t>дела»</w:t>
            </w:r>
          </w:p>
        </w:tc>
        <w:tc>
          <w:tcPr>
            <w:tcW w:w="994" w:type="dxa"/>
          </w:tcPr>
          <w:p w:rsidR="00665FA4" w:rsidRDefault="00664DA1">
            <w:pPr>
              <w:pStyle w:val="TableParagraph"/>
              <w:spacing w:line="258" w:lineRule="exact"/>
              <w:ind w:left="8" w:right="5"/>
              <w:jc w:val="center"/>
              <w:rPr>
                <w:sz w:val="24"/>
              </w:rPr>
            </w:pPr>
            <w:r>
              <w:rPr>
                <w:spacing w:val="-5"/>
                <w:sz w:val="24"/>
              </w:rPr>
              <w:t>76</w:t>
            </w:r>
          </w:p>
        </w:tc>
      </w:tr>
      <w:tr w:rsidR="00665FA4">
        <w:trPr>
          <w:trHeight w:val="273"/>
        </w:trPr>
        <w:tc>
          <w:tcPr>
            <w:tcW w:w="13689" w:type="dxa"/>
          </w:tcPr>
          <w:p w:rsidR="00665FA4" w:rsidRDefault="00664DA1">
            <w:pPr>
              <w:pStyle w:val="TableParagraph"/>
              <w:spacing w:line="253" w:lineRule="exact"/>
              <w:ind w:left="110"/>
              <w:rPr>
                <w:sz w:val="24"/>
              </w:rPr>
            </w:pPr>
            <w:r>
              <w:rPr>
                <w:sz w:val="24"/>
              </w:rPr>
              <w:t>3.6.Модуль«Внешкольные</w:t>
            </w:r>
            <w:r>
              <w:rPr>
                <w:spacing w:val="-2"/>
                <w:sz w:val="24"/>
              </w:rPr>
              <w:t>мероприятия»</w:t>
            </w:r>
          </w:p>
        </w:tc>
        <w:tc>
          <w:tcPr>
            <w:tcW w:w="994" w:type="dxa"/>
          </w:tcPr>
          <w:p w:rsidR="00665FA4" w:rsidRDefault="00664DA1">
            <w:pPr>
              <w:pStyle w:val="TableParagraph"/>
              <w:spacing w:line="253" w:lineRule="exact"/>
              <w:ind w:left="8" w:right="5"/>
              <w:jc w:val="center"/>
              <w:rPr>
                <w:sz w:val="24"/>
              </w:rPr>
            </w:pPr>
            <w:r>
              <w:rPr>
                <w:spacing w:val="-5"/>
                <w:sz w:val="24"/>
              </w:rPr>
              <w:t>77</w:t>
            </w:r>
          </w:p>
        </w:tc>
      </w:tr>
      <w:tr w:rsidR="00665FA4">
        <w:trPr>
          <w:trHeight w:val="277"/>
        </w:trPr>
        <w:tc>
          <w:tcPr>
            <w:tcW w:w="13689" w:type="dxa"/>
          </w:tcPr>
          <w:p w:rsidR="00665FA4" w:rsidRDefault="00664DA1">
            <w:pPr>
              <w:pStyle w:val="TableParagraph"/>
              <w:spacing w:line="258" w:lineRule="exact"/>
              <w:ind w:left="110"/>
              <w:rPr>
                <w:sz w:val="24"/>
              </w:rPr>
            </w:pPr>
            <w:r>
              <w:rPr>
                <w:sz w:val="24"/>
              </w:rPr>
              <w:t>3.7.Модуль«Организацияпредметно-пространственной</w:t>
            </w:r>
            <w:r>
              <w:rPr>
                <w:spacing w:val="-2"/>
                <w:sz w:val="24"/>
              </w:rPr>
              <w:t>среды»</w:t>
            </w:r>
          </w:p>
        </w:tc>
        <w:tc>
          <w:tcPr>
            <w:tcW w:w="994" w:type="dxa"/>
          </w:tcPr>
          <w:p w:rsidR="00665FA4" w:rsidRDefault="00664DA1">
            <w:pPr>
              <w:pStyle w:val="TableParagraph"/>
              <w:spacing w:line="258" w:lineRule="exact"/>
              <w:ind w:left="8" w:right="5"/>
              <w:jc w:val="center"/>
              <w:rPr>
                <w:sz w:val="24"/>
              </w:rPr>
            </w:pPr>
            <w:r>
              <w:rPr>
                <w:spacing w:val="-5"/>
                <w:sz w:val="24"/>
              </w:rPr>
              <w:t>77</w:t>
            </w:r>
          </w:p>
        </w:tc>
      </w:tr>
      <w:tr w:rsidR="00665FA4">
        <w:trPr>
          <w:trHeight w:val="277"/>
        </w:trPr>
        <w:tc>
          <w:tcPr>
            <w:tcW w:w="13689" w:type="dxa"/>
          </w:tcPr>
          <w:p w:rsidR="00665FA4" w:rsidRDefault="00664DA1">
            <w:pPr>
              <w:pStyle w:val="TableParagraph"/>
              <w:spacing w:line="258" w:lineRule="exact"/>
              <w:ind w:left="110"/>
              <w:rPr>
                <w:sz w:val="24"/>
              </w:rPr>
            </w:pPr>
            <w:r>
              <w:rPr>
                <w:sz w:val="24"/>
              </w:rPr>
              <w:t>3.8.Модуль«Взаимодействиесродителями(законными</w:t>
            </w:r>
            <w:r>
              <w:rPr>
                <w:spacing w:val="-2"/>
                <w:sz w:val="24"/>
              </w:rPr>
              <w:t>представителями)»</w:t>
            </w:r>
          </w:p>
        </w:tc>
        <w:tc>
          <w:tcPr>
            <w:tcW w:w="994" w:type="dxa"/>
          </w:tcPr>
          <w:p w:rsidR="00665FA4" w:rsidRDefault="00664DA1">
            <w:pPr>
              <w:pStyle w:val="TableParagraph"/>
              <w:spacing w:line="258" w:lineRule="exact"/>
              <w:ind w:left="8" w:right="5"/>
              <w:jc w:val="center"/>
              <w:rPr>
                <w:sz w:val="24"/>
              </w:rPr>
            </w:pPr>
            <w:r>
              <w:rPr>
                <w:spacing w:val="-5"/>
                <w:sz w:val="24"/>
              </w:rPr>
              <w:t>78</w:t>
            </w:r>
          </w:p>
        </w:tc>
      </w:tr>
      <w:tr w:rsidR="00665FA4">
        <w:trPr>
          <w:trHeight w:val="273"/>
        </w:trPr>
        <w:tc>
          <w:tcPr>
            <w:tcW w:w="13689" w:type="dxa"/>
          </w:tcPr>
          <w:p w:rsidR="00665FA4" w:rsidRDefault="00664DA1">
            <w:pPr>
              <w:pStyle w:val="TableParagraph"/>
              <w:spacing w:line="253" w:lineRule="exact"/>
              <w:ind w:left="110"/>
              <w:rPr>
                <w:sz w:val="24"/>
              </w:rPr>
            </w:pPr>
            <w:r>
              <w:rPr>
                <w:sz w:val="24"/>
              </w:rPr>
              <w:t>3.9.Модуль</w:t>
            </w:r>
            <w:r>
              <w:rPr>
                <w:spacing w:val="-2"/>
                <w:sz w:val="24"/>
              </w:rPr>
              <w:t>«Самоуправление»</w:t>
            </w:r>
          </w:p>
        </w:tc>
        <w:tc>
          <w:tcPr>
            <w:tcW w:w="994" w:type="dxa"/>
          </w:tcPr>
          <w:p w:rsidR="00665FA4" w:rsidRDefault="00664DA1">
            <w:pPr>
              <w:pStyle w:val="TableParagraph"/>
              <w:spacing w:line="253" w:lineRule="exact"/>
              <w:ind w:left="8" w:right="5"/>
              <w:jc w:val="center"/>
              <w:rPr>
                <w:sz w:val="24"/>
              </w:rPr>
            </w:pPr>
            <w:r>
              <w:rPr>
                <w:spacing w:val="-5"/>
                <w:sz w:val="24"/>
              </w:rPr>
              <w:t>79</w:t>
            </w:r>
          </w:p>
        </w:tc>
      </w:tr>
      <w:tr w:rsidR="00665FA4">
        <w:trPr>
          <w:trHeight w:val="278"/>
        </w:trPr>
        <w:tc>
          <w:tcPr>
            <w:tcW w:w="13689" w:type="dxa"/>
          </w:tcPr>
          <w:p w:rsidR="00665FA4" w:rsidRDefault="00664DA1">
            <w:pPr>
              <w:pStyle w:val="TableParagraph"/>
              <w:spacing w:line="259" w:lineRule="exact"/>
              <w:ind w:left="110"/>
              <w:rPr>
                <w:sz w:val="24"/>
              </w:rPr>
            </w:pPr>
            <w:r>
              <w:rPr>
                <w:sz w:val="24"/>
              </w:rPr>
              <w:t>3.10.Модуль«Профилактикаи</w:t>
            </w:r>
            <w:r>
              <w:rPr>
                <w:spacing w:val="-2"/>
                <w:sz w:val="24"/>
              </w:rPr>
              <w:t>безопасность»</w:t>
            </w:r>
          </w:p>
        </w:tc>
        <w:tc>
          <w:tcPr>
            <w:tcW w:w="994" w:type="dxa"/>
          </w:tcPr>
          <w:p w:rsidR="00665FA4" w:rsidRDefault="00664DA1">
            <w:pPr>
              <w:pStyle w:val="TableParagraph"/>
              <w:spacing w:line="259" w:lineRule="exact"/>
              <w:ind w:left="8" w:right="5"/>
              <w:jc w:val="center"/>
              <w:rPr>
                <w:sz w:val="24"/>
              </w:rPr>
            </w:pPr>
            <w:r>
              <w:rPr>
                <w:spacing w:val="-5"/>
                <w:sz w:val="24"/>
              </w:rPr>
              <w:t>79</w:t>
            </w:r>
          </w:p>
        </w:tc>
      </w:tr>
      <w:tr w:rsidR="00665FA4">
        <w:trPr>
          <w:trHeight w:val="273"/>
        </w:trPr>
        <w:tc>
          <w:tcPr>
            <w:tcW w:w="13689" w:type="dxa"/>
          </w:tcPr>
          <w:p w:rsidR="00665FA4" w:rsidRDefault="00664DA1">
            <w:pPr>
              <w:pStyle w:val="TableParagraph"/>
              <w:spacing w:line="253" w:lineRule="exact"/>
              <w:ind w:left="110"/>
              <w:rPr>
                <w:sz w:val="24"/>
              </w:rPr>
            </w:pPr>
            <w:r>
              <w:rPr>
                <w:sz w:val="24"/>
              </w:rPr>
              <w:t>3.11.Модуль«Социальное</w:t>
            </w:r>
            <w:r>
              <w:rPr>
                <w:spacing w:val="-2"/>
                <w:sz w:val="24"/>
              </w:rPr>
              <w:t>партнёрство»</w:t>
            </w:r>
          </w:p>
        </w:tc>
        <w:tc>
          <w:tcPr>
            <w:tcW w:w="994" w:type="dxa"/>
          </w:tcPr>
          <w:p w:rsidR="00665FA4" w:rsidRDefault="00664DA1">
            <w:pPr>
              <w:pStyle w:val="TableParagraph"/>
              <w:spacing w:line="253" w:lineRule="exact"/>
              <w:ind w:left="8" w:right="5"/>
              <w:jc w:val="center"/>
              <w:rPr>
                <w:sz w:val="24"/>
              </w:rPr>
            </w:pPr>
            <w:r>
              <w:rPr>
                <w:spacing w:val="-5"/>
                <w:sz w:val="24"/>
              </w:rPr>
              <w:t>80</w:t>
            </w:r>
          </w:p>
        </w:tc>
      </w:tr>
      <w:tr w:rsidR="00665FA4">
        <w:trPr>
          <w:trHeight w:val="278"/>
        </w:trPr>
        <w:tc>
          <w:tcPr>
            <w:tcW w:w="13689" w:type="dxa"/>
          </w:tcPr>
          <w:p w:rsidR="00665FA4" w:rsidRDefault="00664DA1">
            <w:pPr>
              <w:pStyle w:val="TableParagraph"/>
              <w:spacing w:line="258" w:lineRule="exact"/>
              <w:ind w:left="110"/>
              <w:rPr>
                <w:sz w:val="24"/>
              </w:rPr>
            </w:pPr>
            <w:r>
              <w:rPr>
                <w:sz w:val="24"/>
              </w:rPr>
              <w:t>3.12.Модуль</w:t>
            </w:r>
            <w:r>
              <w:rPr>
                <w:spacing w:val="-2"/>
                <w:sz w:val="24"/>
              </w:rPr>
              <w:t>«Профориентация»</w:t>
            </w:r>
          </w:p>
        </w:tc>
        <w:tc>
          <w:tcPr>
            <w:tcW w:w="994" w:type="dxa"/>
          </w:tcPr>
          <w:p w:rsidR="00665FA4" w:rsidRDefault="00664DA1">
            <w:pPr>
              <w:pStyle w:val="TableParagraph"/>
              <w:spacing w:line="258" w:lineRule="exact"/>
              <w:ind w:left="8" w:right="5"/>
              <w:jc w:val="center"/>
              <w:rPr>
                <w:sz w:val="24"/>
              </w:rPr>
            </w:pPr>
            <w:r>
              <w:rPr>
                <w:spacing w:val="-5"/>
                <w:sz w:val="24"/>
              </w:rPr>
              <w:t>80</w:t>
            </w:r>
          </w:p>
        </w:tc>
      </w:tr>
      <w:tr w:rsidR="00665FA4">
        <w:trPr>
          <w:trHeight w:val="273"/>
        </w:trPr>
        <w:tc>
          <w:tcPr>
            <w:tcW w:w="13689" w:type="dxa"/>
          </w:tcPr>
          <w:p w:rsidR="00665FA4" w:rsidRDefault="00664DA1">
            <w:pPr>
              <w:pStyle w:val="TableParagraph"/>
              <w:spacing w:line="253" w:lineRule="exact"/>
              <w:ind w:left="110"/>
              <w:rPr>
                <w:sz w:val="24"/>
              </w:rPr>
            </w:pPr>
            <w:r>
              <w:rPr>
                <w:sz w:val="24"/>
              </w:rPr>
              <w:t>3.13.Календарныйпланвоспитательнойработы</w:t>
            </w:r>
            <w:r>
              <w:rPr>
                <w:spacing w:val="-5"/>
                <w:sz w:val="24"/>
              </w:rPr>
              <w:t>ОО</w:t>
            </w:r>
          </w:p>
        </w:tc>
        <w:tc>
          <w:tcPr>
            <w:tcW w:w="994" w:type="dxa"/>
          </w:tcPr>
          <w:p w:rsidR="00665FA4" w:rsidRDefault="00664DA1">
            <w:pPr>
              <w:pStyle w:val="TableParagraph"/>
              <w:spacing w:line="253" w:lineRule="exact"/>
              <w:ind w:left="8" w:right="5"/>
              <w:jc w:val="center"/>
              <w:rPr>
                <w:sz w:val="24"/>
              </w:rPr>
            </w:pPr>
            <w:r>
              <w:rPr>
                <w:spacing w:val="-5"/>
                <w:sz w:val="24"/>
              </w:rPr>
              <w:t>81</w:t>
            </w:r>
          </w:p>
        </w:tc>
      </w:tr>
      <w:tr w:rsidR="00665FA4">
        <w:trPr>
          <w:trHeight w:val="518"/>
        </w:trPr>
        <w:tc>
          <w:tcPr>
            <w:tcW w:w="13689" w:type="dxa"/>
          </w:tcPr>
          <w:p w:rsidR="00665FA4" w:rsidRDefault="00664DA1">
            <w:pPr>
              <w:pStyle w:val="TableParagraph"/>
              <w:numPr>
                <w:ilvl w:val="0"/>
                <w:numId w:val="9"/>
              </w:numPr>
              <w:tabs>
                <w:tab w:val="left" w:pos="830"/>
              </w:tabs>
              <w:spacing w:line="273" w:lineRule="exact"/>
              <w:rPr>
                <w:sz w:val="24"/>
              </w:rPr>
            </w:pPr>
            <w:r>
              <w:rPr>
                <w:sz w:val="24"/>
              </w:rPr>
              <w:t>3.13.1.КалендарныйпланвоспитательнойработыООнауровненачальногообщегообразования(см.Приложение</w:t>
            </w:r>
            <w:r>
              <w:rPr>
                <w:spacing w:val="-5"/>
                <w:sz w:val="24"/>
              </w:rPr>
              <w:t>1)</w:t>
            </w:r>
          </w:p>
        </w:tc>
        <w:tc>
          <w:tcPr>
            <w:tcW w:w="994" w:type="dxa"/>
          </w:tcPr>
          <w:p w:rsidR="00665FA4" w:rsidRDefault="00664DA1">
            <w:pPr>
              <w:pStyle w:val="TableParagraph"/>
              <w:spacing w:line="273" w:lineRule="exact"/>
              <w:ind w:left="8" w:right="5"/>
              <w:jc w:val="center"/>
              <w:rPr>
                <w:sz w:val="24"/>
              </w:rPr>
            </w:pPr>
            <w:r>
              <w:rPr>
                <w:spacing w:val="-5"/>
                <w:sz w:val="24"/>
              </w:rPr>
              <w:t>81</w:t>
            </w:r>
          </w:p>
        </w:tc>
      </w:tr>
      <w:tr w:rsidR="00665FA4">
        <w:trPr>
          <w:trHeight w:val="518"/>
        </w:trPr>
        <w:tc>
          <w:tcPr>
            <w:tcW w:w="13689" w:type="dxa"/>
          </w:tcPr>
          <w:p w:rsidR="00665FA4" w:rsidRDefault="00664DA1">
            <w:pPr>
              <w:pStyle w:val="TableParagraph"/>
              <w:numPr>
                <w:ilvl w:val="0"/>
                <w:numId w:val="10"/>
              </w:numPr>
              <w:tabs>
                <w:tab w:val="left" w:pos="830"/>
              </w:tabs>
              <w:spacing w:line="268" w:lineRule="exact"/>
              <w:rPr>
                <w:sz w:val="24"/>
              </w:rPr>
            </w:pPr>
            <w:r>
              <w:rPr>
                <w:sz w:val="24"/>
              </w:rPr>
              <w:t>3.13.2.КалендарныйпланвоспитательнойработыООнауровнеосновногообщегообразования(см.Приложение</w:t>
            </w:r>
            <w:r>
              <w:rPr>
                <w:spacing w:val="-5"/>
                <w:sz w:val="24"/>
              </w:rPr>
              <w:t>2)</w:t>
            </w:r>
          </w:p>
        </w:tc>
        <w:tc>
          <w:tcPr>
            <w:tcW w:w="994" w:type="dxa"/>
          </w:tcPr>
          <w:p w:rsidR="00665FA4" w:rsidRDefault="00664DA1">
            <w:pPr>
              <w:pStyle w:val="TableParagraph"/>
              <w:spacing w:line="268" w:lineRule="exact"/>
              <w:ind w:left="8" w:right="5"/>
              <w:jc w:val="center"/>
              <w:rPr>
                <w:sz w:val="24"/>
              </w:rPr>
            </w:pPr>
            <w:r>
              <w:rPr>
                <w:spacing w:val="-5"/>
                <w:sz w:val="24"/>
              </w:rPr>
              <w:t>82</w:t>
            </w:r>
          </w:p>
        </w:tc>
      </w:tr>
      <w:tr w:rsidR="00665FA4">
        <w:trPr>
          <w:trHeight w:val="518"/>
        </w:trPr>
        <w:tc>
          <w:tcPr>
            <w:tcW w:w="13689" w:type="dxa"/>
          </w:tcPr>
          <w:p w:rsidR="00665FA4" w:rsidRDefault="00664DA1">
            <w:pPr>
              <w:pStyle w:val="TableParagraph"/>
              <w:numPr>
                <w:ilvl w:val="0"/>
                <w:numId w:val="11"/>
              </w:numPr>
              <w:tabs>
                <w:tab w:val="left" w:pos="830"/>
              </w:tabs>
              <w:spacing w:line="268" w:lineRule="exact"/>
              <w:rPr>
                <w:sz w:val="24"/>
              </w:rPr>
            </w:pPr>
            <w:r>
              <w:rPr>
                <w:sz w:val="24"/>
              </w:rPr>
              <w:t>3.13.3. Календарныйпланвоспитательнойработы ООнауровнесреднегообщегообразования(см.Приложение</w:t>
            </w:r>
            <w:r>
              <w:rPr>
                <w:spacing w:val="-5"/>
                <w:sz w:val="24"/>
              </w:rPr>
              <w:t>3)</w:t>
            </w:r>
          </w:p>
        </w:tc>
        <w:tc>
          <w:tcPr>
            <w:tcW w:w="994" w:type="dxa"/>
          </w:tcPr>
          <w:p w:rsidR="00665FA4" w:rsidRDefault="00664DA1">
            <w:pPr>
              <w:pStyle w:val="TableParagraph"/>
              <w:spacing w:line="268" w:lineRule="exact"/>
              <w:ind w:left="8" w:right="5"/>
              <w:jc w:val="center"/>
              <w:rPr>
                <w:sz w:val="24"/>
              </w:rPr>
            </w:pPr>
            <w:r>
              <w:rPr>
                <w:spacing w:val="-5"/>
                <w:sz w:val="24"/>
              </w:rPr>
              <w:t>82</w:t>
            </w:r>
          </w:p>
        </w:tc>
      </w:tr>
      <w:tr w:rsidR="00665FA4">
        <w:trPr>
          <w:trHeight w:val="278"/>
        </w:trPr>
        <w:tc>
          <w:tcPr>
            <w:tcW w:w="13689" w:type="dxa"/>
          </w:tcPr>
          <w:p w:rsidR="00665FA4" w:rsidRDefault="00664DA1">
            <w:pPr>
              <w:pStyle w:val="TableParagraph"/>
              <w:spacing w:line="258" w:lineRule="exact"/>
              <w:ind w:left="110"/>
              <w:rPr>
                <w:b/>
                <w:sz w:val="24"/>
              </w:rPr>
            </w:pPr>
            <w:r>
              <w:rPr>
                <w:b/>
                <w:sz w:val="24"/>
              </w:rPr>
              <w:t>РАЗДЕЛ4АНАЛИЗВОСПИТАТЕЛЬНОГОПРОЦЕССАВ</w:t>
            </w:r>
            <w:r>
              <w:rPr>
                <w:b/>
                <w:spacing w:val="-5"/>
                <w:sz w:val="24"/>
              </w:rPr>
              <w:t>ОО</w:t>
            </w:r>
          </w:p>
        </w:tc>
        <w:tc>
          <w:tcPr>
            <w:tcW w:w="994" w:type="dxa"/>
          </w:tcPr>
          <w:p w:rsidR="00665FA4" w:rsidRDefault="00664DA1">
            <w:pPr>
              <w:pStyle w:val="TableParagraph"/>
              <w:spacing w:line="258" w:lineRule="exact"/>
              <w:ind w:left="8" w:right="5"/>
              <w:jc w:val="center"/>
              <w:rPr>
                <w:b/>
                <w:sz w:val="24"/>
              </w:rPr>
            </w:pPr>
            <w:r>
              <w:rPr>
                <w:b/>
                <w:spacing w:val="-5"/>
                <w:sz w:val="24"/>
              </w:rPr>
              <w:t>82</w:t>
            </w:r>
          </w:p>
        </w:tc>
      </w:tr>
      <w:tr w:rsidR="00665FA4">
        <w:trPr>
          <w:trHeight w:val="273"/>
        </w:trPr>
        <w:tc>
          <w:tcPr>
            <w:tcW w:w="13689" w:type="dxa"/>
          </w:tcPr>
          <w:p w:rsidR="00665FA4" w:rsidRDefault="00664DA1">
            <w:pPr>
              <w:pStyle w:val="TableParagraph"/>
              <w:spacing w:line="253" w:lineRule="exact"/>
              <w:ind w:left="110"/>
              <w:rPr>
                <w:sz w:val="24"/>
              </w:rPr>
            </w:pPr>
            <w:r>
              <w:rPr>
                <w:sz w:val="24"/>
              </w:rPr>
              <w:t>4.1.Контрольно-измерительныйаппаратсамоанализавоспитательнойработы</w:t>
            </w:r>
            <w:r>
              <w:rPr>
                <w:spacing w:val="-5"/>
                <w:sz w:val="24"/>
              </w:rPr>
              <w:t>ОО</w:t>
            </w:r>
          </w:p>
        </w:tc>
        <w:tc>
          <w:tcPr>
            <w:tcW w:w="994" w:type="dxa"/>
          </w:tcPr>
          <w:p w:rsidR="00665FA4" w:rsidRDefault="00664DA1">
            <w:pPr>
              <w:pStyle w:val="TableParagraph"/>
              <w:spacing w:line="253" w:lineRule="exact"/>
              <w:ind w:left="8" w:right="5"/>
              <w:jc w:val="center"/>
              <w:rPr>
                <w:sz w:val="24"/>
              </w:rPr>
            </w:pPr>
            <w:r>
              <w:rPr>
                <w:spacing w:val="-5"/>
                <w:sz w:val="24"/>
              </w:rPr>
              <w:t>82</w:t>
            </w:r>
          </w:p>
        </w:tc>
      </w:tr>
      <w:tr w:rsidR="00665FA4">
        <w:trPr>
          <w:trHeight w:val="518"/>
        </w:trPr>
        <w:tc>
          <w:tcPr>
            <w:tcW w:w="13689" w:type="dxa"/>
          </w:tcPr>
          <w:p w:rsidR="00665FA4" w:rsidRDefault="00664DA1">
            <w:pPr>
              <w:pStyle w:val="TableParagraph"/>
              <w:numPr>
                <w:ilvl w:val="0"/>
                <w:numId w:val="12"/>
              </w:numPr>
              <w:tabs>
                <w:tab w:val="left" w:pos="830"/>
              </w:tabs>
              <w:spacing w:line="268" w:lineRule="exact"/>
              <w:rPr>
                <w:sz w:val="24"/>
              </w:rPr>
            </w:pPr>
            <w:r>
              <w:rPr>
                <w:sz w:val="24"/>
              </w:rPr>
              <w:t>4.2.1.Критерииипоказателиоценкимодуля«Урочная</w:t>
            </w:r>
            <w:r>
              <w:rPr>
                <w:spacing w:val="-2"/>
                <w:sz w:val="24"/>
              </w:rPr>
              <w:t xml:space="preserve"> деятельность»</w:t>
            </w:r>
          </w:p>
        </w:tc>
        <w:tc>
          <w:tcPr>
            <w:tcW w:w="994" w:type="dxa"/>
          </w:tcPr>
          <w:p w:rsidR="00665FA4" w:rsidRDefault="00664DA1">
            <w:pPr>
              <w:pStyle w:val="TableParagraph"/>
              <w:spacing w:line="268" w:lineRule="exact"/>
              <w:ind w:left="8" w:right="5"/>
              <w:jc w:val="center"/>
              <w:rPr>
                <w:sz w:val="24"/>
              </w:rPr>
            </w:pPr>
            <w:r>
              <w:rPr>
                <w:spacing w:val="-5"/>
                <w:sz w:val="24"/>
              </w:rPr>
              <w:t>82</w:t>
            </w:r>
          </w:p>
        </w:tc>
      </w:tr>
      <w:tr w:rsidR="00665FA4">
        <w:trPr>
          <w:trHeight w:val="518"/>
        </w:trPr>
        <w:tc>
          <w:tcPr>
            <w:tcW w:w="13689" w:type="dxa"/>
          </w:tcPr>
          <w:p w:rsidR="00665FA4" w:rsidRDefault="00664DA1">
            <w:pPr>
              <w:pStyle w:val="TableParagraph"/>
              <w:numPr>
                <w:ilvl w:val="0"/>
                <w:numId w:val="13"/>
              </w:numPr>
              <w:tabs>
                <w:tab w:val="left" w:pos="830"/>
              </w:tabs>
              <w:spacing w:line="268" w:lineRule="exact"/>
              <w:rPr>
                <w:sz w:val="24"/>
              </w:rPr>
            </w:pPr>
            <w:r>
              <w:rPr>
                <w:sz w:val="24"/>
              </w:rPr>
              <w:t>4.2.2.Критерииипоказателиоценкимодуля«Внеурочная</w:t>
            </w:r>
            <w:r>
              <w:rPr>
                <w:spacing w:val="-2"/>
                <w:sz w:val="24"/>
              </w:rPr>
              <w:t xml:space="preserve"> деятельность»</w:t>
            </w:r>
          </w:p>
        </w:tc>
        <w:tc>
          <w:tcPr>
            <w:tcW w:w="994" w:type="dxa"/>
          </w:tcPr>
          <w:p w:rsidR="00665FA4" w:rsidRDefault="00664DA1">
            <w:pPr>
              <w:pStyle w:val="TableParagraph"/>
              <w:spacing w:line="268" w:lineRule="exact"/>
              <w:ind w:left="8" w:right="5"/>
              <w:jc w:val="center"/>
              <w:rPr>
                <w:sz w:val="24"/>
              </w:rPr>
            </w:pPr>
            <w:r>
              <w:rPr>
                <w:spacing w:val="-5"/>
                <w:sz w:val="24"/>
              </w:rPr>
              <w:t>87</w:t>
            </w:r>
          </w:p>
        </w:tc>
      </w:tr>
      <w:tr w:rsidR="00665FA4">
        <w:trPr>
          <w:trHeight w:val="518"/>
        </w:trPr>
        <w:tc>
          <w:tcPr>
            <w:tcW w:w="13689" w:type="dxa"/>
          </w:tcPr>
          <w:p w:rsidR="00665FA4" w:rsidRDefault="00664DA1">
            <w:pPr>
              <w:pStyle w:val="TableParagraph"/>
              <w:numPr>
                <w:ilvl w:val="0"/>
                <w:numId w:val="14"/>
              </w:numPr>
              <w:tabs>
                <w:tab w:val="left" w:pos="830"/>
              </w:tabs>
              <w:spacing w:line="268" w:lineRule="exact"/>
              <w:rPr>
                <w:sz w:val="24"/>
              </w:rPr>
            </w:pPr>
            <w:r>
              <w:rPr>
                <w:sz w:val="24"/>
              </w:rPr>
              <w:t>4.2.3.Критерииипоказателиоценкимодуля«Классное</w:t>
            </w:r>
            <w:r>
              <w:rPr>
                <w:spacing w:val="-2"/>
                <w:sz w:val="24"/>
              </w:rPr>
              <w:t>руководство»</w:t>
            </w:r>
          </w:p>
        </w:tc>
        <w:tc>
          <w:tcPr>
            <w:tcW w:w="994" w:type="dxa"/>
          </w:tcPr>
          <w:p w:rsidR="00665FA4" w:rsidRDefault="00664DA1">
            <w:pPr>
              <w:pStyle w:val="TableParagraph"/>
              <w:spacing w:line="268" w:lineRule="exact"/>
              <w:ind w:left="8" w:right="5"/>
              <w:jc w:val="center"/>
              <w:rPr>
                <w:sz w:val="24"/>
              </w:rPr>
            </w:pPr>
            <w:r>
              <w:rPr>
                <w:spacing w:val="-5"/>
                <w:sz w:val="24"/>
              </w:rPr>
              <w:t>89</w:t>
            </w:r>
          </w:p>
        </w:tc>
      </w:tr>
      <w:tr w:rsidR="00665FA4">
        <w:trPr>
          <w:trHeight w:val="518"/>
        </w:trPr>
        <w:tc>
          <w:tcPr>
            <w:tcW w:w="13689" w:type="dxa"/>
          </w:tcPr>
          <w:p w:rsidR="00665FA4" w:rsidRDefault="00664DA1">
            <w:pPr>
              <w:pStyle w:val="TableParagraph"/>
              <w:numPr>
                <w:ilvl w:val="0"/>
                <w:numId w:val="15"/>
              </w:numPr>
              <w:tabs>
                <w:tab w:val="left" w:pos="830"/>
              </w:tabs>
              <w:spacing w:line="268" w:lineRule="exact"/>
              <w:rPr>
                <w:sz w:val="24"/>
              </w:rPr>
            </w:pPr>
            <w:r>
              <w:rPr>
                <w:sz w:val="24"/>
              </w:rPr>
              <w:t>4.2.4.Критерииипоказателиоценкимодуля«Основныешкольные</w:t>
            </w:r>
            <w:r>
              <w:rPr>
                <w:spacing w:val="-2"/>
                <w:sz w:val="24"/>
              </w:rPr>
              <w:t>дела»</w:t>
            </w:r>
          </w:p>
        </w:tc>
        <w:tc>
          <w:tcPr>
            <w:tcW w:w="994" w:type="dxa"/>
          </w:tcPr>
          <w:p w:rsidR="00665FA4" w:rsidRDefault="00664DA1">
            <w:pPr>
              <w:pStyle w:val="TableParagraph"/>
              <w:spacing w:line="268" w:lineRule="exact"/>
              <w:ind w:left="8" w:right="5"/>
              <w:jc w:val="center"/>
              <w:rPr>
                <w:sz w:val="24"/>
              </w:rPr>
            </w:pPr>
            <w:r>
              <w:rPr>
                <w:spacing w:val="-5"/>
                <w:sz w:val="24"/>
              </w:rPr>
              <w:t>90</w:t>
            </w:r>
          </w:p>
        </w:tc>
      </w:tr>
      <w:tr w:rsidR="00665FA4">
        <w:trPr>
          <w:trHeight w:val="518"/>
        </w:trPr>
        <w:tc>
          <w:tcPr>
            <w:tcW w:w="13689" w:type="dxa"/>
          </w:tcPr>
          <w:p w:rsidR="00665FA4" w:rsidRDefault="00664DA1">
            <w:pPr>
              <w:pStyle w:val="TableParagraph"/>
              <w:numPr>
                <w:ilvl w:val="0"/>
                <w:numId w:val="16"/>
              </w:numPr>
              <w:tabs>
                <w:tab w:val="left" w:pos="830"/>
              </w:tabs>
              <w:spacing w:line="268" w:lineRule="exact"/>
              <w:rPr>
                <w:sz w:val="24"/>
              </w:rPr>
            </w:pPr>
            <w:r>
              <w:rPr>
                <w:sz w:val="24"/>
              </w:rPr>
              <w:t>4.2.5.Критерииипоказателиоценкимодуля«Внешкольные</w:t>
            </w:r>
            <w:r>
              <w:rPr>
                <w:spacing w:val="-2"/>
                <w:sz w:val="24"/>
              </w:rPr>
              <w:t>мероприятия»</w:t>
            </w:r>
          </w:p>
        </w:tc>
        <w:tc>
          <w:tcPr>
            <w:tcW w:w="994" w:type="dxa"/>
          </w:tcPr>
          <w:p w:rsidR="00665FA4" w:rsidRDefault="00664DA1">
            <w:pPr>
              <w:pStyle w:val="TableParagraph"/>
              <w:spacing w:line="268" w:lineRule="exact"/>
              <w:ind w:left="8" w:right="5"/>
              <w:jc w:val="center"/>
              <w:rPr>
                <w:sz w:val="24"/>
              </w:rPr>
            </w:pPr>
            <w:r>
              <w:rPr>
                <w:spacing w:val="-5"/>
                <w:sz w:val="24"/>
              </w:rPr>
              <w:t>92</w:t>
            </w:r>
          </w:p>
        </w:tc>
      </w:tr>
    </w:tbl>
    <w:p w:rsidR="00665FA4" w:rsidRDefault="00665FA4">
      <w:pPr>
        <w:pStyle w:val="TableParagraph"/>
        <w:spacing w:line="268"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b/>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689"/>
        <w:gridCol w:w="994"/>
      </w:tblGrid>
      <w:tr w:rsidR="00665FA4">
        <w:trPr>
          <w:trHeight w:val="517"/>
        </w:trPr>
        <w:tc>
          <w:tcPr>
            <w:tcW w:w="13689" w:type="dxa"/>
          </w:tcPr>
          <w:p w:rsidR="00665FA4" w:rsidRDefault="00664DA1">
            <w:pPr>
              <w:pStyle w:val="TableParagraph"/>
              <w:numPr>
                <w:ilvl w:val="0"/>
                <w:numId w:val="17"/>
              </w:numPr>
              <w:tabs>
                <w:tab w:val="left" w:pos="830"/>
              </w:tabs>
              <w:spacing w:line="268" w:lineRule="exact"/>
              <w:rPr>
                <w:sz w:val="24"/>
              </w:rPr>
            </w:pPr>
            <w:r>
              <w:rPr>
                <w:sz w:val="24"/>
              </w:rPr>
              <w:t>4.2.6.Критерииипоказателиоценкимодуля«Организацияпредметно-пространственной</w:t>
            </w:r>
            <w:r>
              <w:rPr>
                <w:spacing w:val="-2"/>
                <w:sz w:val="24"/>
              </w:rPr>
              <w:t xml:space="preserve"> среды»</w:t>
            </w:r>
          </w:p>
        </w:tc>
        <w:tc>
          <w:tcPr>
            <w:tcW w:w="994" w:type="dxa"/>
          </w:tcPr>
          <w:p w:rsidR="00665FA4" w:rsidRDefault="00664DA1">
            <w:pPr>
              <w:pStyle w:val="TableParagraph"/>
              <w:spacing w:line="268" w:lineRule="exact"/>
              <w:ind w:left="8" w:right="5"/>
              <w:jc w:val="center"/>
              <w:rPr>
                <w:sz w:val="24"/>
              </w:rPr>
            </w:pPr>
            <w:r>
              <w:rPr>
                <w:spacing w:val="-5"/>
                <w:sz w:val="24"/>
              </w:rPr>
              <w:t>93</w:t>
            </w:r>
          </w:p>
        </w:tc>
      </w:tr>
      <w:tr w:rsidR="00665FA4">
        <w:trPr>
          <w:trHeight w:val="518"/>
        </w:trPr>
        <w:tc>
          <w:tcPr>
            <w:tcW w:w="13689" w:type="dxa"/>
          </w:tcPr>
          <w:p w:rsidR="00665FA4" w:rsidRDefault="00664DA1">
            <w:pPr>
              <w:pStyle w:val="TableParagraph"/>
              <w:numPr>
                <w:ilvl w:val="0"/>
                <w:numId w:val="18"/>
              </w:numPr>
              <w:tabs>
                <w:tab w:val="left" w:pos="830"/>
              </w:tabs>
              <w:spacing w:line="268" w:lineRule="exact"/>
              <w:rPr>
                <w:sz w:val="24"/>
              </w:rPr>
            </w:pPr>
            <w:r>
              <w:rPr>
                <w:sz w:val="24"/>
              </w:rPr>
              <w:t>4.2.7.Критерииипоказателиоценкимодуля«Взаимодействиесродителями(законными</w:t>
            </w:r>
            <w:r>
              <w:rPr>
                <w:spacing w:val="-2"/>
                <w:sz w:val="24"/>
              </w:rPr>
              <w:t>представителями)»</w:t>
            </w:r>
          </w:p>
        </w:tc>
        <w:tc>
          <w:tcPr>
            <w:tcW w:w="994" w:type="dxa"/>
          </w:tcPr>
          <w:p w:rsidR="00665FA4" w:rsidRDefault="00664DA1">
            <w:pPr>
              <w:pStyle w:val="TableParagraph"/>
              <w:spacing w:line="268" w:lineRule="exact"/>
              <w:ind w:left="8" w:right="5"/>
              <w:jc w:val="center"/>
              <w:rPr>
                <w:sz w:val="24"/>
              </w:rPr>
            </w:pPr>
            <w:r>
              <w:rPr>
                <w:spacing w:val="-5"/>
                <w:sz w:val="24"/>
              </w:rPr>
              <w:t>95</w:t>
            </w:r>
          </w:p>
        </w:tc>
      </w:tr>
      <w:tr w:rsidR="00665FA4">
        <w:trPr>
          <w:trHeight w:val="517"/>
        </w:trPr>
        <w:tc>
          <w:tcPr>
            <w:tcW w:w="13689" w:type="dxa"/>
          </w:tcPr>
          <w:p w:rsidR="00665FA4" w:rsidRDefault="00664DA1">
            <w:pPr>
              <w:pStyle w:val="TableParagraph"/>
              <w:numPr>
                <w:ilvl w:val="0"/>
                <w:numId w:val="19"/>
              </w:numPr>
              <w:tabs>
                <w:tab w:val="left" w:pos="830"/>
              </w:tabs>
              <w:spacing w:line="268" w:lineRule="exact"/>
              <w:rPr>
                <w:sz w:val="24"/>
              </w:rPr>
            </w:pPr>
            <w:r>
              <w:rPr>
                <w:sz w:val="24"/>
              </w:rPr>
              <w:t>4.2.8.Критерииипоказателиоценкимодуля</w:t>
            </w:r>
            <w:r>
              <w:rPr>
                <w:spacing w:val="-2"/>
                <w:sz w:val="24"/>
              </w:rPr>
              <w:t>«Самоуправление»</w:t>
            </w:r>
          </w:p>
        </w:tc>
        <w:tc>
          <w:tcPr>
            <w:tcW w:w="994" w:type="dxa"/>
          </w:tcPr>
          <w:p w:rsidR="00665FA4" w:rsidRDefault="00664DA1">
            <w:pPr>
              <w:pStyle w:val="TableParagraph"/>
              <w:spacing w:line="268" w:lineRule="exact"/>
              <w:ind w:left="8" w:right="5"/>
              <w:jc w:val="center"/>
              <w:rPr>
                <w:sz w:val="24"/>
              </w:rPr>
            </w:pPr>
            <w:r>
              <w:rPr>
                <w:spacing w:val="-5"/>
                <w:sz w:val="24"/>
              </w:rPr>
              <w:t>98</w:t>
            </w:r>
          </w:p>
        </w:tc>
      </w:tr>
      <w:tr w:rsidR="00665FA4">
        <w:trPr>
          <w:trHeight w:val="518"/>
        </w:trPr>
        <w:tc>
          <w:tcPr>
            <w:tcW w:w="13689" w:type="dxa"/>
          </w:tcPr>
          <w:p w:rsidR="00665FA4" w:rsidRDefault="00664DA1">
            <w:pPr>
              <w:pStyle w:val="TableParagraph"/>
              <w:numPr>
                <w:ilvl w:val="0"/>
                <w:numId w:val="20"/>
              </w:numPr>
              <w:tabs>
                <w:tab w:val="left" w:pos="830"/>
              </w:tabs>
              <w:spacing w:line="268" w:lineRule="exact"/>
              <w:rPr>
                <w:sz w:val="24"/>
              </w:rPr>
            </w:pPr>
            <w:r>
              <w:rPr>
                <w:sz w:val="24"/>
              </w:rPr>
              <w:t>4.2.9.Критерииипоказателиоценкимодуля«Профилактикаи</w:t>
            </w:r>
            <w:r>
              <w:rPr>
                <w:spacing w:val="-2"/>
                <w:sz w:val="24"/>
              </w:rPr>
              <w:t>безопасность»</w:t>
            </w:r>
          </w:p>
        </w:tc>
        <w:tc>
          <w:tcPr>
            <w:tcW w:w="994" w:type="dxa"/>
          </w:tcPr>
          <w:p w:rsidR="00665FA4" w:rsidRDefault="00664DA1">
            <w:pPr>
              <w:pStyle w:val="TableParagraph"/>
              <w:spacing w:line="268" w:lineRule="exact"/>
              <w:ind w:left="8" w:right="5"/>
              <w:jc w:val="center"/>
              <w:rPr>
                <w:sz w:val="24"/>
              </w:rPr>
            </w:pPr>
            <w:r>
              <w:rPr>
                <w:spacing w:val="-5"/>
                <w:sz w:val="24"/>
              </w:rPr>
              <w:t>99</w:t>
            </w:r>
          </w:p>
        </w:tc>
      </w:tr>
      <w:tr w:rsidR="00665FA4">
        <w:trPr>
          <w:trHeight w:val="517"/>
        </w:trPr>
        <w:tc>
          <w:tcPr>
            <w:tcW w:w="13689" w:type="dxa"/>
          </w:tcPr>
          <w:p w:rsidR="00665FA4" w:rsidRDefault="00664DA1">
            <w:pPr>
              <w:pStyle w:val="TableParagraph"/>
              <w:numPr>
                <w:ilvl w:val="0"/>
                <w:numId w:val="21"/>
              </w:numPr>
              <w:tabs>
                <w:tab w:val="left" w:pos="830"/>
              </w:tabs>
              <w:spacing w:line="268" w:lineRule="exact"/>
              <w:rPr>
                <w:sz w:val="24"/>
              </w:rPr>
            </w:pPr>
            <w:r>
              <w:rPr>
                <w:sz w:val="24"/>
              </w:rPr>
              <w:t>4.2.10.Критерииипоказателиоценкимодуля«Социальное</w:t>
            </w:r>
            <w:r>
              <w:rPr>
                <w:spacing w:val="-2"/>
                <w:sz w:val="24"/>
              </w:rPr>
              <w:t>партнерство»</w:t>
            </w:r>
          </w:p>
        </w:tc>
        <w:tc>
          <w:tcPr>
            <w:tcW w:w="994" w:type="dxa"/>
          </w:tcPr>
          <w:p w:rsidR="00665FA4" w:rsidRDefault="00664DA1">
            <w:pPr>
              <w:pStyle w:val="TableParagraph"/>
              <w:spacing w:line="268" w:lineRule="exact"/>
              <w:ind w:left="8"/>
              <w:jc w:val="center"/>
              <w:rPr>
                <w:sz w:val="24"/>
              </w:rPr>
            </w:pPr>
            <w:r>
              <w:rPr>
                <w:spacing w:val="-5"/>
                <w:sz w:val="24"/>
              </w:rPr>
              <w:t>104</w:t>
            </w:r>
          </w:p>
        </w:tc>
      </w:tr>
      <w:tr w:rsidR="00665FA4">
        <w:trPr>
          <w:trHeight w:val="518"/>
        </w:trPr>
        <w:tc>
          <w:tcPr>
            <w:tcW w:w="13689" w:type="dxa"/>
          </w:tcPr>
          <w:p w:rsidR="00665FA4" w:rsidRDefault="00664DA1">
            <w:pPr>
              <w:pStyle w:val="TableParagraph"/>
              <w:numPr>
                <w:ilvl w:val="0"/>
                <w:numId w:val="22"/>
              </w:numPr>
              <w:tabs>
                <w:tab w:val="left" w:pos="830"/>
              </w:tabs>
              <w:spacing w:line="268" w:lineRule="exact"/>
              <w:rPr>
                <w:sz w:val="24"/>
              </w:rPr>
            </w:pPr>
            <w:r>
              <w:rPr>
                <w:sz w:val="24"/>
              </w:rPr>
              <w:t>4.2.11.Критерииипоказателиоценкимодуля</w:t>
            </w:r>
            <w:r>
              <w:rPr>
                <w:spacing w:val="-2"/>
                <w:sz w:val="24"/>
              </w:rPr>
              <w:t>«Профориентация»</w:t>
            </w:r>
          </w:p>
        </w:tc>
        <w:tc>
          <w:tcPr>
            <w:tcW w:w="994" w:type="dxa"/>
          </w:tcPr>
          <w:p w:rsidR="00665FA4" w:rsidRDefault="00664DA1">
            <w:pPr>
              <w:pStyle w:val="TableParagraph"/>
              <w:spacing w:line="268" w:lineRule="exact"/>
              <w:ind w:left="8"/>
              <w:jc w:val="center"/>
              <w:rPr>
                <w:sz w:val="24"/>
              </w:rPr>
            </w:pPr>
            <w:r>
              <w:rPr>
                <w:spacing w:val="-5"/>
                <w:sz w:val="24"/>
              </w:rPr>
              <w:t>107</w:t>
            </w:r>
          </w:p>
        </w:tc>
      </w:tr>
      <w:tr w:rsidR="00665FA4">
        <w:trPr>
          <w:trHeight w:val="273"/>
        </w:trPr>
        <w:tc>
          <w:tcPr>
            <w:tcW w:w="13689" w:type="dxa"/>
          </w:tcPr>
          <w:p w:rsidR="00665FA4" w:rsidRDefault="00664DA1">
            <w:pPr>
              <w:pStyle w:val="TableParagraph"/>
              <w:spacing w:line="253" w:lineRule="exact"/>
              <w:ind w:left="110"/>
              <w:rPr>
                <w:b/>
                <w:sz w:val="24"/>
              </w:rPr>
            </w:pPr>
            <w:r>
              <w:rPr>
                <w:b/>
                <w:spacing w:val="-2"/>
                <w:sz w:val="24"/>
              </w:rPr>
              <w:t>ЗАКЛЮЧЕНИЕ</w:t>
            </w:r>
          </w:p>
        </w:tc>
        <w:tc>
          <w:tcPr>
            <w:tcW w:w="994" w:type="dxa"/>
          </w:tcPr>
          <w:p w:rsidR="00665FA4" w:rsidRDefault="00664DA1">
            <w:pPr>
              <w:pStyle w:val="TableParagraph"/>
              <w:spacing w:line="253" w:lineRule="exact"/>
              <w:ind w:left="8"/>
              <w:jc w:val="center"/>
              <w:rPr>
                <w:b/>
                <w:sz w:val="24"/>
              </w:rPr>
            </w:pPr>
            <w:r>
              <w:rPr>
                <w:b/>
                <w:spacing w:val="-5"/>
                <w:sz w:val="24"/>
              </w:rPr>
              <w:t>114</w:t>
            </w:r>
          </w:p>
        </w:tc>
      </w:tr>
      <w:tr w:rsidR="00665FA4">
        <w:trPr>
          <w:trHeight w:val="277"/>
        </w:trPr>
        <w:tc>
          <w:tcPr>
            <w:tcW w:w="13689" w:type="dxa"/>
          </w:tcPr>
          <w:p w:rsidR="00665FA4" w:rsidRDefault="00664DA1">
            <w:pPr>
              <w:pStyle w:val="TableParagraph"/>
              <w:spacing w:line="258" w:lineRule="exact"/>
              <w:ind w:left="110"/>
              <w:rPr>
                <w:b/>
                <w:sz w:val="24"/>
              </w:rPr>
            </w:pPr>
            <w:r>
              <w:rPr>
                <w:b/>
                <w:spacing w:val="-2"/>
                <w:sz w:val="24"/>
              </w:rPr>
              <w:t>ТЕЗАУРУС</w:t>
            </w:r>
          </w:p>
        </w:tc>
        <w:tc>
          <w:tcPr>
            <w:tcW w:w="994" w:type="dxa"/>
          </w:tcPr>
          <w:p w:rsidR="00665FA4" w:rsidRDefault="00664DA1">
            <w:pPr>
              <w:pStyle w:val="TableParagraph"/>
              <w:spacing w:line="258" w:lineRule="exact"/>
              <w:ind w:left="8"/>
              <w:jc w:val="center"/>
              <w:rPr>
                <w:b/>
                <w:sz w:val="24"/>
              </w:rPr>
            </w:pPr>
            <w:r>
              <w:rPr>
                <w:b/>
                <w:spacing w:val="-5"/>
                <w:sz w:val="24"/>
              </w:rPr>
              <w:t>117</w:t>
            </w:r>
          </w:p>
        </w:tc>
      </w:tr>
      <w:tr w:rsidR="00665FA4">
        <w:trPr>
          <w:trHeight w:val="273"/>
        </w:trPr>
        <w:tc>
          <w:tcPr>
            <w:tcW w:w="13689" w:type="dxa"/>
          </w:tcPr>
          <w:p w:rsidR="00665FA4" w:rsidRDefault="00664DA1">
            <w:pPr>
              <w:pStyle w:val="TableParagraph"/>
              <w:spacing w:line="253" w:lineRule="exact"/>
              <w:ind w:left="110"/>
              <w:rPr>
                <w:b/>
                <w:sz w:val="24"/>
              </w:rPr>
            </w:pPr>
            <w:r>
              <w:rPr>
                <w:b/>
                <w:sz w:val="24"/>
              </w:rPr>
              <w:t>ИСПОЛЬЗОВАННАЯИРЕКОМЕНДУЕМАЯ</w:t>
            </w:r>
            <w:r>
              <w:rPr>
                <w:b/>
                <w:spacing w:val="-2"/>
                <w:sz w:val="24"/>
              </w:rPr>
              <w:t>ЛИТЕРАТУРА</w:t>
            </w:r>
          </w:p>
        </w:tc>
        <w:tc>
          <w:tcPr>
            <w:tcW w:w="994" w:type="dxa"/>
          </w:tcPr>
          <w:p w:rsidR="00665FA4" w:rsidRDefault="00664DA1">
            <w:pPr>
              <w:pStyle w:val="TableParagraph"/>
              <w:spacing w:line="253" w:lineRule="exact"/>
              <w:ind w:left="8"/>
              <w:jc w:val="center"/>
              <w:rPr>
                <w:b/>
                <w:sz w:val="24"/>
              </w:rPr>
            </w:pPr>
            <w:r>
              <w:rPr>
                <w:b/>
                <w:spacing w:val="-5"/>
                <w:sz w:val="24"/>
              </w:rPr>
              <w:t>123</w:t>
            </w:r>
          </w:p>
        </w:tc>
      </w:tr>
      <w:tr w:rsidR="00665FA4">
        <w:trPr>
          <w:trHeight w:val="277"/>
        </w:trPr>
        <w:tc>
          <w:tcPr>
            <w:tcW w:w="13689" w:type="dxa"/>
          </w:tcPr>
          <w:p w:rsidR="00665FA4" w:rsidRDefault="00664DA1">
            <w:pPr>
              <w:pStyle w:val="TableParagraph"/>
              <w:spacing w:line="258" w:lineRule="exact"/>
              <w:ind w:left="110"/>
              <w:rPr>
                <w:sz w:val="24"/>
              </w:rPr>
            </w:pPr>
            <w:r>
              <w:rPr>
                <w:b/>
                <w:sz w:val="24"/>
              </w:rPr>
              <w:t xml:space="preserve">ПРИЛОЖЕНИЕ1. </w:t>
            </w:r>
            <w:r>
              <w:rPr>
                <w:sz w:val="24"/>
              </w:rPr>
              <w:t>ПримерныйкалендарныйпланвоспитательнойработыООнауровненачальногообщего</w:t>
            </w:r>
            <w:r>
              <w:rPr>
                <w:spacing w:val="-2"/>
                <w:sz w:val="24"/>
              </w:rPr>
              <w:t>образования</w:t>
            </w:r>
          </w:p>
        </w:tc>
        <w:tc>
          <w:tcPr>
            <w:tcW w:w="994" w:type="dxa"/>
          </w:tcPr>
          <w:p w:rsidR="00665FA4" w:rsidRDefault="00664DA1">
            <w:pPr>
              <w:pStyle w:val="TableParagraph"/>
              <w:spacing w:line="258" w:lineRule="exact"/>
              <w:ind w:left="8"/>
              <w:jc w:val="center"/>
              <w:rPr>
                <w:b/>
                <w:sz w:val="24"/>
              </w:rPr>
            </w:pPr>
            <w:r>
              <w:rPr>
                <w:b/>
                <w:spacing w:val="-5"/>
                <w:sz w:val="24"/>
              </w:rPr>
              <w:t>128</w:t>
            </w:r>
          </w:p>
        </w:tc>
      </w:tr>
      <w:tr w:rsidR="00665FA4">
        <w:trPr>
          <w:trHeight w:val="278"/>
        </w:trPr>
        <w:tc>
          <w:tcPr>
            <w:tcW w:w="13689" w:type="dxa"/>
          </w:tcPr>
          <w:p w:rsidR="00665FA4" w:rsidRDefault="00664DA1">
            <w:pPr>
              <w:pStyle w:val="TableParagraph"/>
              <w:spacing w:line="258" w:lineRule="exact"/>
              <w:ind w:left="110"/>
              <w:rPr>
                <w:sz w:val="24"/>
              </w:rPr>
            </w:pPr>
            <w:r>
              <w:rPr>
                <w:b/>
                <w:sz w:val="24"/>
              </w:rPr>
              <w:t>ПРИЛОЖЕНИЕ2.</w:t>
            </w:r>
            <w:r>
              <w:rPr>
                <w:sz w:val="24"/>
              </w:rPr>
              <w:t>ПримерныйкалендарныйпланвоспитательнойработыООнауровнеосновногообщего</w:t>
            </w:r>
            <w:r>
              <w:rPr>
                <w:spacing w:val="-2"/>
                <w:sz w:val="24"/>
              </w:rPr>
              <w:t>образования</w:t>
            </w:r>
          </w:p>
        </w:tc>
        <w:tc>
          <w:tcPr>
            <w:tcW w:w="994" w:type="dxa"/>
          </w:tcPr>
          <w:p w:rsidR="00665FA4" w:rsidRDefault="00664DA1">
            <w:pPr>
              <w:pStyle w:val="TableParagraph"/>
              <w:spacing w:line="258" w:lineRule="exact"/>
              <w:ind w:left="8"/>
              <w:jc w:val="center"/>
              <w:rPr>
                <w:b/>
                <w:sz w:val="24"/>
              </w:rPr>
            </w:pPr>
            <w:r>
              <w:rPr>
                <w:b/>
                <w:spacing w:val="-5"/>
                <w:sz w:val="24"/>
              </w:rPr>
              <w:t>136</w:t>
            </w:r>
          </w:p>
        </w:tc>
      </w:tr>
      <w:tr w:rsidR="00665FA4">
        <w:trPr>
          <w:trHeight w:val="273"/>
        </w:trPr>
        <w:tc>
          <w:tcPr>
            <w:tcW w:w="13689" w:type="dxa"/>
          </w:tcPr>
          <w:p w:rsidR="00665FA4" w:rsidRDefault="00664DA1">
            <w:pPr>
              <w:pStyle w:val="TableParagraph"/>
              <w:spacing w:line="253" w:lineRule="exact"/>
              <w:ind w:left="110"/>
              <w:rPr>
                <w:sz w:val="24"/>
              </w:rPr>
            </w:pPr>
            <w:r>
              <w:rPr>
                <w:b/>
                <w:sz w:val="24"/>
              </w:rPr>
              <w:t>ПРИЛОЖЕНИЕ3.</w:t>
            </w:r>
            <w:r>
              <w:rPr>
                <w:sz w:val="24"/>
              </w:rPr>
              <w:t>ПримерныйкалендарныйпланвоспитательнойработыООнауровнесреднегообщего</w:t>
            </w:r>
            <w:r>
              <w:rPr>
                <w:spacing w:val="-2"/>
                <w:sz w:val="24"/>
              </w:rPr>
              <w:t>образования</w:t>
            </w:r>
          </w:p>
        </w:tc>
        <w:tc>
          <w:tcPr>
            <w:tcW w:w="994" w:type="dxa"/>
          </w:tcPr>
          <w:p w:rsidR="00665FA4" w:rsidRDefault="00664DA1">
            <w:pPr>
              <w:pStyle w:val="TableParagraph"/>
              <w:spacing w:line="253" w:lineRule="exact"/>
              <w:ind w:left="8"/>
              <w:jc w:val="center"/>
              <w:rPr>
                <w:b/>
                <w:sz w:val="24"/>
              </w:rPr>
            </w:pPr>
            <w:r>
              <w:rPr>
                <w:b/>
                <w:spacing w:val="-5"/>
                <w:sz w:val="24"/>
              </w:rPr>
              <w:t>145</w:t>
            </w:r>
          </w:p>
        </w:tc>
      </w:tr>
      <w:tr w:rsidR="00665FA4">
        <w:trPr>
          <w:trHeight w:val="278"/>
        </w:trPr>
        <w:tc>
          <w:tcPr>
            <w:tcW w:w="13689" w:type="dxa"/>
          </w:tcPr>
          <w:p w:rsidR="00665FA4" w:rsidRDefault="00664DA1">
            <w:pPr>
              <w:pStyle w:val="TableParagraph"/>
              <w:spacing w:line="258" w:lineRule="exact"/>
              <w:ind w:left="110"/>
              <w:rPr>
                <w:sz w:val="24"/>
              </w:rPr>
            </w:pPr>
            <w:r>
              <w:rPr>
                <w:b/>
                <w:sz w:val="24"/>
              </w:rPr>
              <w:t xml:space="preserve">ПРИЛОЖЕНИЕ4. </w:t>
            </w:r>
            <w:r>
              <w:rPr>
                <w:sz w:val="24"/>
              </w:rPr>
              <w:t>Планмониторингакачестваорганизациивоспитательнойработы</w:t>
            </w:r>
            <w:r>
              <w:rPr>
                <w:spacing w:val="-2"/>
                <w:sz w:val="24"/>
              </w:rPr>
              <w:t>школы</w:t>
            </w:r>
          </w:p>
        </w:tc>
        <w:tc>
          <w:tcPr>
            <w:tcW w:w="994" w:type="dxa"/>
          </w:tcPr>
          <w:p w:rsidR="00665FA4" w:rsidRDefault="00664DA1">
            <w:pPr>
              <w:pStyle w:val="TableParagraph"/>
              <w:spacing w:line="258" w:lineRule="exact"/>
              <w:ind w:left="8"/>
              <w:jc w:val="center"/>
              <w:rPr>
                <w:b/>
                <w:sz w:val="24"/>
              </w:rPr>
            </w:pPr>
            <w:r>
              <w:rPr>
                <w:b/>
                <w:spacing w:val="-5"/>
                <w:sz w:val="24"/>
              </w:rPr>
              <w:t>154</w:t>
            </w:r>
          </w:p>
        </w:tc>
      </w:tr>
    </w:tbl>
    <w:p w:rsidR="00665FA4" w:rsidRDefault="00664DA1">
      <w:pPr>
        <w:spacing w:before="4"/>
        <w:ind w:left="284"/>
        <w:jc w:val="center"/>
        <w:rPr>
          <w:b/>
          <w:sz w:val="24"/>
        </w:rPr>
      </w:pPr>
      <w:r>
        <w:rPr>
          <w:b/>
          <w:spacing w:val="-2"/>
          <w:sz w:val="24"/>
        </w:rPr>
        <w:t>ВВЕДЕНИЕ</w:t>
      </w:r>
    </w:p>
    <w:p w:rsidR="00665FA4" w:rsidRDefault="00664DA1">
      <w:pPr>
        <w:pStyle w:val="a3"/>
        <w:spacing w:before="271"/>
        <w:ind w:left="425" w:right="141" w:firstLine="710"/>
        <w:jc w:val="both"/>
      </w:pPr>
      <w:r>
        <w:t xml:space="preserve">Согласно Федеральному закону 273-ФЗ «Об образовании в Российской Федерации» и обновленным федеральным государственным стандартам (ФГОС) программа воспитания становится частью основных образовательных программ общего образования, а в процесс воспитания детей в образовательных организациях в качестве его основы включаются конституционные и национальные ценности российского общества. </w:t>
      </w:r>
      <w:r>
        <w:rPr>
          <w:b/>
        </w:rPr>
        <w:t xml:space="preserve">Рабочая программа воспитания </w:t>
      </w:r>
      <w:r>
        <w:t>-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r>
        <w:rPr>
          <w:vertAlign w:val="superscript"/>
        </w:rPr>
        <w:t>1</w:t>
      </w:r>
    </w:p>
    <w:p w:rsidR="00665FA4" w:rsidRDefault="00C27720">
      <w:pPr>
        <w:pStyle w:val="a3"/>
        <w:spacing w:before="202"/>
        <w:rPr>
          <w:sz w:val="20"/>
        </w:rPr>
      </w:pPr>
      <w:r>
        <w:rPr>
          <w:noProof/>
          <w:sz w:val="20"/>
          <w:lang w:eastAsia="ru-RU"/>
        </w:rPr>
        <w:pict>
          <v:shape id="Graphic 10" o:spid="_x0000_s1141" style="position:absolute;margin-left:56.65pt;margin-top:22.8pt;width:144.05pt;height:.75pt;z-index:-2517099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w:t>
      </w:r>
      <w:r>
        <w:rPr>
          <w:sz w:val="18"/>
        </w:rPr>
        <w:t>Примернаярабочаяпрограммавоспитаниядляобщеобразовательныхорганизаций/ОдобренарешениемФедеральногоучебно-методическогообъединенияпообщемуобразованию, протокол от 23 июня 2022 № 3/22. М., 2022. 44 с. С.3-4.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4DA1">
      <w:pPr>
        <w:pStyle w:val="a3"/>
        <w:spacing w:before="98"/>
        <w:ind w:left="425" w:right="136" w:firstLine="710"/>
        <w:jc w:val="right"/>
      </w:pPr>
      <w:r>
        <w:lastRenderedPageBreak/>
        <w:t>На заседании Федерального учебно-методического объединения по общему образованию одобрена обновленная Примерная рабочая программавоспитаниядляобщеобразовательныхорганизаций,разработаннаявфедеральномИнститутеизучениясемьи,детстваи воспитанияРоссийской академииобразования.Документединогласно утвержден экспертамии рекомендован киспользованиювроссийских школах.Программаявляетсяпреемственнойспримернойпрограммойвоспитания,принятойв2020году,иактуализированасучетом значимых для системы образования, воспитания детей и молодежи изменений законодательства в 2020–2022 годы: принятие существенных поправок вКонституцию России,обновление законодательстваобобразовании,федеральныхгосударственныхобразовательныхстандартов. Примернаяпрограммавоспитанияпредусматриваетинвариантнуюивариативнуюсоставляющую.Обязательная(инвариантная)</w:t>
      </w:r>
    </w:p>
    <w:p w:rsidR="00665FA4" w:rsidRDefault="00664DA1">
      <w:pPr>
        <w:pStyle w:val="a3"/>
        <w:spacing w:before="6" w:line="237" w:lineRule="auto"/>
        <w:ind w:left="425" w:right="133"/>
        <w:jc w:val="both"/>
      </w:pPr>
      <w:r>
        <w:t>часть прописана в примерной программе воспитания, а вариативная формируется в самой общеобразовательной организации с опорой на особенности региона, мнение родительского сообщества и традиции конкретной школы.</w:t>
      </w:r>
    </w:p>
    <w:p w:rsidR="00665FA4" w:rsidRDefault="00664DA1">
      <w:pPr>
        <w:pStyle w:val="a3"/>
        <w:spacing w:before="3"/>
        <w:ind w:left="425" w:right="144" w:firstLine="710"/>
        <w:jc w:val="both"/>
      </w:pPr>
      <w:r>
        <w:t>Фундаментальной основой программы воспитания является уклад образовательной организации, который определяет специфику и конкретные формы организации жизни школы. В сущности, уклад – это договор между учащимися, родителями, педагогами и другими сотрудниками организации, задающий культуру поведения всех участников процесса воспитания, описывающий запланированные деятельностиисоциокультурныйконтекствоспитательнойработы. Особенноважно, чтобыценности, прописанныевукладе, разделялисьне только сотрудниками образовательных организаций, но и учащимися и их родителями.</w:t>
      </w:r>
    </w:p>
    <w:p w:rsidR="00665FA4" w:rsidRDefault="00664DA1">
      <w:pPr>
        <w:pStyle w:val="a3"/>
        <w:spacing w:before="0"/>
        <w:ind w:left="425" w:right="133" w:firstLine="710"/>
        <w:jc w:val="both"/>
      </w:pPr>
      <w:r>
        <w:t xml:space="preserve">Согласно примерной программе воспитания главные ценности, которые должны быть сформированы у современного школьника,– это ценности Родины, человека, природы, семьи, дружбы, сотрудничества, знания, здоровья, труда, культуры и красоты. Они находят свое отражение в основных направлениях воспитательной работы образовательных организаций: гражданском, патриотическом, духовно- нравственном, эстетическом, экологическом, трудовом, воспитании ценностей научного познания, физическомвоспитании и формировании культуры здорового образа жизни, эмоционального благополучия. </w:t>
      </w:r>
      <w:r>
        <w:rPr>
          <w:b/>
        </w:rPr>
        <w:t xml:space="preserve">Традиционные ценности </w:t>
      </w:r>
      <w:r>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r>
        <w:rPr>
          <w:b/>
        </w:rPr>
        <w:t xml:space="preserve">К традиционным ценностям относятся </w:t>
      </w:r>
      <w: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2</w:t>
      </w:r>
    </w:p>
    <w:p w:rsidR="00665FA4" w:rsidRDefault="00664DA1">
      <w:pPr>
        <w:pStyle w:val="a3"/>
        <w:ind w:left="425" w:right="135" w:firstLine="710"/>
        <w:jc w:val="both"/>
      </w:pPr>
      <w:r>
        <w:t xml:space="preserve">Ключевым направлением современной воспитательной работы в общем образовании является </w:t>
      </w:r>
      <w:r>
        <w:rPr>
          <w:b/>
        </w:rPr>
        <w:t xml:space="preserve">психолого-педагогическое сопровождение социализации личности обучающегося, </w:t>
      </w:r>
      <w:r>
        <w:t xml:space="preserve">как двунаправленный процесс, означающий становление человека как личности (социальная адаптация - самопознание) и как субъекта деятельности (социальное преобразование - самореализация) </w:t>
      </w:r>
      <w:r>
        <w:rPr>
          <w:i/>
        </w:rPr>
        <w:t>(Б.Г. Ананьев).</w:t>
      </w:r>
      <w:r>
        <w:t>Стратегия развития воспитания в Российской Федерации на период до 2025 года формулирует четыре приоритетных направления в сопровождении социализации обучающихся в образовательном процессе: формирование российской идентичности подрастающего поколения;утверждениеглавенствасемьиввопросахвоспитания;формированиеактивнойпозицииличности;</w:t>
      </w:r>
      <w:r>
        <w:rPr>
          <w:spacing w:val="-2"/>
        </w:rPr>
        <w:t>противодействие</w:t>
      </w:r>
    </w:p>
    <w:p w:rsidR="00665FA4" w:rsidRDefault="00C27720">
      <w:pPr>
        <w:pStyle w:val="a3"/>
        <w:spacing w:before="134"/>
        <w:rPr>
          <w:sz w:val="20"/>
        </w:rPr>
      </w:pPr>
      <w:r>
        <w:rPr>
          <w:noProof/>
          <w:sz w:val="20"/>
          <w:lang w:eastAsia="ru-RU"/>
        </w:rPr>
        <w:pict>
          <v:shape id="Graphic 11" o:spid="_x0000_s1140" style="position:absolute;margin-left:56.65pt;margin-top:19.4pt;width:144.05pt;height:.75pt;z-index:-2517089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RV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2</w:t>
      </w:r>
      <w:r>
        <w:rPr>
          <w:sz w:val="18"/>
        </w:rPr>
        <w:t>УКАЗ ПрезидентаРФ «Об утверждении Основ государственной политики по сохранениюиукреплениютрадиционных российских духовно-нравственных ценностей»№809 от09.11.22, п. 4,5.</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4DA1">
      <w:pPr>
        <w:pStyle w:val="a3"/>
        <w:spacing w:before="98"/>
        <w:ind w:left="425" w:right="138"/>
        <w:jc w:val="both"/>
      </w:pPr>
      <w:r>
        <w:lastRenderedPageBreak/>
        <w:t>экстремистским вызовам. Именно г</w:t>
      </w:r>
      <w:r>
        <w:rPr>
          <w:b/>
        </w:rPr>
        <w:t xml:space="preserve">ражданская идентичность </w:t>
      </w:r>
      <w:r>
        <w:t xml:space="preserve">выступает как интегрирующее ядро воспитательной работы, т.к. формирует процессосознания(рефлексии)иреализациигражданскойответственности личности(т.е.ответ навопросы:«кто Я?»(акт самопознания); «с кем Я?» (поиск референтной группы); «зачем Я?» (смысложизненные ориентиры); «почему именно Я?» (принятие гражданской </w:t>
      </w:r>
      <w:r>
        <w:rPr>
          <w:spacing w:val="-2"/>
        </w:rPr>
        <w:t>ответственности).</w:t>
      </w:r>
    </w:p>
    <w:p w:rsidR="00665FA4" w:rsidRDefault="00664DA1">
      <w:pPr>
        <w:pStyle w:val="a3"/>
        <w:spacing w:before="1"/>
        <w:ind w:left="425" w:right="133" w:firstLine="710"/>
        <w:jc w:val="both"/>
      </w:pPr>
      <w:r>
        <w:t>Чтобыосуществить главнуюцель воспитания –полноценноеличностноеразвитиешкольников и созданиеусловий дляихпозитивной социализации на основе базовых ценностей, педагогам нужно будет не только заниматься обучением и воспитанием обучающихся, но и конструктивно общаться на эти темы с родителями, объяснять им, к каким результатам может прийти в своем развитии ребенок того или иного возраста. А для обеспечения выполнения главных задач воспитания по каждому из направлений школы будут взаимодействовать с другими организациями региона на основе социального партнерства.</w:t>
      </w:r>
    </w:p>
    <w:p w:rsidR="00665FA4" w:rsidRDefault="00664DA1">
      <w:pPr>
        <w:pStyle w:val="a3"/>
        <w:spacing w:before="5" w:line="237" w:lineRule="auto"/>
        <w:ind w:left="425" w:right="140" w:firstLine="710"/>
        <w:jc w:val="both"/>
      </w:pPr>
      <w:r>
        <w:t>Задачи психолого-педагогической поддержки семей и повышения компетентности родителей в сфере психолого-педагогического сопровождения социализации детей:</w:t>
      </w:r>
    </w:p>
    <w:p w:rsidR="00665FA4" w:rsidRDefault="00664DA1">
      <w:pPr>
        <w:pStyle w:val="a5"/>
        <w:numPr>
          <w:ilvl w:val="0"/>
          <w:numId w:val="23"/>
        </w:numPr>
        <w:tabs>
          <w:tab w:val="left" w:pos="1278"/>
        </w:tabs>
        <w:spacing w:before="6" w:line="237" w:lineRule="auto"/>
        <w:ind w:right="142" w:firstLine="710"/>
        <w:rPr>
          <w:sz w:val="24"/>
        </w:rPr>
      </w:pPr>
      <w:r>
        <w:rPr>
          <w:sz w:val="24"/>
        </w:rPr>
        <w:t>оказывать родителям(законным представителям) дифференцированную психолого-педагогическую помощьв семейномвоспитании детей от 1,5 лет до начала их школьной жизни, в том числе по вопросам инклюзивного образования (в случае его организации);</w:t>
      </w:r>
    </w:p>
    <w:p w:rsidR="00665FA4" w:rsidRDefault="00664DA1">
      <w:pPr>
        <w:pStyle w:val="a5"/>
        <w:numPr>
          <w:ilvl w:val="0"/>
          <w:numId w:val="23"/>
        </w:numPr>
        <w:tabs>
          <w:tab w:val="left" w:pos="1345"/>
        </w:tabs>
        <w:spacing w:before="6" w:line="237" w:lineRule="auto"/>
        <w:ind w:right="146" w:firstLine="710"/>
        <w:rPr>
          <w:sz w:val="24"/>
        </w:rPr>
      </w:pPr>
      <w:r>
        <w:rPr>
          <w:sz w:val="24"/>
        </w:rPr>
        <w:t>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психического здоровья, развития их индивидуальных способностей;</w:t>
      </w:r>
    </w:p>
    <w:p w:rsidR="00665FA4" w:rsidRDefault="00664DA1">
      <w:pPr>
        <w:pStyle w:val="a5"/>
        <w:numPr>
          <w:ilvl w:val="0"/>
          <w:numId w:val="23"/>
        </w:numPr>
        <w:tabs>
          <w:tab w:val="left" w:pos="1297"/>
        </w:tabs>
        <w:spacing w:before="3"/>
        <w:ind w:right="136" w:firstLine="710"/>
        <w:rPr>
          <w:sz w:val="24"/>
        </w:rPr>
      </w:pPr>
      <w:r>
        <w:rPr>
          <w:sz w:val="24"/>
        </w:rPr>
        <w:t>вовлекать родителей и других членов семей воспитанников непосредственно в образовательную деятельность ОО, способствовать развитию со-бытийной общности семьи и образовательной организации;</w:t>
      </w:r>
    </w:p>
    <w:p w:rsidR="00665FA4" w:rsidRDefault="00664DA1">
      <w:pPr>
        <w:pStyle w:val="a5"/>
        <w:numPr>
          <w:ilvl w:val="0"/>
          <w:numId w:val="23"/>
        </w:numPr>
        <w:tabs>
          <w:tab w:val="left" w:pos="1278"/>
        </w:tabs>
        <w:spacing w:line="275" w:lineRule="exact"/>
        <w:ind w:left="1278" w:hanging="143"/>
        <w:rPr>
          <w:sz w:val="24"/>
        </w:rPr>
      </w:pPr>
      <w:r>
        <w:rPr>
          <w:sz w:val="24"/>
        </w:rPr>
        <w:t>поддерживатьобразовательныеинициативыродителей(законныхпредставителей)всфереобразования</w:t>
      </w:r>
      <w:r>
        <w:rPr>
          <w:spacing w:val="-2"/>
          <w:sz w:val="24"/>
        </w:rPr>
        <w:t>детей.</w:t>
      </w:r>
    </w:p>
    <w:p w:rsidR="00665FA4" w:rsidRDefault="00664DA1">
      <w:pPr>
        <w:pStyle w:val="a3"/>
        <w:spacing w:before="0"/>
        <w:ind w:left="425" w:right="133" w:firstLine="710"/>
        <w:jc w:val="both"/>
      </w:pPr>
      <w:r>
        <w:t>Педагогический коллектив осуществляет профилактику и предупреждение эмоционального неблагополучия детей в семье из-за возникновения разного рода деструкций в детско-родительских отношениях, поддерживает право каждого ребенка на безопасные условия социализации в семье, защиту от всех форм физического и психического насилия. С этой целью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родительской солидарности, в условиях которой дети лучше социализируются, успешнее овладевают гендерной культурой, приобщаются к ценностям семейного очага, традициям семьи и общества. В данной работе педагоги принимают во внимание традиции всенародных праздников и даты семейного календаря (региональные, всероссийские, международные).</w:t>
      </w:r>
    </w:p>
    <w:p w:rsidR="00665FA4" w:rsidRDefault="00664DA1">
      <w:pPr>
        <w:pStyle w:val="a3"/>
        <w:spacing w:before="3"/>
        <w:ind w:left="425" w:right="137" w:firstLine="710"/>
        <w:jc w:val="both"/>
      </w:pPr>
      <w:r>
        <w:t>Педагоги знакомят родителей (законных представителей) собразовательной программой, по которой воспитывают иобучают детей в образовательной организации. Педагогический коллектив создает условия для участия родителей в государственно-общественном управлении дошкольной образовательной организацией, заботится об открытости информационного пространства в интересах детей и родителей, согласовывает с родителями возможность участия детей в психологической диагностике.</w:t>
      </w:r>
    </w:p>
    <w:p w:rsidR="00665FA4" w:rsidRDefault="00665FA4">
      <w:pPr>
        <w:pStyle w:val="a3"/>
        <w:jc w:val="both"/>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3"/>
        <w:gridCol w:w="11345"/>
      </w:tblGrid>
      <w:tr w:rsidR="00665FA4">
        <w:trPr>
          <w:trHeight w:val="551"/>
        </w:trPr>
        <w:tc>
          <w:tcPr>
            <w:tcW w:w="864" w:type="dxa"/>
          </w:tcPr>
          <w:p w:rsidR="00665FA4" w:rsidRDefault="00664DA1">
            <w:pPr>
              <w:pStyle w:val="TableParagraph"/>
              <w:spacing w:line="273" w:lineRule="exact"/>
              <w:ind w:left="10"/>
              <w:jc w:val="center"/>
              <w:rPr>
                <w:b/>
                <w:sz w:val="24"/>
              </w:rPr>
            </w:pPr>
            <w:r>
              <w:rPr>
                <w:b/>
                <w:spacing w:val="-10"/>
                <w:sz w:val="24"/>
              </w:rPr>
              <w:t>№</w:t>
            </w:r>
          </w:p>
        </w:tc>
        <w:tc>
          <w:tcPr>
            <w:tcW w:w="2473" w:type="dxa"/>
          </w:tcPr>
          <w:p w:rsidR="00665FA4" w:rsidRDefault="00664DA1">
            <w:pPr>
              <w:pStyle w:val="TableParagraph"/>
              <w:spacing w:line="273" w:lineRule="exact"/>
              <w:ind w:left="20"/>
              <w:jc w:val="center"/>
              <w:rPr>
                <w:b/>
                <w:sz w:val="24"/>
              </w:rPr>
            </w:pPr>
            <w:r>
              <w:rPr>
                <w:b/>
                <w:spacing w:val="-5"/>
                <w:sz w:val="24"/>
              </w:rPr>
              <w:t>ВИД</w:t>
            </w:r>
          </w:p>
          <w:p w:rsidR="00665FA4" w:rsidRDefault="00664DA1">
            <w:pPr>
              <w:pStyle w:val="TableParagraph"/>
              <w:spacing w:before="2" w:line="257" w:lineRule="exact"/>
              <w:ind w:left="20" w:right="3"/>
              <w:jc w:val="center"/>
              <w:rPr>
                <w:b/>
                <w:sz w:val="24"/>
              </w:rPr>
            </w:pPr>
            <w:r>
              <w:rPr>
                <w:b/>
                <w:spacing w:val="-2"/>
                <w:sz w:val="24"/>
              </w:rPr>
              <w:t>ДЕЯТЕЛЬНОСТИ</w:t>
            </w:r>
          </w:p>
        </w:tc>
        <w:tc>
          <w:tcPr>
            <w:tcW w:w="11345" w:type="dxa"/>
          </w:tcPr>
          <w:p w:rsidR="00665FA4" w:rsidRDefault="00664DA1">
            <w:pPr>
              <w:pStyle w:val="TableParagraph"/>
              <w:spacing w:line="273" w:lineRule="exact"/>
              <w:ind w:left="9"/>
              <w:jc w:val="center"/>
              <w:rPr>
                <w:b/>
                <w:sz w:val="24"/>
              </w:rPr>
            </w:pPr>
            <w:r>
              <w:rPr>
                <w:b/>
                <w:spacing w:val="-2"/>
                <w:sz w:val="24"/>
              </w:rPr>
              <w:t>СОДЕРЖАНИЕ</w:t>
            </w:r>
          </w:p>
        </w:tc>
      </w:tr>
      <w:tr w:rsidR="00665FA4">
        <w:trPr>
          <w:trHeight w:val="278"/>
        </w:trPr>
        <w:tc>
          <w:tcPr>
            <w:tcW w:w="14682" w:type="dxa"/>
            <w:gridSpan w:val="3"/>
          </w:tcPr>
          <w:p w:rsidR="00665FA4" w:rsidRDefault="00664DA1">
            <w:pPr>
              <w:pStyle w:val="TableParagraph"/>
              <w:spacing w:before="2" w:line="257" w:lineRule="exact"/>
              <w:ind w:left="14" w:right="15"/>
              <w:jc w:val="center"/>
              <w:rPr>
                <w:b/>
                <w:sz w:val="24"/>
              </w:rPr>
            </w:pPr>
            <w:r>
              <w:rPr>
                <w:b/>
                <w:sz w:val="24"/>
              </w:rPr>
              <w:t>РАЗДЕЛ1.ОСОБЕННОСТИОРГАНИЗУЕМОГОВООВОСПИТАТЕЛЬНОГО</w:t>
            </w:r>
            <w:r>
              <w:rPr>
                <w:b/>
                <w:spacing w:val="-2"/>
                <w:sz w:val="24"/>
              </w:rPr>
              <w:t>ПРОЦЕССА</w:t>
            </w:r>
          </w:p>
        </w:tc>
      </w:tr>
      <w:tr w:rsidR="00665FA4">
        <w:trPr>
          <w:trHeight w:val="3864"/>
        </w:trPr>
        <w:tc>
          <w:tcPr>
            <w:tcW w:w="864" w:type="dxa"/>
          </w:tcPr>
          <w:p w:rsidR="00665FA4" w:rsidRDefault="00664DA1">
            <w:pPr>
              <w:pStyle w:val="TableParagraph"/>
              <w:spacing w:line="268" w:lineRule="exact"/>
              <w:ind w:left="110"/>
              <w:rPr>
                <w:sz w:val="24"/>
              </w:rPr>
            </w:pPr>
            <w:r>
              <w:rPr>
                <w:spacing w:val="-4"/>
                <w:sz w:val="24"/>
              </w:rPr>
              <w:t>1.1.</w:t>
            </w:r>
          </w:p>
        </w:tc>
        <w:tc>
          <w:tcPr>
            <w:tcW w:w="2473" w:type="dxa"/>
          </w:tcPr>
          <w:p w:rsidR="00665FA4" w:rsidRDefault="00664DA1">
            <w:pPr>
              <w:pStyle w:val="TableParagraph"/>
              <w:ind w:left="110" w:right="100"/>
              <w:jc w:val="both"/>
              <w:rPr>
                <w:b/>
                <w:sz w:val="24"/>
              </w:rPr>
            </w:pPr>
            <w:r>
              <w:rPr>
                <w:b/>
                <w:sz w:val="24"/>
              </w:rPr>
              <w:t>Социальная миссия и воспитательные традиции ОО</w:t>
            </w:r>
          </w:p>
        </w:tc>
        <w:tc>
          <w:tcPr>
            <w:tcW w:w="11345" w:type="dxa"/>
          </w:tcPr>
          <w:p w:rsidR="00665FA4" w:rsidRDefault="00664DA1">
            <w:pPr>
              <w:pStyle w:val="TableParagraph"/>
              <w:numPr>
                <w:ilvl w:val="1"/>
                <w:numId w:val="24"/>
              </w:numPr>
              <w:tabs>
                <w:tab w:val="left" w:pos="564"/>
              </w:tabs>
              <w:spacing w:line="242" w:lineRule="auto"/>
              <w:ind w:right="104" w:firstLine="0"/>
              <w:jc w:val="both"/>
              <w:rPr>
                <w:sz w:val="24"/>
              </w:rPr>
            </w:pPr>
            <w:r>
              <w:rPr>
                <w:b/>
                <w:sz w:val="24"/>
              </w:rPr>
              <w:t xml:space="preserve">Специфика деятельности ОО: </w:t>
            </w:r>
            <w:r>
              <w:rPr>
                <w:sz w:val="24"/>
              </w:rPr>
              <w:t xml:space="preserve">социальная миссия ОО в масштабах микроучастка, района, города, </w:t>
            </w:r>
            <w:r>
              <w:rPr>
                <w:spacing w:val="-2"/>
                <w:sz w:val="24"/>
              </w:rPr>
              <w:t>региона.</w:t>
            </w:r>
          </w:p>
          <w:p w:rsidR="00665FA4" w:rsidRDefault="00664DA1">
            <w:pPr>
              <w:pStyle w:val="TableParagraph"/>
              <w:numPr>
                <w:ilvl w:val="1"/>
                <w:numId w:val="24"/>
              </w:numPr>
              <w:tabs>
                <w:tab w:val="left" w:pos="588"/>
              </w:tabs>
              <w:ind w:right="97" w:firstLine="0"/>
              <w:jc w:val="both"/>
              <w:rPr>
                <w:sz w:val="24"/>
              </w:rPr>
            </w:pPr>
            <w:r>
              <w:rPr>
                <w:b/>
                <w:sz w:val="24"/>
              </w:rPr>
              <w:t xml:space="preserve">Особенности контингента целевых групп: </w:t>
            </w:r>
            <w:r>
              <w:rPr>
                <w:sz w:val="24"/>
              </w:rPr>
              <w:t>психолого-педагогическая характеристика возрастных особенностей обучающихся; социально-экономический, образовательный состав родительского контингента; наличие обучающихся с ограниченными возможностями здоровья.</w:t>
            </w:r>
          </w:p>
          <w:p w:rsidR="00665FA4" w:rsidRDefault="00664DA1">
            <w:pPr>
              <w:pStyle w:val="TableParagraph"/>
              <w:numPr>
                <w:ilvl w:val="1"/>
                <w:numId w:val="24"/>
              </w:numPr>
              <w:tabs>
                <w:tab w:val="left" w:pos="651"/>
              </w:tabs>
              <w:ind w:right="93" w:firstLine="0"/>
              <w:jc w:val="both"/>
              <w:rPr>
                <w:sz w:val="24"/>
              </w:rPr>
            </w:pPr>
            <w:r>
              <w:rPr>
                <w:b/>
                <w:sz w:val="24"/>
              </w:rPr>
              <w:t xml:space="preserve">Традиции организации воспитательной работы ОО: </w:t>
            </w:r>
            <w:r>
              <w:rPr>
                <w:sz w:val="24"/>
              </w:rPr>
              <w:t>ведущие тренды Стратегии развития воспитания в Российской Федерации на период до 2025 года, которые являются приоритетными для традиций воспитания в данной организации</w:t>
            </w:r>
            <w:r>
              <w:rPr>
                <w:sz w:val="24"/>
                <w:vertAlign w:val="superscript"/>
              </w:rPr>
              <w:t>3</w:t>
            </w:r>
            <w:r>
              <w:rPr>
                <w:sz w:val="24"/>
              </w:rPr>
              <w:t xml:space="preserve">; оригинальные воспитательные практики в рамках данных направлений воспитательной работы, на основе которых выстраивается воспитательный процесс в организации(в контекстевоспитательныхпрактикобъединенийпо дополнительнымобщеобразовательным </w:t>
            </w:r>
            <w:r>
              <w:rPr>
                <w:spacing w:val="-2"/>
                <w:sz w:val="24"/>
              </w:rPr>
              <w:t>программам).</w:t>
            </w:r>
          </w:p>
          <w:p w:rsidR="00665FA4" w:rsidRDefault="00664DA1">
            <w:pPr>
              <w:pStyle w:val="TableParagraph"/>
              <w:numPr>
                <w:ilvl w:val="1"/>
                <w:numId w:val="24"/>
              </w:numPr>
              <w:tabs>
                <w:tab w:val="left" w:pos="689"/>
              </w:tabs>
              <w:spacing w:line="235" w:lineRule="auto"/>
              <w:ind w:right="101" w:firstLine="0"/>
              <w:jc w:val="both"/>
              <w:rPr>
                <w:sz w:val="24"/>
              </w:rPr>
            </w:pPr>
            <w:r>
              <w:rPr>
                <w:b/>
                <w:sz w:val="24"/>
              </w:rPr>
              <w:t xml:space="preserve">Этнокультурные и социально-экономические особенности и воспитательные традиции муниципального района </w:t>
            </w:r>
            <w:r>
              <w:rPr>
                <w:sz w:val="24"/>
              </w:rPr>
              <w:t>(если такие есть).</w:t>
            </w:r>
          </w:p>
          <w:p w:rsidR="00665FA4" w:rsidRDefault="00664DA1">
            <w:pPr>
              <w:pStyle w:val="TableParagraph"/>
              <w:numPr>
                <w:ilvl w:val="1"/>
                <w:numId w:val="24"/>
              </w:numPr>
              <w:tabs>
                <w:tab w:val="left" w:pos="521"/>
              </w:tabs>
              <w:spacing w:before="6" w:line="257" w:lineRule="exact"/>
              <w:ind w:left="521" w:hanging="421"/>
              <w:jc w:val="both"/>
              <w:rPr>
                <w:b/>
                <w:sz w:val="24"/>
              </w:rPr>
            </w:pPr>
            <w:r>
              <w:rPr>
                <w:b/>
                <w:sz w:val="24"/>
              </w:rPr>
              <w:t>Тема, цель, задачипрограммыразвития</w:t>
            </w:r>
            <w:r>
              <w:rPr>
                <w:b/>
                <w:spacing w:val="-5"/>
                <w:sz w:val="24"/>
              </w:rPr>
              <w:t>ОО.</w:t>
            </w:r>
          </w:p>
        </w:tc>
      </w:tr>
      <w:tr w:rsidR="00665FA4">
        <w:trPr>
          <w:trHeight w:val="3865"/>
        </w:trPr>
        <w:tc>
          <w:tcPr>
            <w:tcW w:w="864" w:type="dxa"/>
          </w:tcPr>
          <w:p w:rsidR="00665FA4" w:rsidRDefault="00664DA1">
            <w:pPr>
              <w:pStyle w:val="TableParagraph"/>
              <w:spacing w:line="268" w:lineRule="exact"/>
              <w:ind w:left="110"/>
              <w:rPr>
                <w:sz w:val="24"/>
              </w:rPr>
            </w:pPr>
            <w:r>
              <w:rPr>
                <w:spacing w:val="-4"/>
                <w:sz w:val="24"/>
              </w:rPr>
              <w:t>1.2.</w:t>
            </w:r>
          </w:p>
        </w:tc>
        <w:tc>
          <w:tcPr>
            <w:tcW w:w="2473" w:type="dxa"/>
          </w:tcPr>
          <w:p w:rsidR="00665FA4" w:rsidRDefault="00664DA1">
            <w:pPr>
              <w:pStyle w:val="TableParagraph"/>
              <w:spacing w:line="242" w:lineRule="auto"/>
              <w:ind w:left="110" w:right="449"/>
              <w:rPr>
                <w:b/>
                <w:sz w:val="24"/>
              </w:rPr>
            </w:pPr>
            <w:r>
              <w:rPr>
                <w:b/>
                <w:spacing w:val="-2"/>
                <w:sz w:val="24"/>
              </w:rPr>
              <w:t xml:space="preserve">Специфика </w:t>
            </w:r>
            <w:r>
              <w:rPr>
                <w:b/>
                <w:sz w:val="24"/>
              </w:rPr>
              <w:t>деятельностиОО</w:t>
            </w:r>
          </w:p>
        </w:tc>
        <w:tc>
          <w:tcPr>
            <w:tcW w:w="11345" w:type="dxa"/>
          </w:tcPr>
          <w:p w:rsidR="00665FA4" w:rsidRDefault="00664DA1">
            <w:pPr>
              <w:pStyle w:val="TableParagraph"/>
              <w:spacing w:line="242" w:lineRule="auto"/>
              <w:ind w:left="100"/>
              <w:rPr>
                <w:sz w:val="24"/>
              </w:rPr>
            </w:pPr>
            <w:r>
              <w:rPr>
                <w:b/>
                <w:sz w:val="24"/>
              </w:rPr>
              <w:t>ПолноенаименованиеОО:</w:t>
            </w:r>
            <w:r>
              <w:rPr>
                <w:sz w:val="24"/>
              </w:rPr>
              <w:t>бюджетноеобщеобразовательноеучреждениегородаОмска«Средняя общеобразовательная школа № 82»</w:t>
            </w:r>
          </w:p>
          <w:p w:rsidR="00665FA4" w:rsidRDefault="00664DA1">
            <w:pPr>
              <w:pStyle w:val="TableParagraph"/>
              <w:spacing w:line="271" w:lineRule="exact"/>
              <w:ind w:left="100"/>
              <w:rPr>
                <w:sz w:val="24"/>
              </w:rPr>
            </w:pPr>
            <w:r>
              <w:rPr>
                <w:b/>
                <w:sz w:val="24"/>
              </w:rPr>
              <w:t>СокращенноенаименованиеОО:</w:t>
            </w:r>
            <w:r>
              <w:rPr>
                <w:sz w:val="24"/>
              </w:rPr>
              <w:t>БОУг.Омска«Средняяобщеобразовательнаяшкола№</w:t>
            </w:r>
            <w:r>
              <w:rPr>
                <w:spacing w:val="-5"/>
                <w:sz w:val="24"/>
              </w:rPr>
              <w:t xml:space="preserve"> 82»</w:t>
            </w:r>
          </w:p>
          <w:p w:rsidR="00665FA4" w:rsidRDefault="00664DA1">
            <w:pPr>
              <w:pStyle w:val="TableParagraph"/>
              <w:spacing w:line="275" w:lineRule="exact"/>
              <w:ind w:left="100"/>
              <w:rPr>
                <w:sz w:val="24"/>
              </w:rPr>
            </w:pPr>
            <w:r>
              <w:rPr>
                <w:b/>
                <w:sz w:val="24"/>
              </w:rPr>
              <w:t>ДатасозданияОО:</w:t>
            </w:r>
            <w:r>
              <w:rPr>
                <w:sz w:val="24"/>
              </w:rPr>
              <w:t>01.09.1972</w:t>
            </w:r>
            <w:r>
              <w:rPr>
                <w:spacing w:val="-5"/>
                <w:sz w:val="24"/>
              </w:rPr>
              <w:t>г.</w:t>
            </w:r>
          </w:p>
          <w:p w:rsidR="00665FA4" w:rsidRDefault="00664DA1">
            <w:pPr>
              <w:pStyle w:val="TableParagraph"/>
              <w:spacing w:line="275" w:lineRule="exact"/>
              <w:ind w:left="100"/>
              <w:rPr>
                <w:sz w:val="24"/>
              </w:rPr>
            </w:pPr>
            <w:r>
              <w:rPr>
                <w:b/>
                <w:sz w:val="24"/>
              </w:rPr>
              <w:t>Тип:</w:t>
            </w:r>
            <w:r>
              <w:rPr>
                <w:sz w:val="24"/>
              </w:rPr>
              <w:t>общеобразовательная</w:t>
            </w:r>
            <w:r>
              <w:rPr>
                <w:spacing w:val="-4"/>
                <w:sz w:val="24"/>
              </w:rPr>
              <w:t>школа</w:t>
            </w:r>
          </w:p>
          <w:p w:rsidR="00665FA4" w:rsidRDefault="00664DA1">
            <w:pPr>
              <w:pStyle w:val="TableParagraph"/>
              <w:spacing w:line="275" w:lineRule="exact"/>
              <w:ind w:left="100"/>
              <w:rPr>
                <w:sz w:val="24"/>
              </w:rPr>
            </w:pPr>
            <w:r>
              <w:rPr>
                <w:b/>
                <w:sz w:val="24"/>
              </w:rPr>
              <w:t>Специализация:</w:t>
            </w:r>
            <w:r>
              <w:rPr>
                <w:sz w:val="24"/>
              </w:rPr>
              <w:t>оказаниеобразовательных</w:t>
            </w:r>
            <w:r>
              <w:rPr>
                <w:spacing w:val="-2"/>
                <w:sz w:val="24"/>
              </w:rPr>
              <w:t>услуг</w:t>
            </w:r>
          </w:p>
          <w:p w:rsidR="00665FA4" w:rsidRDefault="00664DA1">
            <w:pPr>
              <w:pStyle w:val="TableParagraph"/>
              <w:spacing w:line="275" w:lineRule="exact"/>
              <w:ind w:left="100"/>
              <w:rPr>
                <w:sz w:val="24"/>
              </w:rPr>
            </w:pPr>
            <w:r>
              <w:rPr>
                <w:b/>
                <w:sz w:val="24"/>
              </w:rPr>
              <w:t>Организационно-правоваяформа:</w:t>
            </w:r>
            <w:r>
              <w:rPr>
                <w:sz w:val="24"/>
              </w:rPr>
              <w:t>бюджетноеобщеобразовательное</w:t>
            </w:r>
            <w:r>
              <w:rPr>
                <w:spacing w:val="-2"/>
                <w:sz w:val="24"/>
              </w:rPr>
              <w:t>учреждение</w:t>
            </w:r>
          </w:p>
          <w:p w:rsidR="00665FA4" w:rsidRDefault="00664DA1">
            <w:pPr>
              <w:pStyle w:val="TableParagraph"/>
              <w:spacing w:line="275" w:lineRule="exact"/>
              <w:ind w:left="100"/>
              <w:rPr>
                <w:sz w:val="24"/>
              </w:rPr>
            </w:pPr>
            <w:r>
              <w:rPr>
                <w:b/>
                <w:sz w:val="24"/>
              </w:rPr>
              <w:t>Телефондлясвязи:</w:t>
            </w:r>
            <w:r>
              <w:rPr>
                <w:sz w:val="24"/>
              </w:rPr>
              <w:t>8(3812)65-34-</w:t>
            </w:r>
            <w:r>
              <w:rPr>
                <w:spacing w:val="-5"/>
                <w:sz w:val="24"/>
              </w:rPr>
              <w:t>14.</w:t>
            </w:r>
          </w:p>
          <w:p w:rsidR="00665FA4" w:rsidRDefault="00664DA1">
            <w:pPr>
              <w:pStyle w:val="TableParagraph"/>
              <w:spacing w:line="275" w:lineRule="exact"/>
              <w:ind w:left="100"/>
              <w:rPr>
                <w:sz w:val="24"/>
              </w:rPr>
            </w:pPr>
            <w:r>
              <w:rPr>
                <w:b/>
                <w:sz w:val="24"/>
              </w:rPr>
              <w:t>E-mail:</w:t>
            </w:r>
            <w:hyperlink r:id="rId11">
              <w:r>
                <w:rPr>
                  <w:color w:val="0000FF"/>
                  <w:spacing w:val="-2"/>
                  <w:sz w:val="24"/>
                  <w:u w:val="single" w:color="0000FF"/>
                </w:rPr>
                <w:t>school82@bou.omskportal.ru</w:t>
              </w:r>
            </w:hyperlink>
          </w:p>
          <w:p w:rsidR="00665FA4" w:rsidRDefault="00664DA1">
            <w:pPr>
              <w:pStyle w:val="TableParagraph"/>
              <w:spacing w:before="2" w:line="275" w:lineRule="exact"/>
              <w:ind w:left="100"/>
              <w:rPr>
                <w:sz w:val="24"/>
              </w:rPr>
            </w:pPr>
            <w:r>
              <w:rPr>
                <w:b/>
                <w:sz w:val="24"/>
              </w:rPr>
              <w:t>Учредитель:</w:t>
            </w:r>
            <w:hyperlink r:id="rId12">
              <w:r>
                <w:rPr>
                  <w:sz w:val="24"/>
                </w:rPr>
                <w:t>ДепартаментобразованияАдминистрациигорода</w:t>
              </w:r>
              <w:r>
                <w:rPr>
                  <w:spacing w:val="-2"/>
                  <w:sz w:val="24"/>
                </w:rPr>
                <w:t>Омска</w:t>
              </w:r>
            </w:hyperlink>
          </w:p>
          <w:p w:rsidR="00665FA4" w:rsidRDefault="00664DA1">
            <w:pPr>
              <w:pStyle w:val="TableParagraph"/>
              <w:spacing w:line="275" w:lineRule="exact"/>
              <w:ind w:left="100"/>
              <w:rPr>
                <w:sz w:val="24"/>
              </w:rPr>
            </w:pPr>
            <w:r>
              <w:rPr>
                <w:b/>
                <w:sz w:val="24"/>
              </w:rPr>
              <w:t xml:space="preserve">Адрес: </w:t>
            </w:r>
            <w:r>
              <w:rPr>
                <w:sz w:val="24"/>
              </w:rPr>
              <w:t>644043,г.Омск,ул. КарлаЛибкнехта,</w:t>
            </w:r>
            <w:r>
              <w:rPr>
                <w:spacing w:val="-5"/>
                <w:sz w:val="24"/>
              </w:rPr>
              <w:t>33</w:t>
            </w:r>
          </w:p>
          <w:p w:rsidR="00665FA4" w:rsidRDefault="00664DA1">
            <w:pPr>
              <w:pStyle w:val="TableParagraph"/>
              <w:spacing w:before="2" w:line="275" w:lineRule="exact"/>
              <w:ind w:left="100"/>
              <w:rPr>
                <w:sz w:val="24"/>
              </w:rPr>
            </w:pPr>
            <w:r>
              <w:rPr>
                <w:b/>
                <w:sz w:val="24"/>
              </w:rPr>
              <w:t>Телефон:</w:t>
            </w:r>
            <w:r>
              <w:rPr>
                <w:sz w:val="24"/>
              </w:rPr>
              <w:t>+7(3812)20-11-</w:t>
            </w:r>
            <w:r>
              <w:rPr>
                <w:spacing w:val="-5"/>
                <w:sz w:val="24"/>
              </w:rPr>
              <w:t>92</w:t>
            </w:r>
          </w:p>
          <w:p w:rsidR="00665FA4" w:rsidRDefault="00664DA1">
            <w:pPr>
              <w:pStyle w:val="TableParagraph"/>
              <w:spacing w:line="275" w:lineRule="exact"/>
              <w:ind w:left="100"/>
              <w:rPr>
                <w:sz w:val="24"/>
              </w:rPr>
            </w:pPr>
            <w:r>
              <w:rPr>
                <w:b/>
                <w:sz w:val="24"/>
              </w:rPr>
              <w:t>E-mail:</w:t>
            </w:r>
            <w:hyperlink r:id="rId13">
              <w:r>
                <w:rPr>
                  <w:color w:val="0000FF"/>
                  <w:spacing w:val="-2"/>
                  <w:sz w:val="24"/>
                  <w:u w:val="single" w:color="0000FF"/>
                </w:rPr>
                <w:t>obrazovanie@admomsk.ru</w:t>
              </w:r>
            </w:hyperlink>
          </w:p>
          <w:p w:rsidR="00665FA4" w:rsidRDefault="00664DA1">
            <w:pPr>
              <w:pStyle w:val="TableParagraph"/>
              <w:spacing w:before="2" w:line="261" w:lineRule="exact"/>
              <w:ind w:left="100"/>
              <w:rPr>
                <w:sz w:val="24"/>
              </w:rPr>
            </w:pPr>
            <w:r>
              <w:rPr>
                <w:b/>
                <w:sz w:val="24"/>
              </w:rPr>
              <w:t>Сайт:</w:t>
            </w:r>
            <w:hyperlink r:id="rId14">
              <w:r>
                <w:rPr>
                  <w:color w:val="0000FF"/>
                  <w:spacing w:val="-2"/>
                  <w:sz w:val="24"/>
                  <w:u w:val="single" w:color="0000FF"/>
                </w:rPr>
                <w:t>http://www.omsk.edu.ru</w:t>
              </w:r>
            </w:hyperlink>
          </w:p>
        </w:tc>
      </w:tr>
    </w:tbl>
    <w:p w:rsidR="00665FA4" w:rsidRDefault="00C27720">
      <w:pPr>
        <w:pStyle w:val="a3"/>
        <w:spacing w:before="79"/>
        <w:rPr>
          <w:sz w:val="20"/>
        </w:rPr>
      </w:pPr>
      <w:r>
        <w:rPr>
          <w:noProof/>
          <w:sz w:val="20"/>
          <w:lang w:eastAsia="ru-RU"/>
        </w:rPr>
        <w:pict>
          <v:shape id="Graphic 12" o:spid="_x0000_s1139" style="position:absolute;margin-left:56.65pt;margin-top:16.65pt;width:144.05pt;height:.75pt;z-index:-2517079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AN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w:t>
      </w:r>
      <w:r>
        <w:rPr>
          <w:b/>
          <w:sz w:val="18"/>
        </w:rPr>
        <w:t>Тренды Стратегииразвития воспитания в Российской Федерации на периоддо 2025 года:</w:t>
      </w:r>
      <w:r>
        <w:rPr>
          <w:sz w:val="18"/>
        </w:rPr>
        <w:t>1.Формирование российскойидентичностиподрастающего поколения; 2.Утверждение главенства семьи в вопросах воспитания. 3.Формирование активной позиции личности. 4.Противодействие экстремистским вызовам.</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68"/>
        <w:gridCol w:w="3783"/>
        <w:gridCol w:w="3783"/>
        <w:gridCol w:w="3783"/>
      </w:tblGrid>
      <w:tr w:rsidR="00665FA4">
        <w:trPr>
          <w:trHeight w:val="277"/>
        </w:trPr>
        <w:tc>
          <w:tcPr>
            <w:tcW w:w="864" w:type="dxa"/>
            <w:vMerge w:val="restart"/>
          </w:tcPr>
          <w:p w:rsidR="00665FA4" w:rsidRDefault="00664DA1">
            <w:pPr>
              <w:pStyle w:val="TableParagraph"/>
              <w:spacing w:line="268" w:lineRule="exact"/>
              <w:ind w:left="110"/>
              <w:rPr>
                <w:sz w:val="24"/>
              </w:rPr>
            </w:pPr>
            <w:r>
              <w:rPr>
                <w:spacing w:val="-4"/>
                <w:sz w:val="24"/>
              </w:rPr>
              <w:t>1.3.</w:t>
            </w:r>
          </w:p>
        </w:tc>
        <w:tc>
          <w:tcPr>
            <w:tcW w:w="2468" w:type="dxa"/>
            <w:vMerge w:val="restart"/>
          </w:tcPr>
          <w:p w:rsidR="00665FA4" w:rsidRDefault="00664DA1">
            <w:pPr>
              <w:pStyle w:val="TableParagraph"/>
              <w:ind w:left="110" w:right="721"/>
              <w:rPr>
                <w:b/>
                <w:sz w:val="24"/>
              </w:rPr>
            </w:pPr>
            <w:r>
              <w:rPr>
                <w:b/>
                <w:spacing w:val="-2"/>
                <w:sz w:val="24"/>
              </w:rPr>
              <w:t xml:space="preserve">Особенности контингента </w:t>
            </w:r>
            <w:r>
              <w:rPr>
                <w:b/>
                <w:sz w:val="24"/>
              </w:rPr>
              <w:t>целевых</w:t>
            </w:r>
            <w:r w:rsidR="00F64F48">
              <w:rPr>
                <w:b/>
                <w:sz w:val="24"/>
              </w:rPr>
              <w:t xml:space="preserve"> </w:t>
            </w:r>
            <w:r>
              <w:rPr>
                <w:b/>
                <w:sz w:val="24"/>
              </w:rPr>
              <w:t>групп</w:t>
            </w:r>
          </w:p>
        </w:tc>
        <w:tc>
          <w:tcPr>
            <w:tcW w:w="11349" w:type="dxa"/>
            <w:gridSpan w:val="3"/>
          </w:tcPr>
          <w:p w:rsidR="00665FA4" w:rsidRDefault="00664DA1" w:rsidP="00794959">
            <w:pPr>
              <w:pStyle w:val="TableParagraph"/>
              <w:spacing w:line="258" w:lineRule="exact"/>
              <w:ind w:left="105"/>
              <w:rPr>
                <w:b/>
                <w:sz w:val="24"/>
              </w:rPr>
            </w:pPr>
            <w:r>
              <w:rPr>
                <w:b/>
                <w:sz w:val="24"/>
              </w:rPr>
              <w:t>Общийконтингентобучающихсяшколы</w:t>
            </w:r>
            <w:r w:rsidR="00794959">
              <w:rPr>
                <w:b/>
                <w:sz w:val="24"/>
              </w:rPr>
              <w:t>(2025</w:t>
            </w:r>
            <w:r>
              <w:rPr>
                <w:b/>
                <w:sz w:val="24"/>
              </w:rPr>
              <w:t>/202</w:t>
            </w:r>
            <w:r w:rsidR="00794959">
              <w:rPr>
                <w:b/>
                <w:sz w:val="24"/>
              </w:rPr>
              <w:t>6</w:t>
            </w:r>
            <w:r>
              <w:rPr>
                <w:b/>
                <w:sz w:val="24"/>
              </w:rPr>
              <w:t>учебныйгод):</w:t>
            </w:r>
            <w:r w:rsidR="00BA19D9">
              <w:rPr>
                <w:b/>
                <w:sz w:val="24"/>
              </w:rPr>
              <w:t>83</w:t>
            </w:r>
            <w:r>
              <w:rPr>
                <w:b/>
                <w:sz w:val="24"/>
              </w:rPr>
              <w:t>8</w:t>
            </w:r>
            <w:r>
              <w:rPr>
                <w:b/>
                <w:spacing w:val="-2"/>
                <w:sz w:val="24"/>
              </w:rPr>
              <w:t>обучающихся</w:t>
            </w:r>
          </w:p>
        </w:tc>
      </w:tr>
      <w:tr w:rsidR="00665FA4">
        <w:trPr>
          <w:trHeight w:val="277"/>
        </w:trPr>
        <w:tc>
          <w:tcPr>
            <w:tcW w:w="864" w:type="dxa"/>
            <w:vMerge/>
            <w:tcBorders>
              <w:top w:val="nil"/>
            </w:tcBorders>
          </w:tcPr>
          <w:p w:rsidR="00665FA4" w:rsidRDefault="00665FA4">
            <w:pPr>
              <w:rPr>
                <w:sz w:val="2"/>
                <w:szCs w:val="2"/>
              </w:rPr>
            </w:pPr>
          </w:p>
        </w:tc>
        <w:tc>
          <w:tcPr>
            <w:tcW w:w="2468" w:type="dxa"/>
            <w:vMerge/>
            <w:tcBorders>
              <w:top w:val="nil"/>
            </w:tcBorders>
          </w:tcPr>
          <w:p w:rsidR="00665FA4" w:rsidRDefault="00665FA4">
            <w:pPr>
              <w:rPr>
                <w:sz w:val="2"/>
                <w:szCs w:val="2"/>
              </w:rPr>
            </w:pPr>
          </w:p>
        </w:tc>
        <w:tc>
          <w:tcPr>
            <w:tcW w:w="11349" w:type="dxa"/>
            <w:gridSpan w:val="3"/>
          </w:tcPr>
          <w:p w:rsidR="00665FA4" w:rsidRDefault="00664DA1" w:rsidP="00794959">
            <w:pPr>
              <w:pStyle w:val="TableParagraph"/>
              <w:spacing w:line="258" w:lineRule="exact"/>
              <w:ind w:left="0" w:right="3"/>
              <w:jc w:val="center"/>
              <w:rPr>
                <w:b/>
                <w:sz w:val="24"/>
              </w:rPr>
            </w:pPr>
            <w:r>
              <w:rPr>
                <w:b/>
                <w:sz w:val="24"/>
              </w:rPr>
              <w:t>Контингент</w:t>
            </w:r>
            <w:r w:rsidR="00F64F48">
              <w:rPr>
                <w:b/>
                <w:sz w:val="24"/>
              </w:rPr>
              <w:t xml:space="preserve"> </w:t>
            </w:r>
            <w:r>
              <w:rPr>
                <w:b/>
                <w:sz w:val="24"/>
              </w:rPr>
              <w:t>по</w:t>
            </w:r>
            <w:r w:rsidR="00F64F48">
              <w:rPr>
                <w:b/>
                <w:sz w:val="24"/>
              </w:rPr>
              <w:t xml:space="preserve"> </w:t>
            </w:r>
            <w:r>
              <w:rPr>
                <w:b/>
                <w:sz w:val="24"/>
              </w:rPr>
              <w:t>классам</w:t>
            </w:r>
            <w:r w:rsidR="00794959">
              <w:rPr>
                <w:b/>
                <w:sz w:val="24"/>
              </w:rPr>
              <w:t>(2025</w:t>
            </w:r>
            <w:r>
              <w:rPr>
                <w:b/>
                <w:sz w:val="24"/>
              </w:rPr>
              <w:t>/202</w:t>
            </w:r>
            <w:r w:rsidR="00794959">
              <w:rPr>
                <w:b/>
                <w:sz w:val="24"/>
              </w:rPr>
              <w:t>6</w:t>
            </w:r>
            <w:r>
              <w:rPr>
                <w:b/>
                <w:sz w:val="24"/>
              </w:rPr>
              <w:t>учебный</w:t>
            </w:r>
            <w:r>
              <w:rPr>
                <w:b/>
                <w:spacing w:val="-2"/>
                <w:sz w:val="24"/>
              </w:rPr>
              <w:t>год):</w:t>
            </w:r>
          </w:p>
        </w:tc>
      </w:tr>
      <w:tr w:rsidR="00665FA4">
        <w:trPr>
          <w:trHeight w:val="273"/>
        </w:trPr>
        <w:tc>
          <w:tcPr>
            <w:tcW w:w="864" w:type="dxa"/>
            <w:vMerge/>
            <w:tcBorders>
              <w:top w:val="nil"/>
            </w:tcBorders>
          </w:tcPr>
          <w:p w:rsidR="00665FA4" w:rsidRDefault="00665FA4">
            <w:pPr>
              <w:rPr>
                <w:sz w:val="2"/>
                <w:szCs w:val="2"/>
              </w:rPr>
            </w:pPr>
          </w:p>
        </w:tc>
        <w:tc>
          <w:tcPr>
            <w:tcW w:w="2468" w:type="dxa"/>
            <w:vMerge/>
            <w:tcBorders>
              <w:top w:val="nil"/>
            </w:tcBorders>
          </w:tcPr>
          <w:p w:rsidR="00665FA4" w:rsidRDefault="00665FA4">
            <w:pPr>
              <w:rPr>
                <w:sz w:val="2"/>
                <w:szCs w:val="2"/>
              </w:rPr>
            </w:pPr>
          </w:p>
        </w:tc>
        <w:tc>
          <w:tcPr>
            <w:tcW w:w="3783" w:type="dxa"/>
          </w:tcPr>
          <w:p w:rsidR="00665FA4" w:rsidRDefault="00664DA1">
            <w:pPr>
              <w:pStyle w:val="TableParagraph"/>
              <w:spacing w:line="254" w:lineRule="exact"/>
              <w:ind w:left="15" w:right="10"/>
              <w:jc w:val="center"/>
              <w:rPr>
                <w:b/>
                <w:sz w:val="24"/>
              </w:rPr>
            </w:pPr>
            <w:r>
              <w:rPr>
                <w:b/>
                <w:spacing w:val="-5"/>
                <w:sz w:val="24"/>
              </w:rPr>
              <w:t>НОО</w:t>
            </w:r>
          </w:p>
        </w:tc>
        <w:tc>
          <w:tcPr>
            <w:tcW w:w="3783" w:type="dxa"/>
          </w:tcPr>
          <w:p w:rsidR="00665FA4" w:rsidRDefault="00664DA1">
            <w:pPr>
              <w:pStyle w:val="TableParagraph"/>
              <w:spacing w:line="254" w:lineRule="exact"/>
              <w:ind w:left="15"/>
              <w:jc w:val="center"/>
              <w:rPr>
                <w:b/>
                <w:sz w:val="24"/>
              </w:rPr>
            </w:pPr>
            <w:r>
              <w:rPr>
                <w:b/>
                <w:spacing w:val="-5"/>
                <w:sz w:val="24"/>
              </w:rPr>
              <w:t>ООО</w:t>
            </w:r>
          </w:p>
        </w:tc>
        <w:tc>
          <w:tcPr>
            <w:tcW w:w="3783" w:type="dxa"/>
          </w:tcPr>
          <w:p w:rsidR="00665FA4" w:rsidRDefault="00664DA1">
            <w:pPr>
              <w:pStyle w:val="TableParagraph"/>
              <w:spacing w:line="254" w:lineRule="exact"/>
              <w:ind w:left="15" w:right="4"/>
              <w:jc w:val="center"/>
              <w:rPr>
                <w:b/>
                <w:sz w:val="24"/>
              </w:rPr>
            </w:pPr>
            <w:r>
              <w:rPr>
                <w:b/>
                <w:spacing w:val="-5"/>
                <w:sz w:val="24"/>
              </w:rPr>
              <w:t>СОО</w:t>
            </w:r>
          </w:p>
        </w:tc>
      </w:tr>
      <w:tr w:rsidR="00665FA4">
        <w:trPr>
          <w:trHeight w:val="1382"/>
        </w:trPr>
        <w:tc>
          <w:tcPr>
            <w:tcW w:w="864" w:type="dxa"/>
            <w:vMerge/>
            <w:tcBorders>
              <w:top w:val="nil"/>
            </w:tcBorders>
          </w:tcPr>
          <w:p w:rsidR="00665FA4" w:rsidRDefault="00665FA4">
            <w:pPr>
              <w:rPr>
                <w:sz w:val="2"/>
                <w:szCs w:val="2"/>
              </w:rPr>
            </w:pPr>
          </w:p>
        </w:tc>
        <w:tc>
          <w:tcPr>
            <w:tcW w:w="2468" w:type="dxa"/>
            <w:vMerge/>
            <w:tcBorders>
              <w:top w:val="nil"/>
            </w:tcBorders>
          </w:tcPr>
          <w:p w:rsidR="00665FA4" w:rsidRDefault="00665FA4">
            <w:pPr>
              <w:rPr>
                <w:sz w:val="2"/>
                <w:szCs w:val="2"/>
              </w:rPr>
            </w:pPr>
          </w:p>
        </w:tc>
        <w:tc>
          <w:tcPr>
            <w:tcW w:w="3783" w:type="dxa"/>
          </w:tcPr>
          <w:p w:rsidR="00665FA4" w:rsidRDefault="00664DA1">
            <w:pPr>
              <w:pStyle w:val="TableParagraph"/>
              <w:numPr>
                <w:ilvl w:val="0"/>
                <w:numId w:val="25"/>
              </w:numPr>
              <w:tabs>
                <w:tab w:val="left" w:pos="287"/>
              </w:tabs>
              <w:spacing w:line="268" w:lineRule="exact"/>
              <w:ind w:hanging="182"/>
              <w:rPr>
                <w:sz w:val="24"/>
              </w:rPr>
            </w:pPr>
            <w:r>
              <w:rPr>
                <w:sz w:val="24"/>
              </w:rPr>
              <w:t>классы-</w:t>
            </w:r>
            <w:r w:rsidR="00A22AE6">
              <w:rPr>
                <w:spacing w:val="-5"/>
                <w:sz w:val="24"/>
              </w:rPr>
              <w:t>58</w:t>
            </w:r>
          </w:p>
          <w:p w:rsidR="00665FA4" w:rsidRDefault="00664DA1">
            <w:pPr>
              <w:pStyle w:val="TableParagraph"/>
              <w:numPr>
                <w:ilvl w:val="0"/>
                <w:numId w:val="25"/>
              </w:numPr>
              <w:tabs>
                <w:tab w:val="left" w:pos="287"/>
              </w:tabs>
              <w:spacing w:before="2" w:line="275" w:lineRule="exact"/>
              <w:ind w:hanging="182"/>
              <w:rPr>
                <w:sz w:val="24"/>
              </w:rPr>
            </w:pPr>
            <w:r>
              <w:rPr>
                <w:sz w:val="24"/>
              </w:rPr>
              <w:t>классы -</w:t>
            </w:r>
            <w:r w:rsidR="00794959">
              <w:rPr>
                <w:spacing w:val="-5"/>
                <w:sz w:val="24"/>
              </w:rPr>
              <w:t>57</w:t>
            </w:r>
          </w:p>
          <w:p w:rsidR="00665FA4" w:rsidRDefault="00664DA1">
            <w:pPr>
              <w:pStyle w:val="TableParagraph"/>
              <w:numPr>
                <w:ilvl w:val="0"/>
                <w:numId w:val="25"/>
              </w:numPr>
              <w:tabs>
                <w:tab w:val="left" w:pos="287"/>
              </w:tabs>
              <w:spacing w:line="275" w:lineRule="exact"/>
              <w:ind w:hanging="182"/>
              <w:rPr>
                <w:sz w:val="24"/>
              </w:rPr>
            </w:pPr>
            <w:r>
              <w:rPr>
                <w:sz w:val="24"/>
              </w:rPr>
              <w:t>классы-</w:t>
            </w:r>
            <w:r w:rsidR="00A22AE6">
              <w:rPr>
                <w:spacing w:val="-5"/>
                <w:sz w:val="24"/>
              </w:rPr>
              <w:t>85</w:t>
            </w:r>
          </w:p>
          <w:p w:rsidR="00665FA4" w:rsidRDefault="00664DA1">
            <w:pPr>
              <w:pStyle w:val="TableParagraph"/>
              <w:numPr>
                <w:ilvl w:val="0"/>
                <w:numId w:val="25"/>
              </w:numPr>
              <w:tabs>
                <w:tab w:val="left" w:pos="287"/>
              </w:tabs>
              <w:spacing w:before="3"/>
              <w:ind w:hanging="182"/>
              <w:rPr>
                <w:sz w:val="24"/>
              </w:rPr>
            </w:pPr>
            <w:r>
              <w:rPr>
                <w:sz w:val="24"/>
              </w:rPr>
              <w:t>классы -</w:t>
            </w:r>
            <w:r w:rsidR="00A22AE6">
              <w:rPr>
                <w:spacing w:val="-5"/>
                <w:sz w:val="24"/>
              </w:rPr>
              <w:t>116</w:t>
            </w:r>
          </w:p>
        </w:tc>
        <w:tc>
          <w:tcPr>
            <w:tcW w:w="3783" w:type="dxa"/>
          </w:tcPr>
          <w:p w:rsidR="00665FA4" w:rsidRDefault="00664DA1">
            <w:pPr>
              <w:pStyle w:val="TableParagraph"/>
              <w:numPr>
                <w:ilvl w:val="0"/>
                <w:numId w:val="26"/>
              </w:numPr>
              <w:tabs>
                <w:tab w:val="left" w:pos="292"/>
              </w:tabs>
              <w:spacing w:line="268" w:lineRule="exact"/>
              <w:ind w:hanging="182"/>
              <w:rPr>
                <w:sz w:val="24"/>
              </w:rPr>
            </w:pPr>
            <w:r>
              <w:rPr>
                <w:sz w:val="24"/>
              </w:rPr>
              <w:t>классы -</w:t>
            </w:r>
            <w:r w:rsidR="00A22AE6">
              <w:rPr>
                <w:spacing w:val="-5"/>
                <w:sz w:val="24"/>
              </w:rPr>
              <w:t>99</w:t>
            </w:r>
          </w:p>
          <w:p w:rsidR="00665FA4" w:rsidRDefault="00664DA1">
            <w:pPr>
              <w:pStyle w:val="TableParagraph"/>
              <w:numPr>
                <w:ilvl w:val="0"/>
                <w:numId w:val="26"/>
              </w:numPr>
              <w:tabs>
                <w:tab w:val="left" w:pos="292"/>
              </w:tabs>
              <w:spacing w:before="2" w:line="275" w:lineRule="exact"/>
              <w:ind w:hanging="182"/>
              <w:rPr>
                <w:sz w:val="24"/>
              </w:rPr>
            </w:pPr>
            <w:r>
              <w:rPr>
                <w:sz w:val="24"/>
              </w:rPr>
              <w:t>классы-</w:t>
            </w:r>
            <w:r>
              <w:rPr>
                <w:spacing w:val="-5"/>
                <w:sz w:val="24"/>
              </w:rPr>
              <w:t>81</w:t>
            </w:r>
          </w:p>
          <w:p w:rsidR="00665FA4" w:rsidRDefault="00664DA1">
            <w:pPr>
              <w:pStyle w:val="TableParagraph"/>
              <w:numPr>
                <w:ilvl w:val="0"/>
                <w:numId w:val="26"/>
              </w:numPr>
              <w:tabs>
                <w:tab w:val="left" w:pos="292"/>
              </w:tabs>
              <w:spacing w:line="275" w:lineRule="exact"/>
              <w:ind w:hanging="182"/>
              <w:rPr>
                <w:sz w:val="24"/>
              </w:rPr>
            </w:pPr>
            <w:r>
              <w:rPr>
                <w:sz w:val="24"/>
              </w:rPr>
              <w:t>классы -</w:t>
            </w:r>
            <w:r w:rsidR="00A22AE6">
              <w:rPr>
                <w:spacing w:val="-5"/>
                <w:sz w:val="24"/>
              </w:rPr>
              <w:t>117</w:t>
            </w:r>
          </w:p>
          <w:p w:rsidR="00665FA4" w:rsidRDefault="00664DA1">
            <w:pPr>
              <w:pStyle w:val="TableParagraph"/>
              <w:numPr>
                <w:ilvl w:val="0"/>
                <w:numId w:val="26"/>
              </w:numPr>
              <w:tabs>
                <w:tab w:val="left" w:pos="292"/>
              </w:tabs>
              <w:spacing w:before="3" w:line="275" w:lineRule="exact"/>
              <w:ind w:hanging="182"/>
              <w:rPr>
                <w:sz w:val="24"/>
              </w:rPr>
            </w:pPr>
            <w:r>
              <w:rPr>
                <w:sz w:val="24"/>
              </w:rPr>
              <w:t>классы-</w:t>
            </w:r>
            <w:r w:rsidR="00A22AE6">
              <w:rPr>
                <w:spacing w:val="-5"/>
                <w:sz w:val="24"/>
              </w:rPr>
              <w:t>86</w:t>
            </w:r>
          </w:p>
          <w:p w:rsidR="00665FA4" w:rsidRDefault="00664DA1">
            <w:pPr>
              <w:pStyle w:val="TableParagraph"/>
              <w:numPr>
                <w:ilvl w:val="0"/>
                <w:numId w:val="26"/>
              </w:numPr>
              <w:tabs>
                <w:tab w:val="left" w:pos="292"/>
              </w:tabs>
              <w:spacing w:line="265" w:lineRule="exact"/>
              <w:ind w:hanging="182"/>
              <w:rPr>
                <w:sz w:val="24"/>
              </w:rPr>
            </w:pPr>
            <w:r>
              <w:rPr>
                <w:sz w:val="24"/>
              </w:rPr>
              <w:t>классы -</w:t>
            </w:r>
            <w:r w:rsidR="00A22AE6">
              <w:rPr>
                <w:spacing w:val="-5"/>
                <w:sz w:val="24"/>
              </w:rPr>
              <w:t>122</w:t>
            </w:r>
          </w:p>
        </w:tc>
        <w:tc>
          <w:tcPr>
            <w:tcW w:w="3783" w:type="dxa"/>
          </w:tcPr>
          <w:p w:rsidR="00665FA4" w:rsidRDefault="00664DA1">
            <w:pPr>
              <w:pStyle w:val="TableParagraph"/>
              <w:numPr>
                <w:ilvl w:val="0"/>
                <w:numId w:val="27"/>
              </w:numPr>
              <w:tabs>
                <w:tab w:val="left" w:pos="413"/>
              </w:tabs>
              <w:spacing w:line="268" w:lineRule="exact"/>
              <w:ind w:hanging="302"/>
              <w:rPr>
                <w:sz w:val="24"/>
              </w:rPr>
            </w:pPr>
            <w:r>
              <w:rPr>
                <w:sz w:val="24"/>
              </w:rPr>
              <w:t>классы -</w:t>
            </w:r>
            <w:r w:rsidR="00A22AE6">
              <w:rPr>
                <w:spacing w:val="-5"/>
                <w:sz w:val="24"/>
              </w:rPr>
              <w:t>17</w:t>
            </w:r>
          </w:p>
          <w:p w:rsidR="00665FA4" w:rsidRDefault="00665FA4" w:rsidP="00A22AE6">
            <w:pPr>
              <w:pStyle w:val="TableParagraph"/>
              <w:tabs>
                <w:tab w:val="left" w:pos="413"/>
              </w:tabs>
              <w:spacing w:before="2"/>
              <w:ind w:left="111"/>
              <w:rPr>
                <w:sz w:val="24"/>
              </w:rPr>
            </w:pPr>
          </w:p>
        </w:tc>
      </w:tr>
      <w:tr w:rsidR="00665FA4">
        <w:trPr>
          <w:trHeight w:val="7101"/>
        </w:trPr>
        <w:tc>
          <w:tcPr>
            <w:tcW w:w="864" w:type="dxa"/>
          </w:tcPr>
          <w:p w:rsidR="00665FA4" w:rsidRDefault="00664DA1">
            <w:pPr>
              <w:pStyle w:val="TableParagraph"/>
              <w:spacing w:line="268" w:lineRule="exact"/>
              <w:ind w:left="110"/>
              <w:rPr>
                <w:sz w:val="24"/>
              </w:rPr>
            </w:pPr>
            <w:r>
              <w:rPr>
                <w:spacing w:val="-4"/>
                <w:sz w:val="24"/>
              </w:rPr>
              <w:t>1.4.</w:t>
            </w:r>
          </w:p>
        </w:tc>
        <w:tc>
          <w:tcPr>
            <w:tcW w:w="2468" w:type="dxa"/>
          </w:tcPr>
          <w:p w:rsidR="00665FA4" w:rsidRDefault="00664DA1">
            <w:pPr>
              <w:pStyle w:val="TableParagraph"/>
              <w:spacing w:line="237" w:lineRule="auto"/>
              <w:ind w:left="110" w:right="721"/>
              <w:rPr>
                <w:b/>
                <w:sz w:val="24"/>
              </w:rPr>
            </w:pPr>
            <w:r>
              <w:rPr>
                <w:b/>
                <w:spacing w:val="-2"/>
                <w:sz w:val="24"/>
              </w:rPr>
              <w:t>Традиции организации</w:t>
            </w:r>
          </w:p>
          <w:p w:rsidR="00665FA4" w:rsidRDefault="00664DA1">
            <w:pPr>
              <w:pStyle w:val="TableParagraph"/>
              <w:tabs>
                <w:tab w:val="left" w:pos="1986"/>
              </w:tabs>
              <w:spacing w:before="2"/>
              <w:ind w:left="110" w:right="95"/>
              <w:rPr>
                <w:b/>
                <w:sz w:val="24"/>
              </w:rPr>
            </w:pPr>
            <w:r>
              <w:rPr>
                <w:b/>
                <w:spacing w:val="-2"/>
                <w:sz w:val="24"/>
              </w:rPr>
              <w:t>воспитательной работы</w:t>
            </w:r>
            <w:r>
              <w:rPr>
                <w:b/>
                <w:sz w:val="24"/>
              </w:rPr>
              <w:tab/>
            </w:r>
            <w:r>
              <w:rPr>
                <w:b/>
                <w:spacing w:val="-6"/>
                <w:sz w:val="24"/>
              </w:rPr>
              <w:t xml:space="preserve">ОО </w:t>
            </w:r>
            <w:r>
              <w:rPr>
                <w:b/>
                <w:spacing w:val="-2"/>
                <w:sz w:val="24"/>
              </w:rPr>
              <w:t xml:space="preserve">(характеристика </w:t>
            </w:r>
            <w:r>
              <w:rPr>
                <w:b/>
                <w:sz w:val="24"/>
              </w:rPr>
              <w:t>уклада ОО)</w:t>
            </w:r>
          </w:p>
        </w:tc>
        <w:tc>
          <w:tcPr>
            <w:tcW w:w="11349" w:type="dxa"/>
            <w:gridSpan w:val="3"/>
          </w:tcPr>
          <w:p w:rsidR="00665FA4" w:rsidRDefault="00664DA1">
            <w:pPr>
              <w:pStyle w:val="TableParagraph"/>
              <w:spacing w:line="269" w:lineRule="exact"/>
              <w:ind w:left="105"/>
              <w:jc w:val="both"/>
              <w:rPr>
                <w:b/>
                <w:sz w:val="24"/>
              </w:rPr>
            </w:pPr>
            <w:r>
              <w:rPr>
                <w:b/>
                <w:sz w:val="24"/>
              </w:rPr>
              <w:t>Основным</w:t>
            </w:r>
            <w:r w:rsidR="00F64F48">
              <w:rPr>
                <w:b/>
                <w:sz w:val="24"/>
              </w:rPr>
              <w:t xml:space="preserve"> </w:t>
            </w:r>
            <w:r>
              <w:rPr>
                <w:b/>
                <w:sz w:val="24"/>
              </w:rPr>
              <w:t>итрадициями</w:t>
            </w:r>
            <w:r w:rsidR="00F64F48">
              <w:rPr>
                <w:b/>
                <w:sz w:val="24"/>
              </w:rPr>
              <w:t xml:space="preserve"> </w:t>
            </w:r>
            <w:r>
              <w:rPr>
                <w:b/>
                <w:sz w:val="24"/>
              </w:rPr>
              <w:t>воспитания</w:t>
            </w:r>
            <w:r w:rsidR="00F64F48">
              <w:rPr>
                <w:b/>
                <w:sz w:val="24"/>
              </w:rPr>
              <w:t xml:space="preserve"> </w:t>
            </w:r>
            <w:r>
              <w:rPr>
                <w:b/>
                <w:sz w:val="24"/>
              </w:rPr>
              <w:t>в</w:t>
            </w:r>
            <w:r w:rsidR="00F64F48">
              <w:rPr>
                <w:b/>
                <w:sz w:val="24"/>
              </w:rPr>
              <w:t xml:space="preserve"> </w:t>
            </w:r>
            <w:r>
              <w:rPr>
                <w:b/>
                <w:sz w:val="24"/>
              </w:rPr>
              <w:t>школе</w:t>
            </w:r>
            <w:r w:rsidR="00F64F48">
              <w:rPr>
                <w:b/>
                <w:sz w:val="24"/>
              </w:rPr>
              <w:t xml:space="preserve"> </w:t>
            </w:r>
            <w:r>
              <w:rPr>
                <w:b/>
                <w:spacing w:val="-2"/>
                <w:sz w:val="24"/>
              </w:rPr>
              <w:t>являются:</w:t>
            </w:r>
          </w:p>
          <w:p w:rsidR="00665FA4" w:rsidRDefault="00664DA1">
            <w:pPr>
              <w:pStyle w:val="TableParagraph"/>
              <w:numPr>
                <w:ilvl w:val="0"/>
                <w:numId w:val="28"/>
              </w:numPr>
              <w:tabs>
                <w:tab w:val="left" w:pos="825"/>
              </w:tabs>
              <w:spacing w:line="276" w:lineRule="auto"/>
              <w:ind w:right="99"/>
              <w:jc w:val="both"/>
              <w:rPr>
                <w:sz w:val="24"/>
              </w:rPr>
            </w:pPr>
            <w:r>
              <w:rPr>
                <w:sz w:val="24"/>
              </w:rPr>
              <w:t>ключевые общешкольные дела, в которых поощряется конструктивное межклассное и межвозрастное взаимодействие школьников;</w:t>
            </w:r>
          </w:p>
          <w:p w:rsidR="00665FA4" w:rsidRDefault="00664DA1">
            <w:pPr>
              <w:pStyle w:val="TableParagraph"/>
              <w:numPr>
                <w:ilvl w:val="0"/>
                <w:numId w:val="28"/>
              </w:numPr>
              <w:tabs>
                <w:tab w:val="left" w:pos="824"/>
              </w:tabs>
              <w:ind w:left="824" w:hanging="359"/>
              <w:jc w:val="both"/>
              <w:rPr>
                <w:sz w:val="24"/>
              </w:rPr>
            </w:pPr>
            <w:r>
              <w:rPr>
                <w:sz w:val="24"/>
              </w:rPr>
              <w:t>разработкасоциальныхпроектовсцельювоспитаниясоциально-активных</w:t>
            </w:r>
            <w:r>
              <w:rPr>
                <w:spacing w:val="-2"/>
                <w:sz w:val="24"/>
              </w:rPr>
              <w:t>личностей;</w:t>
            </w:r>
          </w:p>
          <w:p w:rsidR="00665FA4" w:rsidRDefault="00664DA1">
            <w:pPr>
              <w:pStyle w:val="TableParagraph"/>
              <w:numPr>
                <w:ilvl w:val="0"/>
                <w:numId w:val="28"/>
              </w:numPr>
              <w:tabs>
                <w:tab w:val="left" w:pos="825"/>
              </w:tabs>
              <w:spacing w:before="41" w:line="276" w:lineRule="auto"/>
              <w:ind w:right="104"/>
              <w:jc w:val="both"/>
              <w:rPr>
                <w:sz w:val="24"/>
              </w:rPr>
            </w:pPr>
            <w:r>
              <w:rPr>
                <w:sz w:val="24"/>
              </w:rPr>
              <w:t>формирование коллективов в рамках школьных классов, кружков, секций и детских общественных объединений, на установление в них доброжелательных и товарищеских взаимоотношений;</w:t>
            </w:r>
          </w:p>
          <w:p w:rsidR="00665FA4" w:rsidRDefault="00664DA1">
            <w:pPr>
              <w:pStyle w:val="TableParagraph"/>
              <w:numPr>
                <w:ilvl w:val="0"/>
                <w:numId w:val="28"/>
              </w:numPr>
              <w:tabs>
                <w:tab w:val="left" w:pos="825"/>
              </w:tabs>
              <w:spacing w:line="276" w:lineRule="auto"/>
              <w:ind w:right="103"/>
              <w:jc w:val="both"/>
              <w:rPr>
                <w:sz w:val="24"/>
              </w:rPr>
            </w:pPr>
            <w:r>
              <w:rPr>
                <w:sz w:val="24"/>
              </w:rPr>
              <w:t>коллективная разработка, планирование, проведение и анализ проведённых мероприятий с привлечением Совета школы, Совета отцов, Совета старшеклассников;</w:t>
            </w:r>
          </w:p>
          <w:p w:rsidR="00665FA4" w:rsidRDefault="00664DA1">
            <w:pPr>
              <w:pStyle w:val="TableParagraph"/>
              <w:numPr>
                <w:ilvl w:val="0"/>
                <w:numId w:val="28"/>
              </w:numPr>
              <w:tabs>
                <w:tab w:val="left" w:pos="825"/>
              </w:tabs>
              <w:spacing w:line="276" w:lineRule="auto"/>
              <w:ind w:right="112"/>
              <w:jc w:val="both"/>
              <w:rPr>
                <w:sz w:val="24"/>
              </w:rPr>
            </w:pPr>
            <w:r>
              <w:rPr>
                <w:sz w:val="24"/>
              </w:rPr>
              <w:t>создание условий, при которых по мере взросления ребенка увеличивается и его роль в совместных делах (от пассивного наблюдателя до организатора);</w:t>
            </w:r>
          </w:p>
          <w:p w:rsidR="00665FA4" w:rsidRDefault="00664DA1">
            <w:pPr>
              <w:pStyle w:val="TableParagraph"/>
              <w:numPr>
                <w:ilvl w:val="0"/>
                <w:numId w:val="28"/>
              </w:numPr>
              <w:tabs>
                <w:tab w:val="left" w:pos="825"/>
              </w:tabs>
              <w:spacing w:line="278" w:lineRule="auto"/>
              <w:ind w:right="106"/>
              <w:jc w:val="both"/>
              <w:rPr>
                <w:sz w:val="24"/>
              </w:rPr>
            </w:pPr>
            <w:r>
              <w:rPr>
                <w:sz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65FA4" w:rsidRDefault="00664DA1">
            <w:pPr>
              <w:pStyle w:val="TableParagraph"/>
              <w:spacing w:before="194" w:line="275" w:lineRule="exact"/>
              <w:ind w:left="105"/>
              <w:rPr>
                <w:b/>
                <w:sz w:val="24"/>
              </w:rPr>
            </w:pPr>
            <w:r>
              <w:rPr>
                <w:b/>
                <w:sz w:val="24"/>
              </w:rPr>
              <w:t>Вобразовательномучреждениипроцессвоспитанияорганизуетсяпоследующим</w:t>
            </w:r>
            <w:r>
              <w:rPr>
                <w:b/>
                <w:spacing w:val="-2"/>
                <w:sz w:val="24"/>
              </w:rPr>
              <w:t>принципам:</w:t>
            </w:r>
          </w:p>
          <w:p w:rsidR="00665FA4" w:rsidRDefault="00664DA1">
            <w:pPr>
              <w:pStyle w:val="TableParagraph"/>
              <w:numPr>
                <w:ilvl w:val="0"/>
                <w:numId w:val="28"/>
              </w:numPr>
              <w:tabs>
                <w:tab w:val="left" w:pos="825"/>
              </w:tabs>
              <w:spacing w:line="275" w:lineRule="exact"/>
              <w:rPr>
                <w:sz w:val="24"/>
              </w:rPr>
            </w:pPr>
            <w:r>
              <w:rPr>
                <w:sz w:val="24"/>
              </w:rPr>
              <w:t>соблюдениезаконностии правсемьии</w:t>
            </w:r>
            <w:r>
              <w:rPr>
                <w:spacing w:val="-2"/>
                <w:sz w:val="24"/>
              </w:rPr>
              <w:t>ребенка;</w:t>
            </w:r>
          </w:p>
          <w:p w:rsidR="00665FA4" w:rsidRDefault="00664DA1">
            <w:pPr>
              <w:pStyle w:val="TableParagraph"/>
              <w:numPr>
                <w:ilvl w:val="0"/>
                <w:numId w:val="28"/>
              </w:numPr>
              <w:tabs>
                <w:tab w:val="left" w:pos="825"/>
              </w:tabs>
              <w:spacing w:before="41"/>
              <w:rPr>
                <w:sz w:val="24"/>
              </w:rPr>
            </w:pPr>
            <w:r>
              <w:rPr>
                <w:sz w:val="24"/>
              </w:rPr>
              <w:t>сохранениеконфиденциальнойинформацииоребенкеи</w:t>
            </w:r>
            <w:r>
              <w:rPr>
                <w:spacing w:val="-2"/>
                <w:sz w:val="24"/>
              </w:rPr>
              <w:t>семье;</w:t>
            </w:r>
          </w:p>
          <w:p w:rsidR="00665FA4" w:rsidRDefault="00664DA1">
            <w:pPr>
              <w:pStyle w:val="TableParagraph"/>
              <w:numPr>
                <w:ilvl w:val="0"/>
                <w:numId w:val="28"/>
              </w:numPr>
              <w:tabs>
                <w:tab w:val="left" w:pos="825"/>
              </w:tabs>
              <w:spacing w:before="41"/>
              <w:rPr>
                <w:sz w:val="24"/>
              </w:rPr>
            </w:pPr>
            <w:r>
              <w:rPr>
                <w:sz w:val="24"/>
              </w:rPr>
              <w:t>обеспечениебезопасностинахожденияребенкавобразовательной</w:t>
            </w:r>
            <w:r>
              <w:rPr>
                <w:spacing w:val="-2"/>
                <w:sz w:val="24"/>
              </w:rPr>
              <w:t>организации;</w:t>
            </w:r>
          </w:p>
          <w:p w:rsidR="00665FA4" w:rsidRDefault="00664DA1">
            <w:pPr>
              <w:pStyle w:val="TableParagraph"/>
              <w:numPr>
                <w:ilvl w:val="0"/>
                <w:numId w:val="28"/>
              </w:numPr>
              <w:tabs>
                <w:tab w:val="left" w:pos="825"/>
              </w:tabs>
              <w:spacing w:before="40" w:line="276" w:lineRule="auto"/>
              <w:ind w:right="105"/>
              <w:rPr>
                <w:sz w:val="24"/>
              </w:rPr>
            </w:pPr>
            <w:r>
              <w:rPr>
                <w:sz w:val="24"/>
              </w:rPr>
              <w:t>создание психологически комфортной среды с целью конструктивного взаимодействия школьников и педагогов;</w:t>
            </w:r>
          </w:p>
          <w:p w:rsidR="00665FA4" w:rsidRDefault="00664DA1">
            <w:pPr>
              <w:pStyle w:val="TableParagraph"/>
              <w:numPr>
                <w:ilvl w:val="0"/>
                <w:numId w:val="28"/>
              </w:numPr>
              <w:tabs>
                <w:tab w:val="left" w:pos="825"/>
              </w:tabs>
              <w:spacing w:line="275" w:lineRule="exact"/>
              <w:rPr>
                <w:sz w:val="24"/>
              </w:rPr>
            </w:pPr>
            <w:r>
              <w:rPr>
                <w:sz w:val="24"/>
              </w:rPr>
              <w:t>созданиевшколедетско-взрослыхобщностей,объединяющихсообществодетейи</w:t>
            </w:r>
            <w:r>
              <w:rPr>
                <w:spacing w:val="-2"/>
                <w:sz w:val="24"/>
              </w:rPr>
              <w:t>педагогов</w:t>
            </w:r>
          </w:p>
          <w:p w:rsidR="00665FA4" w:rsidRDefault="00664DA1">
            <w:pPr>
              <w:pStyle w:val="TableParagraph"/>
              <w:spacing w:before="12" w:line="310" w:lineRule="atLeast"/>
              <w:ind w:left="825"/>
              <w:rPr>
                <w:sz w:val="24"/>
              </w:rPr>
            </w:pPr>
            <w:r>
              <w:rPr>
                <w:sz w:val="24"/>
              </w:rPr>
              <w:t>яркимиисодержательнымисобытиями,общимипозитивнымиэмоциямиидоверительными отношениями друг к другу;</w:t>
            </w:r>
          </w:p>
        </w:tc>
      </w:tr>
    </w:tbl>
    <w:p w:rsidR="00665FA4" w:rsidRDefault="00665FA4">
      <w:pPr>
        <w:pStyle w:val="TableParagraph"/>
        <w:spacing w:line="310" w:lineRule="atLeas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68"/>
        <w:gridCol w:w="11350"/>
      </w:tblGrid>
      <w:tr w:rsidR="00665FA4">
        <w:trPr>
          <w:trHeight w:val="835"/>
        </w:trPr>
        <w:tc>
          <w:tcPr>
            <w:tcW w:w="864" w:type="dxa"/>
          </w:tcPr>
          <w:p w:rsidR="00665FA4" w:rsidRDefault="00665FA4">
            <w:pPr>
              <w:pStyle w:val="TableParagraph"/>
              <w:ind w:left="0"/>
              <w:rPr>
                <w:sz w:val="24"/>
              </w:rPr>
            </w:pPr>
          </w:p>
        </w:tc>
        <w:tc>
          <w:tcPr>
            <w:tcW w:w="2468" w:type="dxa"/>
          </w:tcPr>
          <w:p w:rsidR="00665FA4" w:rsidRDefault="00665FA4">
            <w:pPr>
              <w:pStyle w:val="TableParagraph"/>
              <w:ind w:left="0"/>
              <w:rPr>
                <w:sz w:val="24"/>
              </w:rPr>
            </w:pPr>
          </w:p>
        </w:tc>
        <w:tc>
          <w:tcPr>
            <w:tcW w:w="11350" w:type="dxa"/>
          </w:tcPr>
          <w:p w:rsidR="00665FA4" w:rsidRDefault="00664DA1">
            <w:pPr>
              <w:pStyle w:val="TableParagraph"/>
              <w:numPr>
                <w:ilvl w:val="0"/>
                <w:numId w:val="29"/>
              </w:numPr>
              <w:tabs>
                <w:tab w:val="left" w:pos="825"/>
              </w:tabs>
              <w:spacing w:line="268" w:lineRule="exact"/>
              <w:rPr>
                <w:sz w:val="24"/>
              </w:rPr>
            </w:pPr>
            <w:r>
              <w:rPr>
                <w:sz w:val="24"/>
              </w:rPr>
              <w:t xml:space="preserve">организациясовместныхделшкольниковипедагоговкакпредметасовместной </w:t>
            </w:r>
            <w:r>
              <w:rPr>
                <w:spacing w:val="-2"/>
                <w:sz w:val="24"/>
              </w:rPr>
              <w:t>заботы;</w:t>
            </w:r>
          </w:p>
          <w:p w:rsidR="00665FA4" w:rsidRDefault="00664DA1">
            <w:pPr>
              <w:pStyle w:val="TableParagraph"/>
              <w:numPr>
                <w:ilvl w:val="0"/>
                <w:numId w:val="29"/>
              </w:numPr>
              <w:tabs>
                <w:tab w:val="left" w:pos="825"/>
              </w:tabs>
              <w:spacing w:before="45"/>
              <w:rPr>
                <w:sz w:val="24"/>
              </w:rPr>
            </w:pPr>
            <w:r>
              <w:rPr>
                <w:sz w:val="24"/>
              </w:rPr>
              <w:t>системностьвоспитаниякакусловияего</w:t>
            </w:r>
            <w:r>
              <w:rPr>
                <w:spacing w:val="-2"/>
                <w:sz w:val="24"/>
              </w:rPr>
              <w:t>эффективности.</w:t>
            </w:r>
          </w:p>
        </w:tc>
      </w:tr>
      <w:tr w:rsidR="00665FA4">
        <w:trPr>
          <w:trHeight w:val="8464"/>
        </w:trPr>
        <w:tc>
          <w:tcPr>
            <w:tcW w:w="864" w:type="dxa"/>
          </w:tcPr>
          <w:p w:rsidR="00665FA4" w:rsidRDefault="00664DA1">
            <w:pPr>
              <w:pStyle w:val="TableParagraph"/>
              <w:spacing w:line="268" w:lineRule="exact"/>
              <w:ind w:left="110"/>
              <w:rPr>
                <w:sz w:val="24"/>
              </w:rPr>
            </w:pPr>
            <w:r>
              <w:rPr>
                <w:spacing w:val="-4"/>
                <w:sz w:val="24"/>
              </w:rPr>
              <w:t>1.5.</w:t>
            </w:r>
          </w:p>
        </w:tc>
        <w:tc>
          <w:tcPr>
            <w:tcW w:w="2468" w:type="dxa"/>
          </w:tcPr>
          <w:p w:rsidR="00665FA4" w:rsidRDefault="00664DA1">
            <w:pPr>
              <w:pStyle w:val="TableParagraph"/>
              <w:tabs>
                <w:tab w:val="left" w:pos="2220"/>
              </w:tabs>
              <w:ind w:left="110" w:right="97"/>
              <w:rPr>
                <w:b/>
                <w:sz w:val="24"/>
              </w:rPr>
            </w:pPr>
            <w:r>
              <w:rPr>
                <w:b/>
                <w:spacing w:val="-2"/>
                <w:sz w:val="24"/>
              </w:rPr>
              <w:t>Этнокультурные</w:t>
            </w:r>
            <w:r>
              <w:rPr>
                <w:b/>
                <w:sz w:val="24"/>
              </w:rPr>
              <w:tab/>
            </w:r>
            <w:r>
              <w:rPr>
                <w:b/>
                <w:spacing w:val="-10"/>
                <w:sz w:val="24"/>
              </w:rPr>
              <w:t xml:space="preserve">и </w:t>
            </w:r>
            <w:r>
              <w:rPr>
                <w:b/>
                <w:spacing w:val="-2"/>
                <w:sz w:val="24"/>
              </w:rPr>
              <w:t>социально- экономические</w:t>
            </w:r>
          </w:p>
          <w:p w:rsidR="00665FA4" w:rsidRDefault="00664DA1">
            <w:pPr>
              <w:pStyle w:val="TableParagraph"/>
              <w:tabs>
                <w:tab w:val="left" w:pos="2221"/>
              </w:tabs>
              <w:spacing w:before="1" w:line="237" w:lineRule="auto"/>
              <w:ind w:left="110" w:right="96"/>
              <w:rPr>
                <w:b/>
                <w:sz w:val="24"/>
              </w:rPr>
            </w:pPr>
            <w:r>
              <w:rPr>
                <w:b/>
                <w:spacing w:val="-2"/>
                <w:sz w:val="24"/>
              </w:rPr>
              <w:t>особенности</w:t>
            </w:r>
            <w:r>
              <w:rPr>
                <w:b/>
                <w:sz w:val="24"/>
              </w:rPr>
              <w:tab/>
            </w:r>
            <w:r>
              <w:rPr>
                <w:b/>
                <w:spacing w:val="-10"/>
                <w:sz w:val="24"/>
              </w:rPr>
              <w:t xml:space="preserve">и </w:t>
            </w:r>
            <w:r>
              <w:rPr>
                <w:b/>
                <w:spacing w:val="-2"/>
                <w:sz w:val="24"/>
              </w:rPr>
              <w:t>воспитательные</w:t>
            </w:r>
          </w:p>
          <w:p w:rsidR="00665FA4" w:rsidRDefault="00664DA1">
            <w:pPr>
              <w:pStyle w:val="TableParagraph"/>
              <w:spacing w:before="4"/>
              <w:ind w:left="110" w:right="95"/>
              <w:rPr>
                <w:b/>
                <w:sz w:val="24"/>
              </w:rPr>
            </w:pPr>
            <w:r>
              <w:rPr>
                <w:b/>
                <w:spacing w:val="-2"/>
                <w:sz w:val="24"/>
              </w:rPr>
              <w:t>традиции муниципального района</w:t>
            </w:r>
          </w:p>
        </w:tc>
        <w:tc>
          <w:tcPr>
            <w:tcW w:w="11350" w:type="dxa"/>
          </w:tcPr>
          <w:p w:rsidR="00665FA4" w:rsidRDefault="00664DA1">
            <w:pPr>
              <w:pStyle w:val="TableParagraph"/>
              <w:spacing w:line="268" w:lineRule="exact"/>
              <w:ind w:left="105"/>
              <w:jc w:val="both"/>
              <w:rPr>
                <w:sz w:val="24"/>
              </w:rPr>
            </w:pPr>
            <w:r>
              <w:rPr>
                <w:b/>
                <w:sz w:val="24"/>
              </w:rPr>
              <w:t>АССОЦИАЦИЯРАЗВИТИЯОБРАЗОВАТЕЛЬНОЙДЕЯТЕЛЬНОСТИ«ИНТЕГРА»</w:t>
            </w:r>
            <w:r>
              <w:rPr>
                <w:sz w:val="24"/>
              </w:rPr>
              <w:t>развивается</w:t>
            </w:r>
            <w:r>
              <w:rPr>
                <w:spacing w:val="-10"/>
                <w:sz w:val="24"/>
              </w:rPr>
              <w:t>и</w:t>
            </w:r>
          </w:p>
          <w:p w:rsidR="00665FA4" w:rsidRDefault="00664DA1">
            <w:pPr>
              <w:pStyle w:val="TableParagraph"/>
              <w:spacing w:before="2"/>
              <w:ind w:left="105" w:right="88"/>
              <w:jc w:val="both"/>
              <w:rPr>
                <w:sz w:val="24"/>
              </w:rPr>
            </w:pPr>
            <w:r>
              <w:rPr>
                <w:sz w:val="24"/>
              </w:rPr>
              <w:t>работает в инновационном режиме. Процесс объединения частей в целое – это интеграция, поэтому Ассоциацияполучиланазвание«ИНТЕГРА», представивеговвидеаббревиатуры, аегорасшифровкастала своеобразным девизом членов ассоциации: И – инновация, Н – наука, Т – творчество, Е – единство, Г – гармония, Р – развитие, А – ассоциация.</w:t>
            </w:r>
          </w:p>
          <w:p w:rsidR="00665FA4" w:rsidRDefault="00664DA1">
            <w:pPr>
              <w:pStyle w:val="TableParagraph"/>
              <w:spacing w:before="1"/>
              <w:ind w:left="105" w:right="104"/>
              <w:jc w:val="both"/>
              <w:rPr>
                <w:sz w:val="24"/>
              </w:rPr>
            </w:pPr>
            <w:r>
              <w:rPr>
                <w:sz w:val="24"/>
              </w:rPr>
              <w:t>Растёт число наших партнёров, разрабатываются новые инновационные проекты. Особое внимание руководители Ассоциации ИНТЕГРА Артамонова Наталья Николаевна и Васильева Наталья Александровна уделяют кадровой политике в рамках Ассоциации. Непрерывное профессиональное развитие педагогов в поле Ассоциации образовательных организаций.</w:t>
            </w:r>
          </w:p>
          <w:p w:rsidR="00665FA4" w:rsidRDefault="00664DA1">
            <w:pPr>
              <w:pStyle w:val="TableParagraph"/>
              <w:ind w:left="105" w:right="99"/>
              <w:jc w:val="both"/>
              <w:rPr>
                <w:sz w:val="24"/>
              </w:rPr>
            </w:pPr>
            <w:r>
              <w:rPr>
                <w:sz w:val="24"/>
              </w:rPr>
              <w:t>Всероссийские чтения с международным участием имени С.И. Манякина «Наследие земли Сибирской» (далее Чтения) является история и современность Омского Прииртышья, культурное и духовное наследие, изучение роли С.И. Манякина в развитии Омского региона. Чтения – это итог научно-поискового творчества обучающихся образовательных организаций, исследований в области бизнеса, всех заинтересованных лиц, изучающих историю и культуру родного края.</w:t>
            </w:r>
          </w:p>
          <w:p w:rsidR="00665FA4" w:rsidRDefault="00664DA1">
            <w:pPr>
              <w:pStyle w:val="TableParagraph"/>
              <w:ind w:left="105" w:right="103"/>
              <w:jc w:val="both"/>
              <w:rPr>
                <w:sz w:val="24"/>
              </w:rPr>
            </w:pPr>
            <w:r>
              <w:rPr>
                <w:b/>
                <w:sz w:val="24"/>
              </w:rPr>
              <w:t xml:space="preserve">Целью проведения Чтений </w:t>
            </w:r>
            <w:r>
              <w:rPr>
                <w:sz w:val="24"/>
              </w:rPr>
              <w:t>является формирование патриотизма, развитие интереса обучающихся образовательных организаций, представителей бизнеса и всех заинтересованных лиц к управленческому опыту С.И. Манякина в истории России.</w:t>
            </w:r>
          </w:p>
          <w:p w:rsidR="00665FA4" w:rsidRDefault="00664DA1">
            <w:pPr>
              <w:pStyle w:val="TableParagraph"/>
              <w:spacing w:before="6" w:line="272" w:lineRule="exact"/>
              <w:ind w:left="105"/>
              <w:rPr>
                <w:b/>
                <w:sz w:val="24"/>
              </w:rPr>
            </w:pPr>
            <w:r>
              <w:rPr>
                <w:b/>
                <w:spacing w:val="-2"/>
                <w:sz w:val="24"/>
              </w:rPr>
              <w:t>Задачи:</w:t>
            </w:r>
          </w:p>
          <w:p w:rsidR="00665FA4" w:rsidRDefault="00664DA1">
            <w:pPr>
              <w:pStyle w:val="TableParagraph"/>
              <w:numPr>
                <w:ilvl w:val="0"/>
                <w:numId w:val="30"/>
              </w:numPr>
              <w:tabs>
                <w:tab w:val="left" w:pos="825"/>
              </w:tabs>
              <w:spacing w:line="280" w:lineRule="auto"/>
              <w:ind w:right="108"/>
              <w:rPr>
                <w:sz w:val="24"/>
              </w:rPr>
            </w:pPr>
            <w:r>
              <w:rPr>
                <w:sz w:val="24"/>
              </w:rPr>
              <w:t xml:space="preserve">популяризация идей и опыта управления регионом С.И. Манякина, результатов его управленческой </w:t>
            </w:r>
            <w:r>
              <w:rPr>
                <w:spacing w:val="-2"/>
                <w:sz w:val="24"/>
              </w:rPr>
              <w:t>деятельности;</w:t>
            </w:r>
          </w:p>
          <w:p w:rsidR="00665FA4" w:rsidRDefault="00664DA1">
            <w:pPr>
              <w:pStyle w:val="TableParagraph"/>
              <w:numPr>
                <w:ilvl w:val="0"/>
                <w:numId w:val="30"/>
              </w:numPr>
              <w:tabs>
                <w:tab w:val="left" w:pos="825"/>
              </w:tabs>
              <w:spacing w:line="276" w:lineRule="auto"/>
              <w:ind w:right="105"/>
              <w:rPr>
                <w:sz w:val="24"/>
              </w:rPr>
            </w:pPr>
            <w:r>
              <w:rPr>
                <w:sz w:val="24"/>
              </w:rPr>
              <w:t>осмыслениевлияниянаследияС.И.Манякинанаобщественноесознаниеи развитиеОмскойобласти и его роль в увековеченье памяти о победе в Великой Отечественной войне;</w:t>
            </w:r>
          </w:p>
          <w:p w:rsidR="00665FA4" w:rsidRDefault="00664DA1">
            <w:pPr>
              <w:pStyle w:val="TableParagraph"/>
              <w:numPr>
                <w:ilvl w:val="0"/>
                <w:numId w:val="30"/>
              </w:numPr>
              <w:tabs>
                <w:tab w:val="left" w:pos="825"/>
              </w:tabs>
              <w:spacing w:line="275" w:lineRule="exact"/>
              <w:rPr>
                <w:sz w:val="24"/>
              </w:rPr>
            </w:pPr>
            <w:r>
              <w:rPr>
                <w:sz w:val="24"/>
              </w:rPr>
              <w:t>изучениепроблем, перспективистратегийразвитияобразованияг. ОмскаиОмской</w:t>
            </w:r>
            <w:r>
              <w:rPr>
                <w:spacing w:val="-2"/>
                <w:sz w:val="24"/>
              </w:rPr>
              <w:t>области;</w:t>
            </w:r>
          </w:p>
          <w:p w:rsidR="00665FA4" w:rsidRDefault="00664DA1">
            <w:pPr>
              <w:pStyle w:val="TableParagraph"/>
              <w:numPr>
                <w:ilvl w:val="0"/>
                <w:numId w:val="30"/>
              </w:numPr>
              <w:tabs>
                <w:tab w:val="left" w:pos="825"/>
              </w:tabs>
              <w:spacing w:before="30" w:line="276" w:lineRule="auto"/>
              <w:ind w:right="104"/>
              <w:jc w:val="both"/>
              <w:rPr>
                <w:sz w:val="24"/>
              </w:rPr>
            </w:pPr>
            <w:r>
              <w:rPr>
                <w:sz w:val="24"/>
              </w:rPr>
              <w:t>созданиедискуссионныхплощадок попроблемам изученияпрошлогоинастоящегонашегорегиона, влияние проектного подхода на управление развитием региона (дискуссионные площадки организуются с участием представителей государственных структур, коммерческих и некоммерческих организаций, научного и педагогического сообщества);</w:t>
            </w:r>
          </w:p>
          <w:p w:rsidR="00665FA4" w:rsidRDefault="00664DA1">
            <w:pPr>
              <w:pStyle w:val="TableParagraph"/>
              <w:numPr>
                <w:ilvl w:val="0"/>
                <w:numId w:val="30"/>
              </w:numPr>
              <w:tabs>
                <w:tab w:val="left" w:pos="824"/>
              </w:tabs>
              <w:spacing w:line="274" w:lineRule="exact"/>
              <w:ind w:left="824" w:hanging="359"/>
              <w:jc w:val="both"/>
              <w:rPr>
                <w:sz w:val="24"/>
              </w:rPr>
            </w:pPr>
            <w:r>
              <w:rPr>
                <w:sz w:val="24"/>
              </w:rPr>
              <w:t>углублениезнанийпоисторииидуховномунаследиюмалой</w:t>
            </w:r>
            <w:r>
              <w:rPr>
                <w:spacing w:val="-2"/>
                <w:sz w:val="24"/>
              </w:rPr>
              <w:t>Родины;</w:t>
            </w:r>
          </w:p>
          <w:p w:rsidR="00665FA4" w:rsidRDefault="00664DA1">
            <w:pPr>
              <w:pStyle w:val="TableParagraph"/>
              <w:numPr>
                <w:ilvl w:val="0"/>
                <w:numId w:val="30"/>
              </w:numPr>
              <w:tabs>
                <w:tab w:val="left" w:pos="824"/>
              </w:tabs>
              <w:spacing w:before="46"/>
              <w:ind w:left="824" w:hanging="359"/>
              <w:jc w:val="both"/>
              <w:rPr>
                <w:sz w:val="24"/>
              </w:rPr>
            </w:pPr>
            <w:r>
              <w:rPr>
                <w:sz w:val="24"/>
              </w:rPr>
              <w:t>формированиегражданскойпозицииобучающихсяобразовательныхорганизацийс</w:t>
            </w:r>
            <w:r>
              <w:rPr>
                <w:spacing w:val="-2"/>
                <w:sz w:val="24"/>
              </w:rPr>
              <w:t>помощью</w:t>
            </w:r>
          </w:p>
        </w:tc>
      </w:tr>
    </w:tbl>
    <w:p w:rsidR="00665FA4" w:rsidRDefault="00665FA4">
      <w:pPr>
        <w:pStyle w:val="TableParagraph"/>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68"/>
        <w:gridCol w:w="11350"/>
      </w:tblGrid>
      <w:tr w:rsidR="00665FA4">
        <w:trPr>
          <w:trHeight w:val="5252"/>
        </w:trPr>
        <w:tc>
          <w:tcPr>
            <w:tcW w:w="864" w:type="dxa"/>
          </w:tcPr>
          <w:p w:rsidR="00665FA4" w:rsidRDefault="00665FA4">
            <w:pPr>
              <w:pStyle w:val="TableParagraph"/>
              <w:ind w:left="0"/>
              <w:rPr>
                <w:sz w:val="20"/>
              </w:rPr>
            </w:pPr>
          </w:p>
        </w:tc>
        <w:tc>
          <w:tcPr>
            <w:tcW w:w="2468" w:type="dxa"/>
          </w:tcPr>
          <w:p w:rsidR="00665FA4" w:rsidRDefault="00665FA4">
            <w:pPr>
              <w:pStyle w:val="TableParagraph"/>
              <w:ind w:left="0"/>
              <w:rPr>
                <w:sz w:val="20"/>
              </w:rPr>
            </w:pPr>
          </w:p>
        </w:tc>
        <w:tc>
          <w:tcPr>
            <w:tcW w:w="11350" w:type="dxa"/>
          </w:tcPr>
          <w:p w:rsidR="00665FA4" w:rsidRDefault="00664DA1">
            <w:pPr>
              <w:pStyle w:val="TableParagraph"/>
              <w:spacing w:line="268" w:lineRule="exact"/>
              <w:ind w:left="825"/>
              <w:rPr>
                <w:sz w:val="24"/>
              </w:rPr>
            </w:pPr>
            <w:r>
              <w:rPr>
                <w:sz w:val="24"/>
              </w:rPr>
              <w:t>исследовательскойипроектной</w:t>
            </w:r>
            <w:r>
              <w:rPr>
                <w:spacing w:val="-2"/>
                <w:sz w:val="24"/>
              </w:rPr>
              <w:t>деятельности;</w:t>
            </w:r>
          </w:p>
          <w:p w:rsidR="00665FA4" w:rsidRDefault="00664DA1">
            <w:pPr>
              <w:pStyle w:val="TableParagraph"/>
              <w:numPr>
                <w:ilvl w:val="0"/>
                <w:numId w:val="31"/>
              </w:numPr>
              <w:tabs>
                <w:tab w:val="left" w:pos="825"/>
              </w:tabs>
              <w:spacing w:before="45"/>
              <w:rPr>
                <w:sz w:val="24"/>
              </w:rPr>
            </w:pPr>
            <w:r>
              <w:rPr>
                <w:sz w:val="24"/>
              </w:rPr>
              <w:t>стимулированиенаучныхисследований,втомчислемеждисциплинарных,по проблематике</w:t>
            </w:r>
            <w:r>
              <w:rPr>
                <w:spacing w:val="-2"/>
                <w:sz w:val="24"/>
              </w:rPr>
              <w:t>Чтений.</w:t>
            </w:r>
          </w:p>
          <w:p w:rsidR="00665FA4" w:rsidRDefault="00664DA1">
            <w:pPr>
              <w:pStyle w:val="TableParagraph"/>
              <w:spacing w:before="243" w:line="275" w:lineRule="exact"/>
              <w:ind w:left="105"/>
              <w:rPr>
                <w:b/>
                <w:sz w:val="24"/>
              </w:rPr>
            </w:pPr>
            <w:r>
              <w:rPr>
                <w:b/>
                <w:spacing w:val="-2"/>
                <w:sz w:val="24"/>
              </w:rPr>
              <w:t>Оргкомитет:</w:t>
            </w:r>
          </w:p>
          <w:p w:rsidR="00665FA4" w:rsidRDefault="00664DA1">
            <w:pPr>
              <w:pStyle w:val="TableParagraph"/>
              <w:numPr>
                <w:ilvl w:val="0"/>
                <w:numId w:val="32"/>
              </w:numPr>
              <w:tabs>
                <w:tab w:val="left" w:pos="526"/>
              </w:tabs>
              <w:ind w:right="108" w:firstLine="0"/>
              <w:jc w:val="both"/>
              <w:rPr>
                <w:sz w:val="24"/>
              </w:rPr>
            </w:pPr>
            <w:r>
              <w:rPr>
                <w:sz w:val="24"/>
              </w:rPr>
              <w:t>Артамонова Наталья Николаевна, магистр педагогики, директор БОУ г. Омска «Средняя общеобразовательная школа № 82», руководитель некоммерческой организации «Ассоциация развития образовательной деятельности «Интегра».</w:t>
            </w:r>
          </w:p>
          <w:p w:rsidR="00665FA4" w:rsidRDefault="00664DA1">
            <w:pPr>
              <w:pStyle w:val="TableParagraph"/>
              <w:numPr>
                <w:ilvl w:val="0"/>
                <w:numId w:val="32"/>
              </w:numPr>
              <w:tabs>
                <w:tab w:val="left" w:pos="397"/>
              </w:tabs>
              <w:spacing w:line="274" w:lineRule="exact"/>
              <w:ind w:left="397" w:hanging="292"/>
              <w:jc w:val="both"/>
              <w:rPr>
                <w:sz w:val="24"/>
              </w:rPr>
            </w:pPr>
            <w:r>
              <w:rPr>
                <w:sz w:val="24"/>
              </w:rPr>
              <w:t>ЧухинСтепанГеннадьевич,кандидатпедагогическихнаук,доценткафедрыпедагогикиФГБОУ</w:t>
            </w:r>
            <w:r>
              <w:rPr>
                <w:spacing w:val="-5"/>
                <w:sz w:val="24"/>
              </w:rPr>
              <w:t>ВО</w:t>
            </w:r>
          </w:p>
          <w:p w:rsidR="00665FA4" w:rsidRDefault="00664DA1">
            <w:pPr>
              <w:pStyle w:val="TableParagraph"/>
              <w:spacing w:before="2" w:line="275" w:lineRule="exact"/>
              <w:ind w:left="105"/>
              <w:rPr>
                <w:sz w:val="24"/>
              </w:rPr>
            </w:pPr>
            <w:r>
              <w:rPr>
                <w:spacing w:val="-2"/>
                <w:sz w:val="24"/>
              </w:rPr>
              <w:t>«ОмГПУ».</w:t>
            </w:r>
          </w:p>
          <w:p w:rsidR="00665FA4" w:rsidRDefault="00664DA1">
            <w:pPr>
              <w:pStyle w:val="TableParagraph"/>
              <w:numPr>
                <w:ilvl w:val="0"/>
                <w:numId w:val="32"/>
              </w:numPr>
              <w:tabs>
                <w:tab w:val="left" w:pos="368"/>
              </w:tabs>
              <w:spacing w:line="242" w:lineRule="auto"/>
              <w:ind w:right="111" w:firstLine="0"/>
              <w:rPr>
                <w:sz w:val="24"/>
              </w:rPr>
            </w:pPr>
            <w:r>
              <w:rPr>
                <w:sz w:val="24"/>
              </w:rPr>
              <w:t>Лиханов Дмитрий Александрович, руководитель молодежного совета «Фонда развития Омской области имени С.И. Манякина».</w:t>
            </w:r>
          </w:p>
          <w:p w:rsidR="00665FA4" w:rsidRDefault="00664DA1">
            <w:pPr>
              <w:pStyle w:val="TableParagraph"/>
              <w:numPr>
                <w:ilvl w:val="0"/>
                <w:numId w:val="32"/>
              </w:numPr>
              <w:tabs>
                <w:tab w:val="left" w:pos="349"/>
              </w:tabs>
              <w:spacing w:line="271" w:lineRule="exact"/>
              <w:ind w:left="349" w:hanging="244"/>
              <w:rPr>
                <w:sz w:val="24"/>
              </w:rPr>
            </w:pPr>
            <w:r>
              <w:rPr>
                <w:sz w:val="24"/>
              </w:rPr>
              <w:t>ВасильеваНатальяАлександровна,магистрпедагогики,директорАкадемическоголицея</w:t>
            </w:r>
            <w:r>
              <w:rPr>
                <w:spacing w:val="-2"/>
                <w:sz w:val="24"/>
              </w:rPr>
              <w:t>ОмГПУ.</w:t>
            </w:r>
          </w:p>
          <w:p w:rsidR="00665FA4" w:rsidRDefault="00664DA1">
            <w:pPr>
              <w:pStyle w:val="TableParagraph"/>
              <w:numPr>
                <w:ilvl w:val="0"/>
                <w:numId w:val="32"/>
              </w:numPr>
              <w:tabs>
                <w:tab w:val="left" w:pos="349"/>
              </w:tabs>
              <w:spacing w:before="1" w:line="275" w:lineRule="exact"/>
              <w:ind w:left="349" w:hanging="244"/>
              <w:rPr>
                <w:sz w:val="24"/>
              </w:rPr>
            </w:pPr>
            <w:r>
              <w:rPr>
                <w:sz w:val="24"/>
              </w:rPr>
              <w:t>ШеферТатьянаВладимировна,магистрпедагогики, директорБОУг.Омска«Гимназия№</w:t>
            </w:r>
            <w:r>
              <w:rPr>
                <w:spacing w:val="-2"/>
                <w:sz w:val="24"/>
              </w:rPr>
              <w:t>159».</w:t>
            </w:r>
          </w:p>
          <w:p w:rsidR="00665FA4" w:rsidRDefault="00664DA1">
            <w:pPr>
              <w:pStyle w:val="TableParagraph"/>
              <w:numPr>
                <w:ilvl w:val="0"/>
                <w:numId w:val="32"/>
              </w:numPr>
              <w:tabs>
                <w:tab w:val="left" w:pos="469"/>
              </w:tabs>
              <w:spacing w:line="242" w:lineRule="auto"/>
              <w:ind w:right="98" w:firstLine="0"/>
              <w:rPr>
                <w:sz w:val="24"/>
              </w:rPr>
            </w:pPr>
            <w:r>
              <w:rPr>
                <w:sz w:val="24"/>
              </w:rPr>
              <w:t>ГетманНатальяАлександровна,кандидатпедагогическихнаук,доценткафедрыпедагогикии психологии ДПО ОмГМУ.</w:t>
            </w:r>
          </w:p>
          <w:p w:rsidR="00665FA4" w:rsidRDefault="00664DA1">
            <w:pPr>
              <w:pStyle w:val="TableParagraph"/>
              <w:numPr>
                <w:ilvl w:val="0"/>
                <w:numId w:val="32"/>
              </w:numPr>
              <w:tabs>
                <w:tab w:val="left" w:pos="406"/>
              </w:tabs>
              <w:spacing w:line="242" w:lineRule="auto"/>
              <w:ind w:right="99" w:firstLine="0"/>
              <w:jc w:val="both"/>
              <w:rPr>
                <w:sz w:val="24"/>
              </w:rPr>
            </w:pPr>
            <w:r>
              <w:rPr>
                <w:sz w:val="24"/>
              </w:rPr>
              <w:t>Лякина Олеся Сергеевна, заместитель директора БОУ г. Омска «Казачья кадетская школа-интернат среднего общего образования имени Маршала Советского союза Д.Т. Язова».</w:t>
            </w:r>
          </w:p>
          <w:p w:rsidR="00665FA4" w:rsidRDefault="00664DA1">
            <w:pPr>
              <w:pStyle w:val="TableParagraph"/>
              <w:numPr>
                <w:ilvl w:val="0"/>
                <w:numId w:val="32"/>
              </w:numPr>
              <w:tabs>
                <w:tab w:val="left" w:pos="387"/>
              </w:tabs>
              <w:spacing w:line="271" w:lineRule="exact"/>
              <w:ind w:left="387" w:hanging="282"/>
              <w:rPr>
                <w:sz w:val="24"/>
              </w:rPr>
            </w:pPr>
            <w:r>
              <w:rPr>
                <w:sz w:val="24"/>
              </w:rPr>
              <w:t>ЧуркинаНатальяИвановна,докторпедагогическихнаук,профессоркафедрыпедагогикиФГБОУ</w:t>
            </w:r>
            <w:r>
              <w:rPr>
                <w:spacing w:val="-5"/>
                <w:sz w:val="24"/>
              </w:rPr>
              <w:t>ВО</w:t>
            </w:r>
          </w:p>
          <w:p w:rsidR="00665FA4" w:rsidRDefault="00664DA1">
            <w:pPr>
              <w:pStyle w:val="TableParagraph"/>
              <w:spacing w:line="261" w:lineRule="exact"/>
              <w:ind w:left="105"/>
              <w:rPr>
                <w:sz w:val="24"/>
              </w:rPr>
            </w:pPr>
            <w:r>
              <w:rPr>
                <w:spacing w:val="-2"/>
                <w:sz w:val="24"/>
              </w:rPr>
              <w:t>«ОмГПУ».</w:t>
            </w:r>
          </w:p>
        </w:tc>
      </w:tr>
      <w:tr w:rsidR="00665FA4">
        <w:trPr>
          <w:trHeight w:val="4239"/>
        </w:trPr>
        <w:tc>
          <w:tcPr>
            <w:tcW w:w="864" w:type="dxa"/>
          </w:tcPr>
          <w:p w:rsidR="00665FA4" w:rsidRDefault="00664DA1">
            <w:pPr>
              <w:pStyle w:val="TableParagraph"/>
              <w:spacing w:line="268" w:lineRule="exact"/>
              <w:ind w:left="110"/>
              <w:rPr>
                <w:sz w:val="24"/>
              </w:rPr>
            </w:pPr>
            <w:r>
              <w:rPr>
                <w:spacing w:val="-4"/>
                <w:sz w:val="24"/>
              </w:rPr>
              <w:t>1.6.</w:t>
            </w:r>
          </w:p>
        </w:tc>
        <w:tc>
          <w:tcPr>
            <w:tcW w:w="2468" w:type="dxa"/>
          </w:tcPr>
          <w:p w:rsidR="00665FA4" w:rsidRDefault="00664DA1">
            <w:pPr>
              <w:pStyle w:val="TableParagraph"/>
              <w:ind w:left="110" w:right="97"/>
              <w:rPr>
                <w:b/>
                <w:sz w:val="24"/>
              </w:rPr>
            </w:pPr>
            <w:r>
              <w:rPr>
                <w:b/>
                <w:sz w:val="24"/>
              </w:rPr>
              <w:t xml:space="preserve">Тема,цель,задачи </w:t>
            </w:r>
            <w:r>
              <w:rPr>
                <w:b/>
                <w:spacing w:val="-2"/>
                <w:sz w:val="24"/>
              </w:rPr>
              <w:t xml:space="preserve">программы </w:t>
            </w:r>
            <w:r>
              <w:rPr>
                <w:b/>
                <w:sz w:val="24"/>
              </w:rPr>
              <w:t>развития ОО</w:t>
            </w:r>
          </w:p>
        </w:tc>
        <w:tc>
          <w:tcPr>
            <w:tcW w:w="11350" w:type="dxa"/>
          </w:tcPr>
          <w:p w:rsidR="00665FA4" w:rsidRDefault="00664DA1">
            <w:pPr>
              <w:pStyle w:val="TableParagraph"/>
              <w:tabs>
                <w:tab w:val="left" w:pos="1280"/>
                <w:tab w:val="left" w:pos="3409"/>
                <w:tab w:val="left" w:pos="5654"/>
                <w:tab w:val="left" w:pos="7404"/>
                <w:tab w:val="left" w:pos="9261"/>
                <w:tab w:val="left" w:pos="9760"/>
              </w:tabs>
              <w:spacing w:line="242" w:lineRule="auto"/>
              <w:ind w:left="105" w:right="105"/>
              <w:rPr>
                <w:b/>
                <w:sz w:val="24"/>
              </w:rPr>
            </w:pPr>
            <w:r>
              <w:rPr>
                <w:b/>
                <w:spacing w:val="-2"/>
                <w:sz w:val="24"/>
                <w:u w:val="single"/>
              </w:rPr>
              <w:t>Проект</w:t>
            </w:r>
            <w:r>
              <w:rPr>
                <w:b/>
                <w:sz w:val="24"/>
                <w:u w:val="single"/>
              </w:rPr>
              <w:tab/>
            </w:r>
            <w:r>
              <w:rPr>
                <w:b/>
                <w:spacing w:val="-2"/>
                <w:sz w:val="24"/>
                <w:u w:val="single"/>
              </w:rPr>
              <w:t>«Формирование</w:t>
            </w:r>
            <w:r>
              <w:rPr>
                <w:b/>
                <w:sz w:val="24"/>
                <w:u w:val="single"/>
              </w:rPr>
              <w:tab/>
            </w:r>
            <w:r>
              <w:rPr>
                <w:b/>
                <w:spacing w:val="-2"/>
                <w:sz w:val="24"/>
                <w:u w:val="single"/>
              </w:rPr>
              <w:t>функциональной</w:t>
            </w:r>
            <w:r>
              <w:rPr>
                <w:b/>
                <w:sz w:val="24"/>
                <w:u w:val="single"/>
              </w:rPr>
              <w:tab/>
            </w:r>
            <w:r>
              <w:rPr>
                <w:b/>
                <w:spacing w:val="-2"/>
                <w:sz w:val="24"/>
                <w:u w:val="single"/>
              </w:rPr>
              <w:t>грамотности</w:t>
            </w:r>
            <w:r>
              <w:rPr>
                <w:b/>
                <w:sz w:val="24"/>
                <w:u w:val="single"/>
              </w:rPr>
              <w:tab/>
            </w:r>
            <w:r>
              <w:rPr>
                <w:b/>
                <w:spacing w:val="-2"/>
                <w:sz w:val="24"/>
                <w:u w:val="single"/>
              </w:rPr>
              <w:t>обучающихся</w:t>
            </w:r>
            <w:r>
              <w:rPr>
                <w:b/>
                <w:sz w:val="24"/>
                <w:u w:val="single"/>
              </w:rPr>
              <w:tab/>
            </w:r>
            <w:r>
              <w:rPr>
                <w:b/>
                <w:spacing w:val="-10"/>
                <w:sz w:val="24"/>
                <w:u w:val="single"/>
              </w:rPr>
              <w:t>в</w:t>
            </w:r>
            <w:r>
              <w:rPr>
                <w:b/>
                <w:sz w:val="24"/>
                <w:u w:val="single"/>
              </w:rPr>
              <w:tab/>
            </w:r>
            <w:r>
              <w:rPr>
                <w:b/>
                <w:spacing w:val="-2"/>
                <w:sz w:val="24"/>
                <w:u w:val="single"/>
              </w:rPr>
              <w:t>пространстве</w:t>
            </w:r>
            <w:r>
              <w:rPr>
                <w:b/>
                <w:sz w:val="24"/>
                <w:u w:val="single"/>
              </w:rPr>
              <w:t>социокультурной идентичности»</w:t>
            </w:r>
          </w:p>
          <w:p w:rsidR="00665FA4" w:rsidRDefault="00664DA1">
            <w:pPr>
              <w:pStyle w:val="TableParagraph"/>
              <w:spacing w:line="242" w:lineRule="auto"/>
              <w:ind w:left="105"/>
              <w:rPr>
                <w:sz w:val="24"/>
              </w:rPr>
            </w:pPr>
            <w:r>
              <w:rPr>
                <w:b/>
                <w:sz w:val="24"/>
              </w:rPr>
              <w:t xml:space="preserve">Цель: </w:t>
            </w:r>
            <w:r>
              <w:rPr>
                <w:sz w:val="24"/>
              </w:rPr>
              <w:t>Профессиональное развитие педагогических работников в области формирования функциональной грамотности обучающихся.</w:t>
            </w:r>
          </w:p>
          <w:p w:rsidR="00665FA4" w:rsidRDefault="00664DA1">
            <w:pPr>
              <w:pStyle w:val="TableParagraph"/>
              <w:spacing w:line="275" w:lineRule="exact"/>
              <w:ind w:left="105"/>
              <w:rPr>
                <w:b/>
                <w:sz w:val="24"/>
              </w:rPr>
            </w:pPr>
            <w:r>
              <w:rPr>
                <w:b/>
                <w:spacing w:val="-2"/>
                <w:sz w:val="24"/>
              </w:rPr>
              <w:t>Задачи:</w:t>
            </w:r>
          </w:p>
          <w:p w:rsidR="00665FA4" w:rsidRDefault="00664DA1">
            <w:pPr>
              <w:pStyle w:val="TableParagraph"/>
              <w:numPr>
                <w:ilvl w:val="0"/>
                <w:numId w:val="33"/>
              </w:numPr>
              <w:tabs>
                <w:tab w:val="left" w:pos="825"/>
              </w:tabs>
              <w:spacing w:line="276" w:lineRule="auto"/>
              <w:ind w:right="90"/>
              <w:jc w:val="both"/>
              <w:rPr>
                <w:sz w:val="18"/>
              </w:rPr>
            </w:pPr>
            <w:r>
              <w:rPr>
                <w:sz w:val="18"/>
              </w:rPr>
              <w:t xml:space="preserve">организовать повышение профессиональной и творческой активности педагогов, стимулирование профессиональной деятельности творческих групп учителей в соответствии с направлением работы стажировочной площадки «Повышение профессиональной компетентности педагогов ввопросах формирования функциональной грамотности обучающихся на базе тренинг – центра «Школа в </w:t>
            </w:r>
            <w:r>
              <w:rPr>
                <w:spacing w:val="-2"/>
                <w:sz w:val="18"/>
              </w:rPr>
              <w:t>школе»;</w:t>
            </w:r>
          </w:p>
          <w:p w:rsidR="00665FA4" w:rsidRDefault="00664DA1">
            <w:pPr>
              <w:pStyle w:val="TableParagraph"/>
              <w:numPr>
                <w:ilvl w:val="0"/>
                <w:numId w:val="33"/>
              </w:numPr>
              <w:tabs>
                <w:tab w:val="left" w:pos="825"/>
              </w:tabs>
              <w:spacing w:line="278" w:lineRule="auto"/>
              <w:ind w:right="107"/>
              <w:jc w:val="both"/>
              <w:rPr>
                <w:sz w:val="18"/>
              </w:rPr>
            </w:pPr>
            <w:r>
              <w:rPr>
                <w:sz w:val="18"/>
              </w:rPr>
              <w:t>организовать информационно-просветительскую работу с участниками образовательных отношений, общественностью по вопросам функциональной грамотности;</w:t>
            </w:r>
          </w:p>
          <w:p w:rsidR="00665FA4" w:rsidRDefault="00664DA1">
            <w:pPr>
              <w:pStyle w:val="TableParagraph"/>
              <w:numPr>
                <w:ilvl w:val="0"/>
                <w:numId w:val="33"/>
              </w:numPr>
              <w:tabs>
                <w:tab w:val="left" w:pos="825"/>
              </w:tabs>
              <w:spacing w:line="278" w:lineRule="auto"/>
              <w:ind w:right="99"/>
              <w:jc w:val="both"/>
              <w:rPr>
                <w:sz w:val="18"/>
              </w:rPr>
            </w:pPr>
            <w:r>
              <w:rPr>
                <w:sz w:val="18"/>
              </w:rPr>
              <w:t>оказать практическую помощь педагогическим работникам в разработке заданий, направленных на формирование глобальных компетенций, читательской / математической / финансовой, гендерной (раздельно-параллельное обучение в начальной школе) функциональной грамотности, креативного мышления;</w:t>
            </w:r>
          </w:p>
          <w:p w:rsidR="00665FA4" w:rsidRDefault="00664DA1">
            <w:pPr>
              <w:pStyle w:val="TableParagraph"/>
              <w:numPr>
                <w:ilvl w:val="0"/>
                <w:numId w:val="33"/>
              </w:numPr>
              <w:tabs>
                <w:tab w:val="left" w:pos="825"/>
              </w:tabs>
              <w:spacing w:line="278" w:lineRule="auto"/>
              <w:ind w:right="103"/>
              <w:jc w:val="both"/>
              <w:rPr>
                <w:sz w:val="18"/>
              </w:rPr>
            </w:pPr>
            <w:r>
              <w:rPr>
                <w:sz w:val="18"/>
              </w:rPr>
              <w:t>сформировать банк электронных,методических идидактических материалов дляпедагоговвобластиформированияфункциональной грамотности обучающихся;</w:t>
            </w:r>
          </w:p>
          <w:p w:rsidR="00665FA4" w:rsidRDefault="00664DA1">
            <w:pPr>
              <w:pStyle w:val="TableParagraph"/>
              <w:numPr>
                <w:ilvl w:val="0"/>
                <w:numId w:val="33"/>
              </w:numPr>
              <w:tabs>
                <w:tab w:val="left" w:pos="824"/>
              </w:tabs>
              <w:spacing w:line="202" w:lineRule="exact"/>
              <w:ind w:left="824" w:hanging="359"/>
              <w:jc w:val="both"/>
              <w:rPr>
                <w:sz w:val="18"/>
              </w:rPr>
            </w:pPr>
            <w:r>
              <w:rPr>
                <w:sz w:val="18"/>
              </w:rPr>
              <w:t>разработатьиметодическиобеспечитьреализациювшколепрограммвнеурочнойдеятельности,направленныхна</w:t>
            </w:r>
            <w:r>
              <w:rPr>
                <w:spacing w:val="-2"/>
                <w:sz w:val="18"/>
              </w:rPr>
              <w:t>формирование</w:t>
            </w:r>
          </w:p>
        </w:tc>
      </w:tr>
    </w:tbl>
    <w:p w:rsidR="00665FA4" w:rsidRDefault="00665FA4">
      <w:pPr>
        <w:pStyle w:val="TableParagraph"/>
        <w:spacing w:line="202" w:lineRule="exact"/>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68"/>
        <w:gridCol w:w="11350"/>
      </w:tblGrid>
      <w:tr w:rsidR="00665FA4">
        <w:trPr>
          <w:trHeight w:val="9401"/>
        </w:trPr>
        <w:tc>
          <w:tcPr>
            <w:tcW w:w="864" w:type="dxa"/>
          </w:tcPr>
          <w:p w:rsidR="00665FA4" w:rsidRDefault="00665FA4">
            <w:pPr>
              <w:pStyle w:val="TableParagraph"/>
              <w:ind w:left="0"/>
              <w:rPr>
                <w:sz w:val="18"/>
              </w:rPr>
            </w:pPr>
          </w:p>
        </w:tc>
        <w:tc>
          <w:tcPr>
            <w:tcW w:w="2468" w:type="dxa"/>
          </w:tcPr>
          <w:p w:rsidR="00665FA4" w:rsidRDefault="00665FA4">
            <w:pPr>
              <w:pStyle w:val="TableParagraph"/>
              <w:ind w:left="0"/>
              <w:rPr>
                <w:sz w:val="18"/>
              </w:rPr>
            </w:pPr>
          </w:p>
        </w:tc>
        <w:tc>
          <w:tcPr>
            <w:tcW w:w="11350" w:type="dxa"/>
          </w:tcPr>
          <w:p w:rsidR="00665FA4" w:rsidRDefault="00664DA1">
            <w:pPr>
              <w:pStyle w:val="TableParagraph"/>
              <w:spacing w:line="207" w:lineRule="exact"/>
              <w:ind w:left="825"/>
              <w:jc w:val="both"/>
              <w:rPr>
                <w:sz w:val="18"/>
              </w:rPr>
            </w:pPr>
            <w:r>
              <w:rPr>
                <w:sz w:val="18"/>
              </w:rPr>
              <w:t>читательской,финансовой,естественнонаучной,математической,глобальнойкомпетенций,креативногомышления</w:t>
            </w:r>
            <w:r>
              <w:rPr>
                <w:spacing w:val="-2"/>
                <w:sz w:val="18"/>
              </w:rPr>
              <w:t>обучающихся;</w:t>
            </w:r>
          </w:p>
          <w:p w:rsidR="00665FA4" w:rsidRDefault="00664DA1">
            <w:pPr>
              <w:pStyle w:val="TableParagraph"/>
              <w:numPr>
                <w:ilvl w:val="0"/>
                <w:numId w:val="34"/>
              </w:numPr>
              <w:tabs>
                <w:tab w:val="left" w:pos="824"/>
              </w:tabs>
              <w:spacing w:before="33"/>
              <w:ind w:left="824" w:hanging="359"/>
              <w:jc w:val="both"/>
              <w:rPr>
                <w:sz w:val="18"/>
              </w:rPr>
            </w:pPr>
            <w:r>
              <w:rPr>
                <w:sz w:val="18"/>
              </w:rPr>
              <w:t>включитьврабочуюпрограммувоспитаниясодержаниепоформированиюиразвитиюфункциональнойграмотности</w:t>
            </w:r>
            <w:r>
              <w:rPr>
                <w:spacing w:val="-2"/>
                <w:sz w:val="18"/>
              </w:rPr>
              <w:t>обучающихся;</w:t>
            </w:r>
          </w:p>
          <w:p w:rsidR="00665FA4" w:rsidRDefault="00664DA1">
            <w:pPr>
              <w:pStyle w:val="TableParagraph"/>
              <w:numPr>
                <w:ilvl w:val="0"/>
                <w:numId w:val="34"/>
              </w:numPr>
              <w:tabs>
                <w:tab w:val="left" w:pos="825"/>
              </w:tabs>
              <w:spacing w:before="33" w:line="273" w:lineRule="auto"/>
              <w:ind w:right="94"/>
              <w:jc w:val="both"/>
              <w:rPr>
                <w:sz w:val="18"/>
              </w:rPr>
            </w:pPr>
            <w:r>
              <w:rPr>
                <w:sz w:val="18"/>
              </w:rPr>
              <w:t>организовать и провести повышение профессионального мастерства педагогов школы в части освоения и применения технологии формирования и развития читательской, математической, естественнонаучной, финансовой, гендерной (раздельно-параллельное обучение в начальной школе) функциональной грамотности.</w:t>
            </w:r>
          </w:p>
          <w:p w:rsidR="00665FA4" w:rsidRDefault="00664DA1">
            <w:pPr>
              <w:pStyle w:val="TableParagraph"/>
              <w:spacing w:before="201" w:line="275" w:lineRule="exact"/>
              <w:ind w:left="105"/>
              <w:rPr>
                <w:b/>
                <w:sz w:val="24"/>
              </w:rPr>
            </w:pPr>
            <w:r>
              <w:rPr>
                <w:b/>
                <w:sz w:val="24"/>
                <w:u w:val="single"/>
              </w:rPr>
              <w:t>Проект«Гражданско-патриотическоеформированиероссийскойидентичности</w:t>
            </w:r>
            <w:r>
              <w:rPr>
                <w:b/>
                <w:spacing w:val="-2"/>
                <w:sz w:val="24"/>
                <w:u w:val="single"/>
              </w:rPr>
              <w:t>обучающихся»</w:t>
            </w:r>
          </w:p>
          <w:p w:rsidR="00665FA4" w:rsidRDefault="00664DA1">
            <w:pPr>
              <w:pStyle w:val="TableParagraph"/>
              <w:tabs>
                <w:tab w:val="left" w:pos="1003"/>
                <w:tab w:val="left" w:pos="2225"/>
                <w:tab w:val="left" w:pos="3348"/>
                <w:tab w:val="left" w:pos="6613"/>
                <w:tab w:val="left" w:pos="8368"/>
                <w:tab w:val="left" w:pos="9802"/>
              </w:tabs>
              <w:spacing w:before="1" w:line="237" w:lineRule="auto"/>
              <w:ind w:left="105" w:right="107"/>
              <w:rPr>
                <w:sz w:val="24"/>
              </w:rPr>
            </w:pPr>
            <w:r>
              <w:rPr>
                <w:b/>
                <w:spacing w:val="-2"/>
                <w:sz w:val="24"/>
              </w:rPr>
              <w:t>Цель:</w:t>
            </w:r>
            <w:r>
              <w:rPr>
                <w:b/>
                <w:sz w:val="24"/>
              </w:rPr>
              <w:tab/>
            </w:r>
            <w:r>
              <w:rPr>
                <w:spacing w:val="-2"/>
                <w:sz w:val="24"/>
              </w:rPr>
              <w:t>Создание</w:t>
            </w:r>
            <w:r>
              <w:rPr>
                <w:sz w:val="24"/>
              </w:rPr>
              <w:tab/>
            </w:r>
            <w:r>
              <w:rPr>
                <w:spacing w:val="-2"/>
                <w:sz w:val="24"/>
              </w:rPr>
              <w:t>системы</w:t>
            </w:r>
            <w:r>
              <w:rPr>
                <w:sz w:val="24"/>
              </w:rPr>
              <w:tab/>
            </w:r>
            <w:r>
              <w:rPr>
                <w:spacing w:val="-2"/>
                <w:sz w:val="24"/>
              </w:rPr>
              <w:t>гражданско-патриотического</w:t>
            </w:r>
            <w:r>
              <w:rPr>
                <w:sz w:val="24"/>
              </w:rPr>
              <w:tab/>
            </w:r>
            <w:r>
              <w:rPr>
                <w:spacing w:val="-2"/>
                <w:sz w:val="24"/>
              </w:rPr>
              <w:t>формирования</w:t>
            </w:r>
            <w:r>
              <w:rPr>
                <w:sz w:val="24"/>
              </w:rPr>
              <w:tab/>
            </w:r>
            <w:r>
              <w:rPr>
                <w:spacing w:val="-2"/>
                <w:sz w:val="24"/>
              </w:rPr>
              <w:t>российской</w:t>
            </w:r>
            <w:r>
              <w:rPr>
                <w:sz w:val="24"/>
              </w:rPr>
              <w:tab/>
            </w:r>
            <w:r>
              <w:rPr>
                <w:spacing w:val="-2"/>
                <w:sz w:val="24"/>
              </w:rPr>
              <w:t xml:space="preserve">идентичности </w:t>
            </w:r>
            <w:r>
              <w:rPr>
                <w:sz w:val="24"/>
              </w:rPr>
              <w:t>обучающихся в соответствии с личностными результатами ФГОС общего образования.</w:t>
            </w:r>
          </w:p>
          <w:p w:rsidR="00665FA4" w:rsidRDefault="00664DA1">
            <w:pPr>
              <w:pStyle w:val="TableParagraph"/>
              <w:spacing w:before="9"/>
              <w:ind w:left="105"/>
              <w:rPr>
                <w:b/>
                <w:sz w:val="24"/>
              </w:rPr>
            </w:pPr>
            <w:r>
              <w:rPr>
                <w:b/>
                <w:spacing w:val="-2"/>
                <w:sz w:val="24"/>
              </w:rPr>
              <w:t>Задачи:</w:t>
            </w:r>
          </w:p>
          <w:p w:rsidR="00665FA4" w:rsidRDefault="00664DA1">
            <w:pPr>
              <w:pStyle w:val="TableParagraph"/>
              <w:numPr>
                <w:ilvl w:val="0"/>
                <w:numId w:val="34"/>
              </w:numPr>
              <w:tabs>
                <w:tab w:val="left" w:pos="825"/>
              </w:tabs>
              <w:spacing w:line="278" w:lineRule="auto"/>
              <w:ind w:right="103"/>
              <w:jc w:val="both"/>
              <w:rPr>
                <w:sz w:val="18"/>
              </w:rPr>
            </w:pPr>
            <w:r>
              <w:rPr>
                <w:sz w:val="18"/>
              </w:rPr>
              <w:t>определить целевые ориентиры результатов гражданско-патриотического формирования российской идентичности обучающихся на всех уровнях общего образования;</w:t>
            </w:r>
          </w:p>
          <w:p w:rsidR="00665FA4" w:rsidRDefault="00664DA1">
            <w:pPr>
              <w:pStyle w:val="TableParagraph"/>
              <w:numPr>
                <w:ilvl w:val="0"/>
                <w:numId w:val="34"/>
              </w:numPr>
              <w:tabs>
                <w:tab w:val="left" w:pos="825"/>
              </w:tabs>
              <w:spacing w:line="278" w:lineRule="auto"/>
              <w:ind w:right="112"/>
              <w:jc w:val="both"/>
              <w:rPr>
                <w:sz w:val="18"/>
              </w:rPr>
            </w:pPr>
            <w:r>
              <w:rPr>
                <w:sz w:val="18"/>
              </w:rPr>
              <w:t>разработать методическое сопровождение социальных проектов в школе, совместно разрабатываемых и реализуемых обучающимися и педагогами, в том числе с участием организаций социальных партнёров школы, гражданско-патриотической направленности;</w:t>
            </w:r>
          </w:p>
          <w:p w:rsidR="00665FA4" w:rsidRDefault="00664DA1">
            <w:pPr>
              <w:pStyle w:val="TableParagraph"/>
              <w:numPr>
                <w:ilvl w:val="0"/>
                <w:numId w:val="34"/>
              </w:numPr>
              <w:tabs>
                <w:tab w:val="left" w:pos="825"/>
              </w:tabs>
              <w:spacing w:line="278" w:lineRule="auto"/>
              <w:ind w:right="103"/>
              <w:jc w:val="both"/>
              <w:rPr>
                <w:sz w:val="18"/>
              </w:rPr>
            </w:pPr>
            <w:r>
              <w:rPr>
                <w:sz w:val="18"/>
              </w:rPr>
              <w:t>организовать регулярные консультации с учителями-предметниками, направленные на формирование единства мнений и требований педагогов по вопросам гражданско-патриотического формирования российской идентичности обучающихся;</w:t>
            </w:r>
          </w:p>
          <w:p w:rsidR="00665FA4" w:rsidRDefault="00664DA1">
            <w:pPr>
              <w:pStyle w:val="TableParagraph"/>
              <w:numPr>
                <w:ilvl w:val="0"/>
                <w:numId w:val="34"/>
              </w:numPr>
              <w:tabs>
                <w:tab w:val="left" w:pos="825"/>
              </w:tabs>
              <w:spacing w:line="273" w:lineRule="auto"/>
              <w:ind w:right="103"/>
              <w:jc w:val="both"/>
              <w:rPr>
                <w:sz w:val="18"/>
              </w:rPr>
            </w:pPr>
            <w:r>
              <w:rPr>
                <w:sz w:val="18"/>
              </w:rPr>
              <w:t>привлечь к сотрудничеству родителей (законных представителей), членов семей обучающихся по организации и проведению воспитательных дел, мероприятий гражданско-патриотической направленности в классе и школе;</w:t>
            </w:r>
          </w:p>
          <w:p w:rsidR="00665FA4" w:rsidRDefault="00664DA1">
            <w:pPr>
              <w:pStyle w:val="TableParagraph"/>
              <w:numPr>
                <w:ilvl w:val="0"/>
                <w:numId w:val="34"/>
              </w:numPr>
              <w:tabs>
                <w:tab w:val="left" w:pos="825"/>
              </w:tabs>
              <w:spacing w:line="276" w:lineRule="auto"/>
              <w:ind w:right="102"/>
              <w:jc w:val="both"/>
              <w:rPr>
                <w:sz w:val="18"/>
              </w:rPr>
            </w:pPr>
            <w:r>
              <w:rPr>
                <w:sz w:val="18"/>
              </w:rPr>
              <w:t>обеспечить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665FA4" w:rsidRDefault="00664DA1">
            <w:pPr>
              <w:pStyle w:val="TableParagraph"/>
              <w:numPr>
                <w:ilvl w:val="0"/>
                <w:numId w:val="34"/>
              </w:numPr>
              <w:tabs>
                <w:tab w:val="left" w:pos="825"/>
              </w:tabs>
              <w:spacing w:line="276" w:lineRule="auto"/>
              <w:ind w:right="106"/>
              <w:jc w:val="both"/>
              <w:rPr>
                <w:sz w:val="18"/>
              </w:rPr>
            </w:pPr>
            <w:r>
              <w:rPr>
                <w:sz w:val="18"/>
              </w:rPr>
              <w:t>организовать научно-методическое сопровождение педагогическими работниками детских инициатив, проектов, самостоятельности, самоорганизации патриотической, гражданско-патриотической, военно-патриотической, краеведческой, историко-культурной, направленности в соответствии с их интересами;</w:t>
            </w:r>
          </w:p>
          <w:p w:rsidR="00665FA4" w:rsidRDefault="00664DA1">
            <w:pPr>
              <w:pStyle w:val="TableParagraph"/>
              <w:numPr>
                <w:ilvl w:val="0"/>
                <w:numId w:val="34"/>
              </w:numPr>
              <w:tabs>
                <w:tab w:val="left" w:pos="825"/>
              </w:tabs>
              <w:spacing w:line="276" w:lineRule="auto"/>
              <w:ind w:right="99"/>
              <w:jc w:val="both"/>
              <w:rPr>
                <w:sz w:val="18"/>
              </w:rPr>
            </w:pPr>
            <w:r>
              <w:rPr>
                <w:sz w:val="18"/>
              </w:rPr>
              <w:t>осуществить проектирование выездных событий направленных на формирование российской идентичности обучающихся (коммеморативных практик), включающих в себя комплекс коллективных творческих дел, в процессе которых складывается детско- 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65FA4" w:rsidRDefault="00664DA1">
            <w:pPr>
              <w:pStyle w:val="TableParagraph"/>
              <w:numPr>
                <w:ilvl w:val="0"/>
                <w:numId w:val="34"/>
              </w:numPr>
              <w:tabs>
                <w:tab w:val="left" w:pos="825"/>
              </w:tabs>
              <w:spacing w:line="276" w:lineRule="auto"/>
              <w:ind w:right="104"/>
              <w:jc w:val="both"/>
              <w:rPr>
                <w:sz w:val="18"/>
              </w:rPr>
            </w:pPr>
            <w:r>
              <w:rPr>
                <w:sz w:val="18"/>
              </w:rPr>
              <w:t xml:space="preserve">сформировать рекреационные «места гражданского почитания»в музейных помещениях школы илина прилегающейтерритории для общественно-гражданского почитания лиц, событий истории России; школьные мемориалы воинской славы, памятники, памятные </w:t>
            </w:r>
            <w:r>
              <w:rPr>
                <w:spacing w:val="-2"/>
                <w:sz w:val="18"/>
              </w:rPr>
              <w:t>доски;</w:t>
            </w:r>
          </w:p>
          <w:p w:rsidR="00665FA4" w:rsidRDefault="00664DA1">
            <w:pPr>
              <w:pStyle w:val="TableParagraph"/>
              <w:numPr>
                <w:ilvl w:val="0"/>
                <w:numId w:val="34"/>
              </w:numPr>
              <w:tabs>
                <w:tab w:val="left" w:pos="825"/>
              </w:tabs>
              <w:spacing w:line="278" w:lineRule="auto"/>
              <w:ind w:right="103"/>
              <w:jc w:val="both"/>
              <w:rPr>
                <w:sz w:val="18"/>
              </w:rPr>
            </w:pPr>
            <w:r>
              <w:rPr>
                <w:sz w:val="18"/>
              </w:rPr>
              <w:t>организовать семейный всеобуч, на котором родители могут получать советы по вопросам гражданско-патриотического воспитания обучающихся, консультации с научными работниками и служителями традиционных российских религий, обмениваться опытом;</w:t>
            </w:r>
          </w:p>
          <w:p w:rsidR="00665FA4" w:rsidRDefault="00664DA1">
            <w:pPr>
              <w:pStyle w:val="TableParagraph"/>
              <w:numPr>
                <w:ilvl w:val="0"/>
                <w:numId w:val="34"/>
              </w:numPr>
              <w:tabs>
                <w:tab w:val="left" w:pos="825"/>
              </w:tabs>
              <w:spacing w:line="276" w:lineRule="auto"/>
              <w:ind w:right="99"/>
              <w:jc w:val="both"/>
              <w:rPr>
                <w:sz w:val="18"/>
              </w:rPr>
            </w:pPr>
            <w:r>
              <w:rPr>
                <w:sz w:val="18"/>
              </w:rPr>
              <w:t>создать электронный информационный ресурс монографий, учебных пособий, научных статей с целью изучения педагогическим коллективом школы результатов деятельности научно-педагогических школ вобластигражданско-патриотическоговоспитания детей и молодежи;</w:t>
            </w:r>
          </w:p>
          <w:p w:rsidR="00665FA4" w:rsidRDefault="00664DA1">
            <w:pPr>
              <w:pStyle w:val="TableParagraph"/>
              <w:numPr>
                <w:ilvl w:val="0"/>
                <w:numId w:val="34"/>
              </w:numPr>
              <w:tabs>
                <w:tab w:val="left" w:pos="824"/>
              </w:tabs>
              <w:spacing w:line="204" w:lineRule="exact"/>
              <w:ind w:left="824" w:hanging="359"/>
              <w:jc w:val="both"/>
              <w:rPr>
                <w:sz w:val="18"/>
              </w:rPr>
            </w:pPr>
            <w:r>
              <w:rPr>
                <w:sz w:val="18"/>
              </w:rPr>
              <w:t>организоватьповышениеквалификациипедагоговшколывсферегражданско-патриотического</w:t>
            </w:r>
            <w:r>
              <w:rPr>
                <w:spacing w:val="-2"/>
                <w:sz w:val="18"/>
              </w:rPr>
              <w:t>воспитания;</w:t>
            </w:r>
          </w:p>
          <w:p w:rsidR="00665FA4" w:rsidRDefault="00664DA1">
            <w:pPr>
              <w:pStyle w:val="TableParagraph"/>
              <w:numPr>
                <w:ilvl w:val="0"/>
                <w:numId w:val="34"/>
              </w:numPr>
              <w:tabs>
                <w:tab w:val="left" w:pos="825"/>
              </w:tabs>
              <w:spacing w:line="240" w:lineRule="atLeast"/>
              <w:ind w:right="95"/>
              <w:jc w:val="both"/>
              <w:rPr>
                <w:sz w:val="18"/>
              </w:rPr>
            </w:pPr>
            <w:r>
              <w:rPr>
                <w:sz w:val="18"/>
              </w:rPr>
              <w:t>осуществить внедрение в воспитательный процесс современных технологий воспитания на основе системно-деятельностного</w:t>
            </w:r>
            <w:r>
              <w:rPr>
                <w:spacing w:val="-2"/>
                <w:sz w:val="18"/>
              </w:rPr>
              <w:t>подхода;</w:t>
            </w:r>
          </w:p>
        </w:tc>
      </w:tr>
    </w:tbl>
    <w:p w:rsidR="00665FA4" w:rsidRDefault="00665FA4">
      <w:pPr>
        <w:pStyle w:val="TableParagraph"/>
        <w:spacing w:line="240" w:lineRule="atLeast"/>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68"/>
        <w:gridCol w:w="11350"/>
      </w:tblGrid>
      <w:tr w:rsidR="00665FA4">
        <w:trPr>
          <w:trHeight w:val="9440"/>
        </w:trPr>
        <w:tc>
          <w:tcPr>
            <w:tcW w:w="864" w:type="dxa"/>
          </w:tcPr>
          <w:p w:rsidR="00665FA4" w:rsidRDefault="00665FA4">
            <w:pPr>
              <w:pStyle w:val="TableParagraph"/>
              <w:ind w:left="0"/>
              <w:rPr>
                <w:sz w:val="18"/>
              </w:rPr>
            </w:pPr>
          </w:p>
        </w:tc>
        <w:tc>
          <w:tcPr>
            <w:tcW w:w="2468" w:type="dxa"/>
          </w:tcPr>
          <w:p w:rsidR="00665FA4" w:rsidRDefault="00665FA4">
            <w:pPr>
              <w:pStyle w:val="TableParagraph"/>
              <w:ind w:left="0"/>
              <w:rPr>
                <w:sz w:val="18"/>
              </w:rPr>
            </w:pPr>
          </w:p>
        </w:tc>
        <w:tc>
          <w:tcPr>
            <w:tcW w:w="11350" w:type="dxa"/>
          </w:tcPr>
          <w:p w:rsidR="00665FA4" w:rsidRDefault="00664DA1">
            <w:pPr>
              <w:pStyle w:val="TableParagraph"/>
              <w:numPr>
                <w:ilvl w:val="0"/>
                <w:numId w:val="35"/>
              </w:numPr>
              <w:tabs>
                <w:tab w:val="left" w:pos="825"/>
              </w:tabs>
              <w:spacing w:line="278" w:lineRule="auto"/>
              <w:ind w:right="96"/>
              <w:rPr>
                <w:sz w:val="18"/>
              </w:rPr>
            </w:pPr>
            <w:r>
              <w:rPr>
                <w:sz w:val="18"/>
              </w:rPr>
              <w:t>организовать и провести обучающие семинары, мастер-классы и иные мероприятия с целью пропагандыгероических профессий, атакже героических и исторических дат нашейистории, воспитания уобучающихся чувства гордости к героическим деяниям предков;</w:t>
            </w:r>
          </w:p>
          <w:p w:rsidR="00665FA4" w:rsidRDefault="00664DA1">
            <w:pPr>
              <w:pStyle w:val="TableParagraph"/>
              <w:numPr>
                <w:ilvl w:val="0"/>
                <w:numId w:val="35"/>
              </w:numPr>
              <w:tabs>
                <w:tab w:val="left" w:pos="825"/>
              </w:tabs>
              <w:spacing w:line="273" w:lineRule="auto"/>
              <w:ind w:right="98"/>
              <w:rPr>
                <w:sz w:val="18"/>
              </w:rPr>
            </w:pPr>
            <w:r>
              <w:rPr>
                <w:sz w:val="18"/>
              </w:rPr>
              <w:t>организоватьипровестиоткрытыеуроки,мастер-классыучителей-предметниковповнедрениювпроцесспатриотического воспитания обучающихся современных форм, методов и средств воспитательной работы;</w:t>
            </w:r>
          </w:p>
          <w:p w:rsidR="00665FA4" w:rsidRDefault="00664DA1">
            <w:pPr>
              <w:pStyle w:val="TableParagraph"/>
              <w:numPr>
                <w:ilvl w:val="0"/>
                <w:numId w:val="35"/>
              </w:numPr>
              <w:tabs>
                <w:tab w:val="left" w:pos="825"/>
              </w:tabs>
              <w:spacing w:before="3" w:line="266" w:lineRule="auto"/>
              <w:ind w:right="105"/>
              <w:rPr>
                <w:sz w:val="18"/>
              </w:rPr>
            </w:pPr>
            <w:r>
              <w:rPr>
                <w:sz w:val="18"/>
              </w:rPr>
              <w:t>обеспечитьтрансляциюопытагражданско-патриотическогоформированияроссийскойидентичностиобучающихсяпутемпубликации научных статей, выступления на международных и межрегиональных научных и методических мероприятиях.</w:t>
            </w:r>
          </w:p>
          <w:p w:rsidR="00665FA4" w:rsidRDefault="00665FA4">
            <w:pPr>
              <w:pStyle w:val="TableParagraph"/>
              <w:spacing w:before="7"/>
              <w:ind w:left="0"/>
              <w:rPr>
                <w:sz w:val="18"/>
              </w:rPr>
            </w:pPr>
          </w:p>
          <w:p w:rsidR="00665FA4" w:rsidRDefault="00664DA1">
            <w:pPr>
              <w:pStyle w:val="TableParagraph"/>
              <w:ind w:left="105" w:right="107"/>
              <w:jc w:val="both"/>
              <w:rPr>
                <w:b/>
                <w:sz w:val="24"/>
              </w:rPr>
            </w:pPr>
            <w:r>
              <w:rPr>
                <w:b/>
                <w:sz w:val="24"/>
                <w:u w:val="single"/>
              </w:rPr>
              <w:t>Проект «Проектирование школьной укладности в формировании российской идентичности</w:t>
            </w:r>
            <w:r>
              <w:rPr>
                <w:b/>
                <w:spacing w:val="-2"/>
                <w:sz w:val="24"/>
                <w:u w:val="single"/>
              </w:rPr>
              <w:t>обучающихся»</w:t>
            </w:r>
          </w:p>
          <w:p w:rsidR="00665FA4" w:rsidRDefault="00664DA1">
            <w:pPr>
              <w:pStyle w:val="TableParagraph"/>
              <w:spacing w:line="242" w:lineRule="auto"/>
              <w:ind w:left="105" w:right="110"/>
              <w:jc w:val="both"/>
              <w:rPr>
                <w:b/>
                <w:sz w:val="24"/>
              </w:rPr>
            </w:pPr>
            <w:r>
              <w:rPr>
                <w:b/>
                <w:sz w:val="24"/>
              </w:rPr>
              <w:t>Цель:</w:t>
            </w:r>
            <w:r>
              <w:rPr>
                <w:sz w:val="24"/>
              </w:rPr>
              <w:t xml:space="preserve">Построениесистемыпозитивнойсоциализации,обеспечивающей сформированностьуобучающихся социальныхнорм, установок, ценностей,образцов иопытагражданского поведения в пространстве школы. </w:t>
            </w:r>
            <w:r>
              <w:rPr>
                <w:b/>
                <w:spacing w:val="-2"/>
                <w:sz w:val="24"/>
              </w:rPr>
              <w:t>Задачи:</w:t>
            </w:r>
          </w:p>
          <w:p w:rsidR="00665FA4" w:rsidRDefault="00664DA1">
            <w:pPr>
              <w:pStyle w:val="TableParagraph"/>
              <w:numPr>
                <w:ilvl w:val="0"/>
                <w:numId w:val="35"/>
              </w:numPr>
              <w:tabs>
                <w:tab w:val="left" w:pos="825"/>
              </w:tabs>
              <w:spacing w:line="278" w:lineRule="auto"/>
              <w:ind w:right="108"/>
              <w:jc w:val="both"/>
              <w:rPr>
                <w:sz w:val="18"/>
              </w:rPr>
            </w:pPr>
            <w:r>
              <w:rPr>
                <w:sz w:val="18"/>
              </w:rPr>
              <w:t>определить критерии, показатели и уровни сформированности школьной укладности и обосновать их перед школьным сообществом (представителями участников образовательных отношений).</w:t>
            </w:r>
          </w:p>
          <w:p w:rsidR="00665FA4" w:rsidRDefault="00664DA1">
            <w:pPr>
              <w:pStyle w:val="TableParagraph"/>
              <w:numPr>
                <w:ilvl w:val="0"/>
                <w:numId w:val="35"/>
              </w:numPr>
              <w:tabs>
                <w:tab w:val="left" w:pos="825"/>
              </w:tabs>
              <w:spacing w:line="278" w:lineRule="auto"/>
              <w:ind w:right="94"/>
              <w:jc w:val="both"/>
              <w:rPr>
                <w:sz w:val="18"/>
              </w:rPr>
            </w:pPr>
            <w:r>
              <w:rPr>
                <w:sz w:val="18"/>
              </w:rPr>
              <w:t>обеспечить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приглашениеивстречугостей ит.д., помощь обучающимся в освоении навыков подготовки, проведения, анализа общешкольныхдел.</w:t>
            </w:r>
          </w:p>
          <w:p w:rsidR="00665FA4" w:rsidRDefault="00664DA1">
            <w:pPr>
              <w:pStyle w:val="TableParagraph"/>
              <w:numPr>
                <w:ilvl w:val="0"/>
                <w:numId w:val="35"/>
              </w:numPr>
              <w:tabs>
                <w:tab w:val="left" w:pos="825"/>
              </w:tabs>
              <w:spacing w:line="276" w:lineRule="auto"/>
              <w:ind w:right="102"/>
              <w:jc w:val="both"/>
              <w:rPr>
                <w:sz w:val="18"/>
              </w:rPr>
            </w:pPr>
            <w:r>
              <w:rPr>
                <w:sz w:val="18"/>
              </w:rPr>
              <w:t>осуществить проектирование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65FA4" w:rsidRDefault="00664DA1">
            <w:pPr>
              <w:pStyle w:val="TableParagraph"/>
              <w:numPr>
                <w:ilvl w:val="0"/>
                <w:numId w:val="35"/>
              </w:numPr>
              <w:tabs>
                <w:tab w:val="left" w:pos="825"/>
              </w:tabs>
              <w:spacing w:line="276" w:lineRule="auto"/>
              <w:ind w:right="102"/>
              <w:jc w:val="both"/>
              <w:rPr>
                <w:sz w:val="18"/>
              </w:rPr>
            </w:pPr>
            <w:r>
              <w:rPr>
                <w:sz w:val="18"/>
              </w:rPr>
              <w:t>организовать мероприятия направленные на сплочение классных коллективов через: игры и тренинги на сплочение и командообразование; внеучебные и внешкольные мероприятия, походы, экскурсии; празднования в классе дней рождения обучающихся, классные «огоньки» и вечера.</w:t>
            </w:r>
          </w:p>
          <w:p w:rsidR="00665FA4" w:rsidRDefault="00664DA1">
            <w:pPr>
              <w:pStyle w:val="TableParagraph"/>
              <w:numPr>
                <w:ilvl w:val="0"/>
                <w:numId w:val="35"/>
              </w:numPr>
              <w:tabs>
                <w:tab w:val="left" w:pos="825"/>
              </w:tabs>
              <w:spacing w:line="276" w:lineRule="auto"/>
              <w:ind w:right="103"/>
              <w:jc w:val="both"/>
              <w:rPr>
                <w:sz w:val="18"/>
              </w:rPr>
            </w:pPr>
            <w:r>
              <w:rPr>
                <w:sz w:val="18"/>
              </w:rPr>
              <w:t>организовать 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665FA4" w:rsidRDefault="00664DA1">
            <w:pPr>
              <w:pStyle w:val="TableParagraph"/>
              <w:numPr>
                <w:ilvl w:val="0"/>
                <w:numId w:val="35"/>
              </w:numPr>
              <w:tabs>
                <w:tab w:val="left" w:pos="825"/>
              </w:tabs>
              <w:spacing w:line="278" w:lineRule="auto"/>
              <w:ind w:right="100"/>
              <w:jc w:val="both"/>
              <w:rPr>
                <w:sz w:val="18"/>
              </w:rPr>
            </w:pPr>
            <w:r>
              <w:rPr>
                <w:sz w:val="18"/>
              </w:rPr>
              <w:t>провести мини-педсоветы длярешенияконкретных проблем класса, интеграциивоспитательныхвлияний педагогов на обучающихся, привлечения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665FA4" w:rsidRDefault="00664DA1">
            <w:pPr>
              <w:pStyle w:val="TableParagraph"/>
              <w:numPr>
                <w:ilvl w:val="0"/>
                <w:numId w:val="35"/>
              </w:numPr>
              <w:tabs>
                <w:tab w:val="left" w:pos="825"/>
              </w:tabs>
              <w:spacing w:line="278" w:lineRule="auto"/>
              <w:ind w:right="104"/>
              <w:jc w:val="both"/>
              <w:rPr>
                <w:sz w:val="18"/>
              </w:rPr>
            </w:pPr>
            <w:r>
              <w:rPr>
                <w:sz w:val="18"/>
              </w:rPr>
              <w:t>обеспечить организацию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w:t>
            </w:r>
          </w:p>
          <w:p w:rsidR="00665FA4" w:rsidRDefault="00664DA1">
            <w:pPr>
              <w:pStyle w:val="TableParagraph"/>
              <w:numPr>
                <w:ilvl w:val="0"/>
                <w:numId w:val="35"/>
              </w:numPr>
              <w:tabs>
                <w:tab w:val="left" w:pos="825"/>
              </w:tabs>
              <w:spacing w:line="278" w:lineRule="auto"/>
              <w:ind w:right="105"/>
              <w:jc w:val="both"/>
              <w:rPr>
                <w:sz w:val="18"/>
              </w:rPr>
            </w:pPr>
            <w:r>
              <w:rPr>
                <w:sz w:val="18"/>
              </w:rPr>
              <w:t>обеспечить событийный дизайн: оформление пространства проведения школьных событий праздников, церемоний, торжественных линеек, творческих вечеров.</w:t>
            </w:r>
          </w:p>
          <w:p w:rsidR="00665FA4" w:rsidRDefault="00664DA1">
            <w:pPr>
              <w:pStyle w:val="TableParagraph"/>
              <w:numPr>
                <w:ilvl w:val="0"/>
                <w:numId w:val="35"/>
              </w:numPr>
              <w:tabs>
                <w:tab w:val="left" w:pos="825"/>
              </w:tabs>
              <w:spacing w:line="273" w:lineRule="auto"/>
              <w:ind w:right="109"/>
              <w:jc w:val="both"/>
              <w:rPr>
                <w:sz w:val="18"/>
              </w:rPr>
            </w:pPr>
            <w:r>
              <w:rPr>
                <w:sz w:val="18"/>
              </w:rPr>
              <w:t>создание и популяризация совместно с обучающимися символики школы (флаг, гимн, эмблема, логотип, элементы школьного костюма и т.п.), используемой как повседневно, так и в торжественные моменты.</w:t>
            </w:r>
          </w:p>
          <w:p w:rsidR="00665FA4" w:rsidRDefault="00664DA1">
            <w:pPr>
              <w:pStyle w:val="TableParagraph"/>
              <w:numPr>
                <w:ilvl w:val="0"/>
                <w:numId w:val="35"/>
              </w:numPr>
              <w:tabs>
                <w:tab w:val="left" w:pos="825"/>
              </w:tabs>
              <w:spacing w:line="273" w:lineRule="auto"/>
              <w:ind w:right="99"/>
              <w:jc w:val="both"/>
              <w:rPr>
                <w:sz w:val="18"/>
              </w:rPr>
            </w:pPr>
            <w:r>
              <w:rPr>
                <w:sz w:val="18"/>
              </w:rPr>
              <w:t>организовать 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65FA4" w:rsidRDefault="00664DA1">
            <w:pPr>
              <w:pStyle w:val="TableParagraph"/>
              <w:numPr>
                <w:ilvl w:val="0"/>
                <w:numId w:val="35"/>
              </w:numPr>
              <w:tabs>
                <w:tab w:val="left" w:pos="824"/>
              </w:tabs>
              <w:ind w:left="824" w:hanging="359"/>
              <w:jc w:val="both"/>
              <w:rPr>
                <w:sz w:val="18"/>
              </w:rPr>
            </w:pPr>
            <w:r>
              <w:rPr>
                <w:sz w:val="18"/>
              </w:rPr>
              <w:t>обеспечитьповышениеквалификациипедагоговшколыповопросампостроениясистемыпозитивнойсоциализации,</w:t>
            </w:r>
            <w:r>
              <w:rPr>
                <w:spacing w:val="-2"/>
                <w:sz w:val="18"/>
              </w:rPr>
              <w:t>обеспечивающей</w:t>
            </w:r>
          </w:p>
          <w:p w:rsidR="00665FA4" w:rsidRDefault="00664DA1">
            <w:pPr>
              <w:pStyle w:val="TableParagraph"/>
              <w:spacing w:before="13"/>
              <w:ind w:left="825"/>
              <w:jc w:val="both"/>
              <w:rPr>
                <w:sz w:val="18"/>
              </w:rPr>
            </w:pPr>
            <w:r>
              <w:rPr>
                <w:sz w:val="18"/>
              </w:rPr>
              <w:t>сформированностьуобучающихсясоциальныхнорм,установок,ценностей,образцовиопытагражданскогоповедения</w:t>
            </w:r>
            <w:r>
              <w:rPr>
                <w:spacing w:val="-10"/>
                <w:sz w:val="18"/>
              </w:rPr>
              <w:t>в</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3"/>
        <w:gridCol w:w="11345"/>
      </w:tblGrid>
      <w:tr w:rsidR="00665FA4">
        <w:trPr>
          <w:trHeight w:val="1632"/>
        </w:trPr>
        <w:tc>
          <w:tcPr>
            <w:tcW w:w="864" w:type="dxa"/>
          </w:tcPr>
          <w:p w:rsidR="00665FA4" w:rsidRDefault="00665FA4">
            <w:pPr>
              <w:pStyle w:val="TableParagraph"/>
              <w:ind w:left="0"/>
            </w:pPr>
          </w:p>
        </w:tc>
        <w:tc>
          <w:tcPr>
            <w:tcW w:w="2473" w:type="dxa"/>
          </w:tcPr>
          <w:p w:rsidR="00665FA4" w:rsidRDefault="00665FA4">
            <w:pPr>
              <w:pStyle w:val="TableParagraph"/>
              <w:ind w:left="0"/>
            </w:pPr>
          </w:p>
        </w:tc>
        <w:tc>
          <w:tcPr>
            <w:tcW w:w="11345" w:type="dxa"/>
          </w:tcPr>
          <w:p w:rsidR="00665FA4" w:rsidRDefault="00664DA1">
            <w:pPr>
              <w:pStyle w:val="TableParagraph"/>
              <w:spacing w:line="207" w:lineRule="exact"/>
              <w:ind w:left="820"/>
              <w:rPr>
                <w:sz w:val="18"/>
              </w:rPr>
            </w:pPr>
            <w:r>
              <w:rPr>
                <w:sz w:val="18"/>
              </w:rPr>
              <w:t>пространстве</w:t>
            </w:r>
            <w:r>
              <w:rPr>
                <w:spacing w:val="-2"/>
                <w:sz w:val="18"/>
              </w:rPr>
              <w:t>школы.</w:t>
            </w:r>
          </w:p>
          <w:p w:rsidR="00665FA4" w:rsidRDefault="00664DA1">
            <w:pPr>
              <w:pStyle w:val="TableParagraph"/>
              <w:numPr>
                <w:ilvl w:val="0"/>
                <w:numId w:val="36"/>
              </w:numPr>
              <w:tabs>
                <w:tab w:val="left" w:pos="820"/>
              </w:tabs>
              <w:spacing w:before="33" w:line="278" w:lineRule="auto"/>
              <w:ind w:right="106"/>
              <w:rPr>
                <w:sz w:val="18"/>
              </w:rPr>
            </w:pPr>
            <w:r>
              <w:rPr>
                <w:sz w:val="18"/>
              </w:rPr>
              <w:t>создатьцентрпометодическомусопровождениюорганизациикоммеморативныхпрактикформированияшкольнойукладности (разработка не менее 5 методических пакетов).</w:t>
            </w:r>
          </w:p>
          <w:p w:rsidR="00665FA4" w:rsidRDefault="00664DA1">
            <w:pPr>
              <w:pStyle w:val="TableParagraph"/>
              <w:numPr>
                <w:ilvl w:val="0"/>
                <w:numId w:val="36"/>
              </w:numPr>
              <w:tabs>
                <w:tab w:val="left" w:pos="820"/>
              </w:tabs>
              <w:spacing w:line="278" w:lineRule="auto"/>
              <w:ind w:right="96"/>
              <w:rPr>
                <w:sz w:val="18"/>
              </w:rPr>
            </w:pPr>
            <w:r>
              <w:rPr>
                <w:sz w:val="18"/>
              </w:rPr>
              <w:t xml:space="preserve">создать школьные этнопедагогические кабинеты (не менее трех) и рекреационные территории детско-взрослых сообществ (не менее </w:t>
            </w:r>
            <w:r>
              <w:rPr>
                <w:spacing w:val="-2"/>
                <w:sz w:val="18"/>
              </w:rPr>
              <w:t>трех).</w:t>
            </w:r>
          </w:p>
          <w:p w:rsidR="00665FA4" w:rsidRDefault="00664DA1">
            <w:pPr>
              <w:pStyle w:val="TableParagraph"/>
              <w:numPr>
                <w:ilvl w:val="0"/>
                <w:numId w:val="36"/>
              </w:numPr>
              <w:tabs>
                <w:tab w:val="left" w:pos="820"/>
              </w:tabs>
              <w:spacing w:line="197" w:lineRule="exact"/>
              <w:rPr>
                <w:sz w:val="18"/>
              </w:rPr>
            </w:pPr>
            <w:r>
              <w:rPr>
                <w:sz w:val="18"/>
              </w:rPr>
              <w:t>организоватьстудииэтнокультурныхпромысловвформированиироссийскойидентичности(неменеедвух</w:t>
            </w:r>
            <w:r>
              <w:rPr>
                <w:spacing w:val="-2"/>
                <w:sz w:val="18"/>
              </w:rPr>
              <w:t>студий).</w:t>
            </w:r>
          </w:p>
        </w:tc>
      </w:tr>
      <w:tr w:rsidR="00665FA4">
        <w:trPr>
          <w:trHeight w:val="273"/>
        </w:trPr>
        <w:tc>
          <w:tcPr>
            <w:tcW w:w="14682" w:type="dxa"/>
            <w:gridSpan w:val="3"/>
          </w:tcPr>
          <w:p w:rsidR="00665FA4" w:rsidRDefault="00664DA1">
            <w:pPr>
              <w:pStyle w:val="TableParagraph"/>
              <w:spacing w:line="254" w:lineRule="exact"/>
              <w:ind w:left="15" w:right="1"/>
              <w:jc w:val="center"/>
              <w:rPr>
                <w:b/>
                <w:sz w:val="24"/>
              </w:rPr>
            </w:pPr>
            <w:r>
              <w:rPr>
                <w:b/>
                <w:sz w:val="24"/>
              </w:rPr>
              <w:t>РАЗДЕЛ2.ЦЕЛЬИЗАДАЧИВОСПИТАНИЯ</w:t>
            </w:r>
            <w:r>
              <w:rPr>
                <w:b/>
                <w:spacing w:val="-5"/>
                <w:sz w:val="24"/>
              </w:rPr>
              <w:t>ОО</w:t>
            </w:r>
          </w:p>
        </w:tc>
      </w:tr>
      <w:tr w:rsidR="00665FA4">
        <w:trPr>
          <w:trHeight w:val="7538"/>
        </w:trPr>
        <w:tc>
          <w:tcPr>
            <w:tcW w:w="864" w:type="dxa"/>
          </w:tcPr>
          <w:p w:rsidR="00665FA4" w:rsidRDefault="00664DA1">
            <w:pPr>
              <w:pStyle w:val="TableParagraph"/>
              <w:spacing w:line="268" w:lineRule="exact"/>
              <w:ind w:left="110"/>
              <w:rPr>
                <w:sz w:val="24"/>
              </w:rPr>
            </w:pPr>
            <w:r>
              <w:rPr>
                <w:spacing w:val="-4"/>
                <w:sz w:val="24"/>
              </w:rPr>
              <w:t>2.1.</w:t>
            </w:r>
          </w:p>
        </w:tc>
        <w:tc>
          <w:tcPr>
            <w:tcW w:w="2473" w:type="dxa"/>
          </w:tcPr>
          <w:p w:rsidR="00665FA4" w:rsidRDefault="00664DA1">
            <w:pPr>
              <w:pStyle w:val="TableParagraph"/>
              <w:spacing w:line="242" w:lineRule="auto"/>
              <w:ind w:left="110" w:right="449"/>
              <w:rPr>
                <w:b/>
                <w:sz w:val="24"/>
              </w:rPr>
            </w:pPr>
            <w:r>
              <w:rPr>
                <w:b/>
                <w:spacing w:val="-2"/>
                <w:sz w:val="24"/>
              </w:rPr>
              <w:t>Нормативно- правовое</w:t>
            </w:r>
          </w:p>
          <w:p w:rsidR="00665FA4" w:rsidRDefault="00664DA1">
            <w:pPr>
              <w:pStyle w:val="TableParagraph"/>
              <w:spacing w:line="242" w:lineRule="auto"/>
              <w:ind w:left="110" w:right="91"/>
              <w:rPr>
                <w:b/>
                <w:sz w:val="24"/>
              </w:rPr>
            </w:pPr>
            <w:r>
              <w:rPr>
                <w:b/>
                <w:sz w:val="24"/>
              </w:rPr>
              <w:t xml:space="preserve">обеспечениерабочей </w:t>
            </w:r>
            <w:r>
              <w:rPr>
                <w:b/>
                <w:spacing w:val="-2"/>
                <w:sz w:val="24"/>
              </w:rPr>
              <w:t>программы</w:t>
            </w:r>
          </w:p>
          <w:p w:rsidR="00665FA4" w:rsidRDefault="00664DA1">
            <w:pPr>
              <w:pStyle w:val="TableParagraph"/>
              <w:spacing w:line="271" w:lineRule="exact"/>
              <w:ind w:left="110"/>
              <w:rPr>
                <w:b/>
                <w:sz w:val="24"/>
              </w:rPr>
            </w:pPr>
            <w:r>
              <w:rPr>
                <w:b/>
                <w:sz w:val="24"/>
              </w:rPr>
              <w:t>воспитания</w:t>
            </w:r>
            <w:r>
              <w:rPr>
                <w:b/>
                <w:spacing w:val="-5"/>
                <w:sz w:val="24"/>
              </w:rPr>
              <w:t>ОО</w:t>
            </w:r>
          </w:p>
        </w:tc>
        <w:tc>
          <w:tcPr>
            <w:tcW w:w="11345" w:type="dxa"/>
          </w:tcPr>
          <w:p w:rsidR="00665FA4" w:rsidRDefault="00664DA1">
            <w:pPr>
              <w:pStyle w:val="TableParagraph"/>
              <w:numPr>
                <w:ilvl w:val="0"/>
                <w:numId w:val="37"/>
              </w:numPr>
              <w:tabs>
                <w:tab w:val="left" w:pos="834"/>
              </w:tabs>
              <w:spacing w:line="242" w:lineRule="auto"/>
              <w:ind w:right="95"/>
              <w:jc w:val="both"/>
            </w:pPr>
            <w:r>
              <w:rPr>
                <w:sz w:val="24"/>
              </w:rPr>
              <w:t>Федеральный закон «Об образовании в Российской Федерации» от 29.12.2012 № 273-ФЗ. Принят Государственной Думой 21 декабря 2012 года, Одобрен Советом Федерации 26 декабря 2012 года.</w:t>
            </w:r>
          </w:p>
          <w:p w:rsidR="00665FA4" w:rsidRDefault="00664DA1">
            <w:pPr>
              <w:pStyle w:val="TableParagraph"/>
              <w:numPr>
                <w:ilvl w:val="0"/>
                <w:numId w:val="37"/>
              </w:numPr>
              <w:tabs>
                <w:tab w:val="left" w:pos="834"/>
              </w:tabs>
              <w:spacing w:line="276" w:lineRule="auto"/>
              <w:ind w:right="106"/>
              <w:jc w:val="both"/>
              <w:rPr>
                <w:sz w:val="24"/>
              </w:rPr>
            </w:pPr>
            <w:r>
              <w:rPr>
                <w:sz w:val="24"/>
              </w:rPr>
              <w:t>Федеральный закон № 304-ФЗот31 июля2020г. «О внесении изменений в Федеральный закон «Об образовании в Российской Федерации» по вопросам воспитания обучающихся».</w:t>
            </w:r>
          </w:p>
          <w:p w:rsidR="00665FA4" w:rsidRDefault="00664DA1">
            <w:pPr>
              <w:pStyle w:val="TableParagraph"/>
              <w:numPr>
                <w:ilvl w:val="0"/>
                <w:numId w:val="37"/>
              </w:numPr>
              <w:tabs>
                <w:tab w:val="left" w:pos="834"/>
              </w:tabs>
              <w:spacing w:line="276" w:lineRule="auto"/>
              <w:ind w:right="101"/>
              <w:jc w:val="both"/>
              <w:rPr>
                <w:sz w:val="24"/>
              </w:rPr>
            </w:pPr>
            <w:r>
              <w:rPr>
                <w:sz w:val="24"/>
              </w:rPr>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утвержденный приказом Министерстватруда и социальнойзащиты РоссийскойФедерацииот18октября 2013 г. № </w:t>
            </w:r>
            <w:r>
              <w:rPr>
                <w:spacing w:val="-2"/>
                <w:sz w:val="24"/>
              </w:rPr>
              <w:t>544н.;</w:t>
            </w:r>
          </w:p>
          <w:p w:rsidR="00665FA4" w:rsidRDefault="00664DA1">
            <w:pPr>
              <w:pStyle w:val="TableParagraph"/>
              <w:numPr>
                <w:ilvl w:val="0"/>
                <w:numId w:val="37"/>
              </w:numPr>
              <w:tabs>
                <w:tab w:val="left" w:pos="834"/>
              </w:tabs>
              <w:spacing w:line="276" w:lineRule="auto"/>
              <w:ind w:right="99"/>
              <w:jc w:val="both"/>
              <w:rPr>
                <w:sz w:val="24"/>
              </w:rPr>
            </w:pPr>
            <w:r>
              <w:rPr>
                <w:sz w:val="24"/>
              </w:rPr>
              <w:t>Указ Президента Российской Федерацииот 21июля 2020г.№ 474«О национальныхцеляхразвития Российской Федерации на период до 2030 года».</w:t>
            </w:r>
          </w:p>
          <w:p w:rsidR="00665FA4" w:rsidRDefault="00664DA1">
            <w:pPr>
              <w:pStyle w:val="TableParagraph"/>
              <w:numPr>
                <w:ilvl w:val="0"/>
                <w:numId w:val="37"/>
              </w:numPr>
              <w:tabs>
                <w:tab w:val="left" w:pos="834"/>
              </w:tabs>
              <w:spacing w:line="278" w:lineRule="auto"/>
              <w:ind w:right="95"/>
              <w:jc w:val="both"/>
              <w:rPr>
                <w:sz w:val="24"/>
              </w:rPr>
            </w:pPr>
            <w:r>
              <w:rPr>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p w:rsidR="00665FA4" w:rsidRDefault="00664DA1">
            <w:pPr>
              <w:pStyle w:val="TableParagraph"/>
              <w:numPr>
                <w:ilvl w:val="0"/>
                <w:numId w:val="37"/>
              </w:numPr>
              <w:tabs>
                <w:tab w:val="left" w:pos="834"/>
              </w:tabs>
              <w:spacing w:line="276" w:lineRule="auto"/>
              <w:ind w:right="99"/>
              <w:jc w:val="both"/>
              <w:rPr>
                <w:sz w:val="24"/>
              </w:rPr>
            </w:pPr>
            <w:r>
              <w:rPr>
                <w:sz w:val="24"/>
              </w:rPr>
              <w:t>Стратегия развития воспитания в Российской Федерации на период до 2025 года (Распоряжение ПравительстваРоссийскойФедерацииот29.05.2015№996-р)иПланмероприятийпо еёреализации в 2021—2025 годах (Распоряжение Правительства Российской Федерации от 12.11.2020 № 2945-р).</w:t>
            </w:r>
          </w:p>
          <w:p w:rsidR="00665FA4" w:rsidRDefault="00664DA1">
            <w:pPr>
              <w:pStyle w:val="TableParagraph"/>
              <w:numPr>
                <w:ilvl w:val="0"/>
                <w:numId w:val="37"/>
              </w:numPr>
              <w:tabs>
                <w:tab w:val="left" w:pos="834"/>
              </w:tabs>
              <w:spacing w:line="276" w:lineRule="auto"/>
              <w:ind w:right="100"/>
              <w:jc w:val="both"/>
              <w:rPr>
                <w:sz w:val="24"/>
              </w:rPr>
            </w:pPr>
            <w:r>
              <w:rPr>
                <w:sz w:val="24"/>
              </w:rPr>
              <w:t>Стратегия национальной безопасности Российской Федерации (Указ Президента Российской Федерации от 02.07.2021 № 400).</w:t>
            </w:r>
          </w:p>
          <w:p w:rsidR="00665FA4" w:rsidRDefault="00664DA1">
            <w:pPr>
              <w:pStyle w:val="TableParagraph"/>
              <w:numPr>
                <w:ilvl w:val="0"/>
                <w:numId w:val="37"/>
              </w:numPr>
              <w:tabs>
                <w:tab w:val="left" w:pos="834"/>
              </w:tabs>
              <w:spacing w:line="276" w:lineRule="auto"/>
              <w:ind w:right="98"/>
              <w:jc w:val="both"/>
              <w:rPr>
                <w:sz w:val="24"/>
              </w:rPr>
            </w:pPr>
            <w:r>
              <w:rPr>
                <w:sz w:val="24"/>
              </w:rPr>
              <w:t>Основы государственной молодежной политики РФ на период до 2025 года / Утверждены распоряжением Правительства РФ от 29 ноября 2014 г. № 2403-р.</w:t>
            </w:r>
          </w:p>
          <w:p w:rsidR="00665FA4" w:rsidRDefault="00664DA1">
            <w:pPr>
              <w:pStyle w:val="TableParagraph"/>
              <w:numPr>
                <w:ilvl w:val="0"/>
                <w:numId w:val="37"/>
              </w:numPr>
              <w:tabs>
                <w:tab w:val="left" w:pos="834"/>
              </w:tabs>
              <w:spacing w:line="278" w:lineRule="auto"/>
              <w:ind w:right="91"/>
              <w:jc w:val="both"/>
              <w:rPr>
                <w:sz w:val="24"/>
              </w:rPr>
            </w:pPr>
            <w:r>
              <w:rPr>
                <w:sz w:val="24"/>
              </w:rPr>
              <w:t>Федеральные государственные образовательные стандарты (далее — ФГОС) начального общего образования(Приказ Минпросвещения Россииот 31.05.2021№ 286 вред. ПриказаМинпросвещения России от 18.07.2022 г. № 568), основного общего образования (Приказ Минпросвещения России от</w:t>
            </w:r>
          </w:p>
          <w:p w:rsidR="00665FA4" w:rsidRDefault="00664DA1">
            <w:pPr>
              <w:pStyle w:val="TableParagraph"/>
              <w:spacing w:line="271" w:lineRule="exact"/>
              <w:ind w:left="834"/>
              <w:jc w:val="both"/>
              <w:rPr>
                <w:sz w:val="24"/>
              </w:rPr>
            </w:pPr>
            <w:r>
              <w:rPr>
                <w:sz w:val="24"/>
              </w:rPr>
              <w:t>31.05.2021г. №287,зарегистрированМинистерствомюстицииРоссийскойФедерации05.07.2021</w:t>
            </w:r>
            <w:r>
              <w:rPr>
                <w:spacing w:val="-5"/>
                <w:sz w:val="24"/>
              </w:rPr>
              <w:t>г.,</w:t>
            </w:r>
          </w:p>
        </w:tc>
      </w:tr>
    </w:tbl>
    <w:p w:rsidR="00665FA4" w:rsidRDefault="00665FA4">
      <w:pPr>
        <w:pStyle w:val="TableParagraph"/>
        <w:spacing w:line="271" w:lineRule="exact"/>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5915"/>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80" w:lineRule="auto"/>
              <w:ind w:right="109"/>
              <w:jc w:val="both"/>
              <w:rPr>
                <w:sz w:val="24"/>
              </w:rPr>
            </w:pPr>
            <w:r>
              <w:rPr>
                <w:sz w:val="24"/>
              </w:rPr>
              <w:t>рег. номер — 64101 в ред. Приказа Минпросвещения России от 18.07.2022 г. № 568), среднего общего образования (Приказ Минобрнауки России от 17.05.2012 № 413).</w:t>
            </w:r>
          </w:p>
          <w:p w:rsidR="00665FA4" w:rsidRDefault="00664DA1">
            <w:pPr>
              <w:pStyle w:val="TableParagraph"/>
              <w:numPr>
                <w:ilvl w:val="0"/>
                <w:numId w:val="38"/>
              </w:numPr>
              <w:tabs>
                <w:tab w:val="left" w:pos="829"/>
              </w:tabs>
              <w:spacing w:line="276" w:lineRule="auto"/>
              <w:ind w:right="101"/>
              <w:jc w:val="both"/>
              <w:rPr>
                <w:sz w:val="24"/>
              </w:rPr>
            </w:pPr>
            <w:r>
              <w:rPr>
                <w:sz w:val="24"/>
              </w:rPr>
              <w:t>Федеральная образовательная программа среднего общего образования (Приказ Минпросвещения России от 23.11.2022 г. № 1014, зарегистрирован Министерством юстиции Российской Федерации 22.12.2022 г., рег. номер — 71763).</w:t>
            </w:r>
          </w:p>
          <w:p w:rsidR="00665FA4" w:rsidRDefault="00664DA1">
            <w:pPr>
              <w:pStyle w:val="TableParagraph"/>
              <w:numPr>
                <w:ilvl w:val="0"/>
                <w:numId w:val="38"/>
              </w:numPr>
              <w:tabs>
                <w:tab w:val="left" w:pos="829"/>
              </w:tabs>
              <w:spacing w:line="276" w:lineRule="auto"/>
              <w:ind w:right="99"/>
              <w:jc w:val="both"/>
              <w:rPr>
                <w:sz w:val="24"/>
              </w:rPr>
            </w:pPr>
            <w:r>
              <w:rPr>
                <w:sz w:val="24"/>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 протокол от 23 июня 2022 № 3/22;</w:t>
            </w:r>
          </w:p>
          <w:p w:rsidR="00665FA4" w:rsidRDefault="00664DA1">
            <w:pPr>
              <w:pStyle w:val="TableParagraph"/>
              <w:numPr>
                <w:ilvl w:val="0"/>
                <w:numId w:val="38"/>
              </w:numPr>
              <w:tabs>
                <w:tab w:val="left" w:pos="829"/>
              </w:tabs>
              <w:spacing w:line="276" w:lineRule="auto"/>
              <w:ind w:right="91"/>
              <w:jc w:val="both"/>
              <w:rPr>
                <w:sz w:val="24"/>
              </w:rPr>
            </w:pPr>
            <w:r>
              <w:rPr>
                <w:sz w:val="24"/>
              </w:rPr>
              <w:t>Примерные основные образовательные программы (далее ПООП) начального общего образования (Примерная основная образовательная программа начального общего образования / Одобрена решением Федерального учебно-методического объединения по общему образованию, протокол6/22 от 15.09.2022 г.), основного общего образования (Примерная основная образовательная программа основного общего образования / Одобрена решением Федерального учебно- методического объединения по общему образованию, протокол 6/22 от 15.09.2022 г.), среднего общегообразования(Примернаяосновнаяобразовательнаяпрограммасреднегообщегообразования</w:t>
            </w:r>
          </w:p>
          <w:p w:rsidR="00665FA4" w:rsidRDefault="00664DA1">
            <w:pPr>
              <w:pStyle w:val="TableParagraph"/>
              <w:spacing w:line="276" w:lineRule="auto"/>
              <w:ind w:right="103"/>
              <w:jc w:val="both"/>
              <w:rPr>
                <w:sz w:val="24"/>
              </w:rPr>
            </w:pPr>
            <w:r>
              <w:rPr>
                <w:sz w:val="24"/>
              </w:rPr>
              <w:t>/ Одобрена решением Федерального учебно-методического объединения по общему образованию, протокол от 28 июня 2016 г. № 2/16-з).</w:t>
            </w:r>
          </w:p>
          <w:p w:rsidR="00665FA4" w:rsidRDefault="00664DA1">
            <w:pPr>
              <w:pStyle w:val="TableParagraph"/>
              <w:numPr>
                <w:ilvl w:val="0"/>
                <w:numId w:val="38"/>
              </w:numPr>
              <w:tabs>
                <w:tab w:val="left" w:pos="828"/>
              </w:tabs>
              <w:ind w:left="828" w:hanging="359"/>
              <w:jc w:val="both"/>
              <w:rPr>
                <w:sz w:val="24"/>
              </w:rPr>
            </w:pPr>
            <w:r>
              <w:rPr>
                <w:sz w:val="24"/>
              </w:rPr>
              <w:t>ПрограммаразвитиявоспитанияисоциализацииобучающихсягородаОмскадо2025</w:t>
            </w:r>
            <w:r>
              <w:rPr>
                <w:spacing w:val="-2"/>
                <w:sz w:val="24"/>
              </w:rPr>
              <w:t>года.</w:t>
            </w:r>
          </w:p>
        </w:tc>
      </w:tr>
      <w:tr w:rsidR="00665FA4">
        <w:trPr>
          <w:trHeight w:val="2760"/>
        </w:trPr>
        <w:tc>
          <w:tcPr>
            <w:tcW w:w="864" w:type="dxa"/>
          </w:tcPr>
          <w:p w:rsidR="00665FA4" w:rsidRDefault="00664DA1">
            <w:pPr>
              <w:pStyle w:val="TableParagraph"/>
              <w:spacing w:line="268" w:lineRule="exact"/>
              <w:ind w:left="110"/>
              <w:rPr>
                <w:sz w:val="24"/>
              </w:rPr>
            </w:pPr>
            <w:r>
              <w:rPr>
                <w:spacing w:val="-4"/>
                <w:sz w:val="24"/>
              </w:rPr>
              <w:t>2.2.</w:t>
            </w:r>
          </w:p>
        </w:tc>
        <w:tc>
          <w:tcPr>
            <w:tcW w:w="2478" w:type="dxa"/>
          </w:tcPr>
          <w:p w:rsidR="00665FA4" w:rsidRDefault="00664DA1">
            <w:pPr>
              <w:pStyle w:val="TableParagraph"/>
              <w:ind w:left="110" w:right="148"/>
              <w:rPr>
                <w:b/>
                <w:sz w:val="24"/>
              </w:rPr>
            </w:pPr>
            <w:r>
              <w:rPr>
                <w:b/>
                <w:spacing w:val="-2"/>
                <w:sz w:val="24"/>
              </w:rPr>
              <w:t>Современный национальный воспитательный идеал</w:t>
            </w:r>
            <w:r>
              <w:rPr>
                <w:b/>
                <w:spacing w:val="-2"/>
                <w:sz w:val="24"/>
                <w:vertAlign w:val="superscript"/>
              </w:rPr>
              <w:t>4</w:t>
            </w:r>
          </w:p>
        </w:tc>
        <w:tc>
          <w:tcPr>
            <w:tcW w:w="11341" w:type="dxa"/>
          </w:tcPr>
          <w:p w:rsidR="00665FA4" w:rsidRDefault="00664DA1">
            <w:pPr>
              <w:pStyle w:val="TableParagraph"/>
              <w:ind w:left="109" w:right="100"/>
              <w:jc w:val="both"/>
              <w:rPr>
                <w:sz w:val="24"/>
              </w:rPr>
            </w:pPr>
            <w:r>
              <w:rPr>
                <w:b/>
                <w:sz w:val="24"/>
                <w:u w:val="single"/>
              </w:rPr>
              <w:t>Современный российский национальный воспитательный идеал</w:t>
            </w:r>
            <w:r>
              <w:rPr>
                <w:sz w:val="24"/>
              </w:rPr>
              <w:t>—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665FA4" w:rsidRDefault="00664DA1">
            <w:pPr>
              <w:pStyle w:val="TableParagraph"/>
              <w:ind w:left="109" w:right="91"/>
              <w:jc w:val="both"/>
              <w:rPr>
                <w:sz w:val="24"/>
              </w:rPr>
            </w:pPr>
            <w:r>
              <w:rPr>
                <w:sz w:val="24"/>
              </w:rPr>
              <w:t xml:space="preserve">В соответствии с этим идеалом и нормативными правовыми актами Российской Федерации в сфере образования </w:t>
            </w:r>
            <w:r>
              <w:rPr>
                <w:b/>
                <w:sz w:val="24"/>
                <w:u w:val="single"/>
              </w:rPr>
              <w:t>цель воспитания обучающихся в общеобразовательной организации:</w:t>
            </w:r>
            <w:r>
              <w:rPr>
                <w:sz w:val="24"/>
              </w:rPr>
              <w:t>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человека,семьи,обществаигосударства,формированиеуобучающихсячувства</w:t>
            </w:r>
            <w:r>
              <w:rPr>
                <w:spacing w:val="-2"/>
                <w:sz w:val="24"/>
              </w:rPr>
              <w:t>патриотизма,</w:t>
            </w:r>
          </w:p>
          <w:p w:rsidR="00665FA4" w:rsidRDefault="00664DA1">
            <w:pPr>
              <w:pStyle w:val="TableParagraph"/>
              <w:spacing w:line="262" w:lineRule="exact"/>
              <w:ind w:left="109"/>
              <w:jc w:val="both"/>
              <w:rPr>
                <w:sz w:val="24"/>
              </w:rPr>
            </w:pPr>
            <w:r>
              <w:rPr>
                <w:sz w:val="24"/>
              </w:rPr>
              <w:t>гражданственности,уважениякпамятизащитниковОтечестваиподвигамГероевОтечества,закону</w:t>
            </w:r>
            <w:r>
              <w:rPr>
                <w:spacing w:val="-10"/>
                <w:sz w:val="24"/>
              </w:rPr>
              <w:t>и</w:t>
            </w:r>
          </w:p>
        </w:tc>
      </w:tr>
    </w:tbl>
    <w:p w:rsidR="00665FA4" w:rsidRDefault="00C27720">
      <w:pPr>
        <w:pStyle w:val="a3"/>
        <w:spacing w:before="5"/>
        <w:rPr>
          <w:sz w:val="18"/>
        </w:rPr>
      </w:pPr>
      <w:r>
        <w:rPr>
          <w:noProof/>
          <w:sz w:val="18"/>
          <w:lang w:eastAsia="ru-RU"/>
        </w:rPr>
        <w:pict>
          <v:shape id="Graphic 13" o:spid="_x0000_s1138" style="position:absolute;margin-left:56.65pt;margin-top:11.8pt;width:144.05pt;height:.75pt;z-index:-2517068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M6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w:t>
      </w:r>
      <w:r>
        <w:rPr>
          <w:sz w:val="18"/>
        </w:rPr>
        <w:t>Примернаярабочаяпрограммавоспитаниядляобщеобразовательныхорганизаций/ОдобренарешениемФедеральногоучебно-методическогообъединенияпообщемуобразованию, протокол от 23 июня 2022 № 3/22. М., 2022. 44 с. С.6.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30"/>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68" w:lineRule="exact"/>
              <w:ind w:left="109"/>
              <w:rPr>
                <w:sz w:val="24"/>
              </w:rPr>
            </w:pPr>
            <w:r>
              <w:rPr>
                <w:sz w:val="24"/>
              </w:rPr>
              <w:t>правопорядку,человекутрудаистаршемупоколению,взаимногоуважения,бережногоотношения</w:t>
            </w:r>
            <w:r>
              <w:rPr>
                <w:spacing w:val="-10"/>
                <w:sz w:val="24"/>
              </w:rPr>
              <w:t>к</w:t>
            </w:r>
          </w:p>
          <w:p w:rsidR="00665FA4" w:rsidRDefault="00664DA1">
            <w:pPr>
              <w:pStyle w:val="TableParagraph"/>
              <w:spacing w:line="274" w:lineRule="exact"/>
              <w:ind w:left="109"/>
              <w:rPr>
                <w:sz w:val="24"/>
              </w:rPr>
            </w:pPr>
            <w:r>
              <w:rPr>
                <w:sz w:val="24"/>
              </w:rPr>
              <w:t>культурномунаследиюитрадицияммногонациональногонародаРоссийскойФедерации,природеи окружающей среде.</w:t>
            </w:r>
          </w:p>
        </w:tc>
      </w:tr>
      <w:tr w:rsidR="00665FA4">
        <w:trPr>
          <w:trHeight w:val="7418"/>
        </w:trPr>
        <w:tc>
          <w:tcPr>
            <w:tcW w:w="864" w:type="dxa"/>
          </w:tcPr>
          <w:p w:rsidR="00665FA4" w:rsidRDefault="00664DA1">
            <w:pPr>
              <w:pStyle w:val="TableParagraph"/>
              <w:spacing w:line="268" w:lineRule="exact"/>
              <w:ind w:left="110"/>
              <w:rPr>
                <w:sz w:val="24"/>
              </w:rPr>
            </w:pPr>
            <w:r>
              <w:rPr>
                <w:spacing w:val="-4"/>
                <w:sz w:val="24"/>
              </w:rPr>
              <w:t>2.3.</w:t>
            </w:r>
          </w:p>
        </w:tc>
        <w:tc>
          <w:tcPr>
            <w:tcW w:w="2478" w:type="dxa"/>
          </w:tcPr>
          <w:p w:rsidR="00665FA4" w:rsidRDefault="00664DA1">
            <w:pPr>
              <w:pStyle w:val="TableParagraph"/>
              <w:spacing w:line="242" w:lineRule="auto"/>
              <w:ind w:left="110" w:right="148"/>
              <w:rPr>
                <w:b/>
                <w:sz w:val="24"/>
              </w:rPr>
            </w:pPr>
            <w:r>
              <w:rPr>
                <w:b/>
                <w:spacing w:val="-2"/>
                <w:sz w:val="24"/>
              </w:rPr>
              <w:t>Социальный портрет</w:t>
            </w:r>
          </w:p>
          <w:p w:rsidR="00665FA4" w:rsidRDefault="00664DA1">
            <w:pPr>
              <w:pStyle w:val="TableParagraph"/>
              <w:spacing w:line="271" w:lineRule="exact"/>
              <w:ind w:left="110"/>
              <w:rPr>
                <w:b/>
                <w:sz w:val="24"/>
              </w:rPr>
            </w:pPr>
            <w:r>
              <w:rPr>
                <w:b/>
                <w:spacing w:val="-2"/>
                <w:sz w:val="24"/>
              </w:rPr>
              <w:t>обучающегося</w:t>
            </w:r>
          </w:p>
        </w:tc>
        <w:tc>
          <w:tcPr>
            <w:tcW w:w="11341" w:type="dxa"/>
          </w:tcPr>
          <w:p w:rsidR="00665FA4" w:rsidRDefault="00C27720">
            <w:pPr>
              <w:pStyle w:val="TableParagraph"/>
              <w:spacing w:line="271" w:lineRule="exact"/>
              <w:ind w:left="109"/>
              <w:rPr>
                <w:b/>
                <w:sz w:val="24"/>
              </w:rPr>
            </w:pPr>
            <w:r>
              <w:rPr>
                <w:b/>
                <w:noProof/>
                <w:sz w:val="24"/>
                <w:lang w:eastAsia="ru-RU"/>
              </w:rPr>
              <w:pict>
                <v:group id="Group 14" o:spid="_x0000_s1136" style="position:absolute;left:0;text-align:left;margin-left:5.5pt;margin-top:12.2pt;width:228.3pt;height:1.2pt;z-index:-251714048;mso-wrap-distance-left:0;mso-wrap-distance-right:0;mso-position-horizontal-relative:text;mso-position-vertical-relative:text" coordsize="289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">
                  <v:shape id="Graphic 15" o:spid="_x0000_s1137" style="position:absolute;width:28994;height:152;visibility:visible;mso-wrap-style:square;v-text-anchor:top" coordsize="289941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" path="m2899283,l,,,15239r2899283,l2899283,xe" fillcolor="black" stroked="f">
                    <v:path arrowok="t"/>
                  </v:shape>
                </v:group>
              </w:pict>
            </w:r>
            <w:r w:rsidR="00664DA1">
              <w:rPr>
                <w:b/>
                <w:sz w:val="24"/>
              </w:rPr>
              <w:t>Портретвыпускниканачальной</w:t>
            </w:r>
            <w:r w:rsidR="00664DA1">
              <w:rPr>
                <w:b/>
                <w:spacing w:val="-2"/>
                <w:sz w:val="24"/>
              </w:rPr>
              <w:t xml:space="preserve"> школы:</w:t>
            </w:r>
            <w:r w:rsidR="00664DA1">
              <w:rPr>
                <w:b/>
                <w:spacing w:val="-2"/>
                <w:sz w:val="24"/>
                <w:vertAlign w:val="superscript"/>
              </w:rPr>
              <w:t>5</w:t>
            </w:r>
          </w:p>
          <w:p w:rsidR="00665FA4" w:rsidRDefault="00664DA1">
            <w:pPr>
              <w:pStyle w:val="TableParagraph"/>
              <w:numPr>
                <w:ilvl w:val="0"/>
                <w:numId w:val="39"/>
              </w:numPr>
              <w:tabs>
                <w:tab w:val="left" w:pos="829"/>
              </w:tabs>
              <w:spacing w:line="275" w:lineRule="exact"/>
              <w:rPr>
                <w:sz w:val="24"/>
              </w:rPr>
            </w:pPr>
            <w:r>
              <w:rPr>
                <w:sz w:val="24"/>
              </w:rPr>
              <w:t>любящийсвойнарод,свой крайи свою</w:t>
            </w:r>
            <w:r>
              <w:rPr>
                <w:spacing w:val="-2"/>
                <w:sz w:val="24"/>
              </w:rPr>
              <w:t>Родину;</w:t>
            </w:r>
          </w:p>
          <w:p w:rsidR="00665FA4" w:rsidRDefault="00664DA1">
            <w:pPr>
              <w:pStyle w:val="TableParagraph"/>
              <w:numPr>
                <w:ilvl w:val="0"/>
                <w:numId w:val="39"/>
              </w:numPr>
              <w:tabs>
                <w:tab w:val="left" w:pos="829"/>
              </w:tabs>
              <w:spacing w:before="41"/>
              <w:rPr>
                <w:sz w:val="24"/>
              </w:rPr>
            </w:pPr>
            <w:r>
              <w:rPr>
                <w:sz w:val="24"/>
              </w:rPr>
              <w:t>уважающийипринимающийценностисемьии</w:t>
            </w:r>
            <w:r>
              <w:rPr>
                <w:spacing w:val="-2"/>
                <w:sz w:val="24"/>
              </w:rPr>
              <w:t>общества;</w:t>
            </w:r>
          </w:p>
          <w:p w:rsidR="00665FA4" w:rsidRDefault="00664DA1">
            <w:pPr>
              <w:pStyle w:val="TableParagraph"/>
              <w:numPr>
                <w:ilvl w:val="0"/>
                <w:numId w:val="39"/>
              </w:numPr>
              <w:tabs>
                <w:tab w:val="left" w:pos="829"/>
              </w:tabs>
              <w:spacing w:before="41"/>
              <w:rPr>
                <w:sz w:val="24"/>
              </w:rPr>
            </w:pPr>
            <w:r>
              <w:rPr>
                <w:sz w:val="24"/>
              </w:rPr>
              <w:t>любознательный,активноизаинтересованнопознающий</w:t>
            </w:r>
            <w:r>
              <w:rPr>
                <w:spacing w:val="-4"/>
                <w:sz w:val="24"/>
              </w:rPr>
              <w:t>мир;</w:t>
            </w:r>
          </w:p>
          <w:p w:rsidR="00665FA4" w:rsidRDefault="00664DA1">
            <w:pPr>
              <w:pStyle w:val="TableParagraph"/>
              <w:numPr>
                <w:ilvl w:val="0"/>
                <w:numId w:val="39"/>
              </w:numPr>
              <w:tabs>
                <w:tab w:val="left" w:pos="829"/>
              </w:tabs>
              <w:spacing w:before="41"/>
              <w:rPr>
                <w:sz w:val="24"/>
              </w:rPr>
            </w:pPr>
            <w:r>
              <w:rPr>
                <w:sz w:val="24"/>
              </w:rPr>
              <w:t>владеющийосновамиумения учиться,способныйкорганизациисобственной</w:t>
            </w:r>
            <w:r>
              <w:rPr>
                <w:spacing w:val="-2"/>
                <w:sz w:val="24"/>
              </w:rPr>
              <w:t xml:space="preserve"> деятельности;</w:t>
            </w:r>
          </w:p>
          <w:p w:rsidR="00665FA4" w:rsidRDefault="00664DA1">
            <w:pPr>
              <w:pStyle w:val="TableParagraph"/>
              <w:numPr>
                <w:ilvl w:val="0"/>
                <w:numId w:val="39"/>
              </w:numPr>
              <w:tabs>
                <w:tab w:val="left" w:pos="829"/>
              </w:tabs>
              <w:spacing w:before="40"/>
              <w:rPr>
                <w:sz w:val="24"/>
              </w:rPr>
            </w:pPr>
            <w:r>
              <w:rPr>
                <w:sz w:val="24"/>
              </w:rPr>
              <w:t>готовыйсамостоятельно действоватьиотвечатьзасвоипоступкипередсемьейи</w:t>
            </w:r>
            <w:r>
              <w:rPr>
                <w:spacing w:val="-2"/>
                <w:sz w:val="24"/>
              </w:rPr>
              <w:t>обществом;</w:t>
            </w:r>
          </w:p>
          <w:p w:rsidR="00665FA4" w:rsidRDefault="00664DA1">
            <w:pPr>
              <w:pStyle w:val="TableParagraph"/>
              <w:numPr>
                <w:ilvl w:val="0"/>
                <w:numId w:val="39"/>
              </w:numPr>
              <w:tabs>
                <w:tab w:val="left" w:pos="829"/>
              </w:tabs>
              <w:spacing w:before="41" w:line="276" w:lineRule="auto"/>
              <w:ind w:right="100"/>
              <w:rPr>
                <w:sz w:val="24"/>
              </w:rPr>
            </w:pPr>
            <w:r>
              <w:rPr>
                <w:sz w:val="24"/>
              </w:rPr>
              <w:t>доброжелательный,умеющийслушатьислышатьсобеседника,обосновыватьсвоюпозицию, высказывать свое мнение;</w:t>
            </w:r>
          </w:p>
          <w:p w:rsidR="00665FA4" w:rsidRDefault="00664DA1">
            <w:pPr>
              <w:pStyle w:val="TableParagraph"/>
              <w:numPr>
                <w:ilvl w:val="0"/>
                <w:numId w:val="39"/>
              </w:numPr>
              <w:tabs>
                <w:tab w:val="left" w:pos="829"/>
              </w:tabs>
              <w:spacing w:line="275" w:lineRule="exact"/>
              <w:rPr>
                <w:sz w:val="24"/>
              </w:rPr>
            </w:pPr>
            <w:r>
              <w:rPr>
                <w:sz w:val="24"/>
              </w:rPr>
              <w:t>выполняющийправилаздоровогоибезопасногодлясебяиокружающихобраза</w:t>
            </w:r>
            <w:r>
              <w:rPr>
                <w:spacing w:val="-2"/>
                <w:sz w:val="24"/>
              </w:rPr>
              <w:t xml:space="preserve"> жизни.</w:t>
            </w:r>
          </w:p>
          <w:p w:rsidR="00665FA4" w:rsidRDefault="00C27720">
            <w:pPr>
              <w:pStyle w:val="TableParagraph"/>
              <w:spacing w:before="247" w:line="275" w:lineRule="exact"/>
              <w:ind w:left="109"/>
              <w:rPr>
                <w:b/>
                <w:sz w:val="24"/>
              </w:rPr>
            </w:pPr>
            <w:r>
              <w:rPr>
                <w:b/>
                <w:noProof/>
                <w:sz w:val="24"/>
                <w:lang w:eastAsia="ru-RU"/>
              </w:rPr>
              <w:pict>
                <v:group id="Group 16" o:spid="_x0000_s1134" style="position:absolute;left:0;text-align:left;margin-left:5.5pt;margin-top:24.75pt;width:220.4pt;height:1.2pt;z-index:-251713024;mso-wrap-distance-left:0;mso-wrap-distance-right:0" coordsize="2799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">
                  <v:shape id="Graphic 17" o:spid="_x0000_s1135" style="position:absolute;width:27990;height:152;visibility:visible;mso-wrap-style:square;v-text-anchor:top" coordsize="279908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" path="m2798699,l,,,15239r2798699,l2798699,xe" fillcolor="black" stroked="f">
                    <v:path arrowok="t"/>
                  </v:shape>
                </v:group>
              </w:pict>
            </w:r>
            <w:r w:rsidR="00664DA1">
              <w:rPr>
                <w:b/>
                <w:sz w:val="24"/>
              </w:rPr>
              <w:t>Портретвыпускникаосновной</w:t>
            </w:r>
            <w:r w:rsidR="00664DA1">
              <w:rPr>
                <w:b/>
                <w:spacing w:val="-2"/>
                <w:sz w:val="24"/>
              </w:rPr>
              <w:t>школы:</w:t>
            </w:r>
            <w:r w:rsidR="00664DA1">
              <w:rPr>
                <w:b/>
                <w:spacing w:val="-2"/>
                <w:sz w:val="24"/>
                <w:vertAlign w:val="superscript"/>
              </w:rPr>
              <w:t>6</w:t>
            </w:r>
          </w:p>
          <w:p w:rsidR="00665FA4" w:rsidRDefault="00664DA1">
            <w:pPr>
              <w:pStyle w:val="TableParagraph"/>
              <w:numPr>
                <w:ilvl w:val="0"/>
                <w:numId w:val="39"/>
              </w:numPr>
              <w:tabs>
                <w:tab w:val="left" w:pos="829"/>
              </w:tabs>
              <w:spacing w:line="276" w:lineRule="auto"/>
              <w:ind w:right="100"/>
              <w:rPr>
                <w:sz w:val="24"/>
              </w:rPr>
            </w:pPr>
            <w:r>
              <w:rPr>
                <w:sz w:val="24"/>
              </w:rPr>
              <w:t>любящий свой край и свое Отечество, знающий русский и родной язык, уважающий свой народ, его культуру и духовные традиции;</w:t>
            </w:r>
          </w:p>
          <w:p w:rsidR="00665FA4" w:rsidRDefault="00664DA1">
            <w:pPr>
              <w:pStyle w:val="TableParagraph"/>
              <w:numPr>
                <w:ilvl w:val="0"/>
                <w:numId w:val="39"/>
              </w:numPr>
              <w:tabs>
                <w:tab w:val="left" w:pos="829"/>
              </w:tabs>
              <w:spacing w:line="276" w:lineRule="auto"/>
              <w:ind w:right="109"/>
              <w:rPr>
                <w:sz w:val="24"/>
              </w:rPr>
            </w:pPr>
            <w:r>
              <w:rPr>
                <w:sz w:val="24"/>
              </w:rPr>
              <w:t>осознающийипринимающийценностичеловеческойжизни,семьи,гражданскогообщества, многонационального российского народа, человечества;</w:t>
            </w:r>
          </w:p>
          <w:p w:rsidR="00665FA4" w:rsidRDefault="00664DA1">
            <w:pPr>
              <w:pStyle w:val="TableParagraph"/>
              <w:numPr>
                <w:ilvl w:val="0"/>
                <w:numId w:val="39"/>
              </w:numPr>
              <w:tabs>
                <w:tab w:val="left" w:pos="829"/>
              </w:tabs>
              <w:spacing w:line="275" w:lineRule="exact"/>
              <w:rPr>
                <w:sz w:val="24"/>
              </w:rPr>
            </w:pPr>
            <w:r>
              <w:rPr>
                <w:sz w:val="24"/>
              </w:rPr>
              <w:t>активноизаинтересованнопознающиймир,осознающийценностьтруда,наукии</w:t>
            </w:r>
            <w:r>
              <w:rPr>
                <w:spacing w:val="-2"/>
                <w:sz w:val="24"/>
              </w:rPr>
              <w:t>творчества;</w:t>
            </w:r>
          </w:p>
          <w:p w:rsidR="00665FA4" w:rsidRDefault="00664DA1">
            <w:pPr>
              <w:pStyle w:val="TableParagraph"/>
              <w:numPr>
                <w:ilvl w:val="0"/>
                <w:numId w:val="39"/>
              </w:numPr>
              <w:tabs>
                <w:tab w:val="left" w:pos="829"/>
                <w:tab w:val="left" w:pos="2057"/>
                <w:tab w:val="left" w:pos="3131"/>
                <w:tab w:val="left" w:pos="4656"/>
                <w:tab w:val="left" w:pos="5826"/>
                <w:tab w:val="left" w:pos="7322"/>
                <w:tab w:val="left" w:pos="7677"/>
                <w:tab w:val="left" w:pos="9653"/>
                <w:tab w:val="left" w:pos="10224"/>
                <w:tab w:val="left" w:pos="11092"/>
              </w:tabs>
              <w:spacing w:before="40" w:line="276" w:lineRule="auto"/>
              <w:ind w:right="107"/>
              <w:rPr>
                <w:sz w:val="24"/>
              </w:rPr>
            </w:pPr>
            <w:r>
              <w:rPr>
                <w:spacing w:val="-2"/>
                <w:sz w:val="24"/>
              </w:rPr>
              <w:t>умеющий</w:t>
            </w:r>
            <w:r>
              <w:rPr>
                <w:sz w:val="24"/>
              </w:rPr>
              <w:tab/>
            </w:r>
            <w:r>
              <w:rPr>
                <w:spacing w:val="-2"/>
                <w:sz w:val="24"/>
              </w:rPr>
              <w:t>учиться,</w:t>
            </w:r>
            <w:r>
              <w:rPr>
                <w:sz w:val="24"/>
              </w:rPr>
              <w:tab/>
            </w:r>
            <w:r>
              <w:rPr>
                <w:spacing w:val="-2"/>
                <w:sz w:val="24"/>
              </w:rPr>
              <w:t>осознающий</w:t>
            </w:r>
            <w:r>
              <w:rPr>
                <w:sz w:val="24"/>
              </w:rPr>
              <w:tab/>
            </w:r>
            <w:r>
              <w:rPr>
                <w:spacing w:val="-2"/>
                <w:sz w:val="24"/>
              </w:rPr>
              <w:t>важность</w:t>
            </w:r>
            <w:r>
              <w:rPr>
                <w:sz w:val="24"/>
              </w:rPr>
              <w:tab/>
            </w:r>
            <w:r>
              <w:rPr>
                <w:spacing w:val="-2"/>
                <w:sz w:val="24"/>
              </w:rPr>
              <w:t>образования</w:t>
            </w:r>
            <w:r>
              <w:rPr>
                <w:sz w:val="24"/>
              </w:rPr>
              <w:tab/>
            </w:r>
            <w:r>
              <w:rPr>
                <w:spacing w:val="-10"/>
                <w:sz w:val="24"/>
              </w:rPr>
              <w:t>и</w:t>
            </w:r>
            <w:r>
              <w:rPr>
                <w:sz w:val="24"/>
              </w:rPr>
              <w:tab/>
            </w:r>
            <w:r>
              <w:rPr>
                <w:spacing w:val="-2"/>
                <w:sz w:val="24"/>
              </w:rPr>
              <w:t>самообразования</w:t>
            </w:r>
            <w:r>
              <w:rPr>
                <w:sz w:val="24"/>
              </w:rPr>
              <w:tab/>
            </w:r>
            <w:r>
              <w:rPr>
                <w:spacing w:val="-4"/>
                <w:sz w:val="24"/>
              </w:rPr>
              <w:t>для</w:t>
            </w:r>
            <w:r>
              <w:rPr>
                <w:sz w:val="24"/>
              </w:rPr>
              <w:tab/>
            </w:r>
            <w:r>
              <w:rPr>
                <w:spacing w:val="-2"/>
                <w:sz w:val="24"/>
              </w:rPr>
              <w:t>жизни</w:t>
            </w:r>
            <w:r>
              <w:rPr>
                <w:sz w:val="24"/>
              </w:rPr>
              <w:tab/>
            </w:r>
            <w:r>
              <w:rPr>
                <w:spacing w:val="-10"/>
                <w:sz w:val="24"/>
              </w:rPr>
              <w:t xml:space="preserve">и </w:t>
            </w:r>
            <w:r>
              <w:rPr>
                <w:sz w:val="24"/>
              </w:rPr>
              <w:t>деятельности, способный применять полученные знания на практике;</w:t>
            </w:r>
          </w:p>
          <w:p w:rsidR="00665FA4" w:rsidRDefault="00664DA1">
            <w:pPr>
              <w:pStyle w:val="TableParagraph"/>
              <w:numPr>
                <w:ilvl w:val="0"/>
                <w:numId w:val="39"/>
              </w:numPr>
              <w:tabs>
                <w:tab w:val="left" w:pos="829"/>
                <w:tab w:val="left" w:pos="2100"/>
                <w:tab w:val="left" w:pos="4771"/>
                <w:tab w:val="left" w:pos="5539"/>
                <w:tab w:val="left" w:pos="9981"/>
                <w:tab w:val="left" w:pos="11132"/>
              </w:tabs>
              <w:spacing w:line="280" w:lineRule="auto"/>
              <w:ind w:right="90"/>
              <w:rPr>
                <w:sz w:val="24"/>
              </w:rPr>
            </w:pPr>
            <w:r>
              <w:rPr>
                <w:spacing w:val="-2"/>
                <w:sz w:val="24"/>
              </w:rPr>
              <w:t>социально</w:t>
            </w:r>
            <w:r>
              <w:rPr>
                <w:sz w:val="24"/>
              </w:rPr>
              <w:tab/>
              <w:t>активный,уважающий</w:t>
            </w:r>
            <w:r>
              <w:rPr>
                <w:sz w:val="24"/>
              </w:rPr>
              <w:tab/>
            </w:r>
            <w:r>
              <w:rPr>
                <w:spacing w:val="-4"/>
                <w:sz w:val="24"/>
              </w:rPr>
              <w:t>закон</w:t>
            </w:r>
            <w:r>
              <w:rPr>
                <w:sz w:val="24"/>
              </w:rPr>
              <w:tab/>
              <w:t>иправопорядок,соизмеряющийсвои</w:t>
            </w:r>
            <w:r>
              <w:rPr>
                <w:sz w:val="24"/>
              </w:rPr>
              <w:tab/>
            </w:r>
            <w:r>
              <w:rPr>
                <w:spacing w:val="-2"/>
                <w:sz w:val="24"/>
              </w:rPr>
              <w:t>поступки</w:t>
            </w:r>
            <w:r>
              <w:rPr>
                <w:sz w:val="24"/>
              </w:rPr>
              <w:tab/>
            </w:r>
            <w:r>
              <w:rPr>
                <w:spacing w:val="-10"/>
                <w:sz w:val="24"/>
              </w:rPr>
              <w:t xml:space="preserve">с </w:t>
            </w:r>
            <w:r>
              <w:rPr>
                <w:sz w:val="24"/>
              </w:rPr>
              <w:t>нравственными ценностями, осознающий свои обязанности перед семьей,</w:t>
            </w:r>
          </w:p>
          <w:p w:rsidR="00665FA4" w:rsidRDefault="00664DA1">
            <w:pPr>
              <w:pStyle w:val="TableParagraph"/>
              <w:numPr>
                <w:ilvl w:val="0"/>
                <w:numId w:val="39"/>
              </w:numPr>
              <w:tabs>
                <w:tab w:val="left" w:pos="829"/>
              </w:tabs>
              <w:spacing w:line="269" w:lineRule="exact"/>
              <w:rPr>
                <w:sz w:val="24"/>
              </w:rPr>
            </w:pPr>
            <w:r>
              <w:rPr>
                <w:sz w:val="24"/>
              </w:rPr>
              <w:t>обществом,</w:t>
            </w:r>
            <w:r>
              <w:rPr>
                <w:spacing w:val="-2"/>
                <w:sz w:val="24"/>
              </w:rPr>
              <w:t>Отечеством;</w:t>
            </w:r>
          </w:p>
          <w:p w:rsidR="00665FA4" w:rsidRDefault="00664DA1">
            <w:pPr>
              <w:pStyle w:val="TableParagraph"/>
              <w:numPr>
                <w:ilvl w:val="0"/>
                <w:numId w:val="39"/>
              </w:numPr>
              <w:tabs>
                <w:tab w:val="left" w:pos="829"/>
              </w:tabs>
              <w:spacing w:before="39" w:line="276" w:lineRule="auto"/>
              <w:ind w:right="106"/>
              <w:rPr>
                <w:sz w:val="24"/>
              </w:rPr>
            </w:pPr>
            <w:r>
              <w:rPr>
                <w:sz w:val="24"/>
              </w:rPr>
              <w:t>уважающийдругихлюдей,умеющийвестиконструктивныйдиалог,достигатьвзаимопонимания, сотрудничать для достижения общих результатов;</w:t>
            </w:r>
          </w:p>
          <w:p w:rsidR="00665FA4" w:rsidRDefault="00664DA1">
            <w:pPr>
              <w:pStyle w:val="TableParagraph"/>
              <w:numPr>
                <w:ilvl w:val="0"/>
                <w:numId w:val="39"/>
              </w:numPr>
              <w:tabs>
                <w:tab w:val="left" w:pos="829"/>
              </w:tabs>
              <w:spacing w:line="275" w:lineRule="exact"/>
              <w:rPr>
                <w:sz w:val="24"/>
              </w:rPr>
            </w:pPr>
            <w:r>
              <w:rPr>
                <w:sz w:val="24"/>
              </w:rPr>
              <w:t>осознанновыполняющийправилаздоровогоиэкологическицелесообразногообраза</w:t>
            </w:r>
            <w:r>
              <w:rPr>
                <w:spacing w:val="-2"/>
                <w:sz w:val="24"/>
              </w:rPr>
              <w:t>жизни,</w:t>
            </w:r>
          </w:p>
        </w:tc>
      </w:tr>
    </w:tbl>
    <w:p w:rsidR="00665FA4" w:rsidRDefault="00C27720">
      <w:pPr>
        <w:pStyle w:val="a3"/>
        <w:rPr>
          <w:sz w:val="14"/>
        </w:rPr>
      </w:pPr>
      <w:r>
        <w:rPr>
          <w:noProof/>
          <w:sz w:val="14"/>
          <w:lang w:eastAsia="ru-RU"/>
        </w:rPr>
        <w:pict>
          <v:shape id="Graphic 18" o:spid="_x0000_s1133" style="position:absolute;margin-left:56.65pt;margin-top:9.35pt;width:144.05pt;height:.75pt;z-index:-2517058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w:t>
      </w:r>
      <w:r>
        <w:rPr>
          <w:sz w:val="18"/>
        </w:rPr>
        <w:t>Федеральныйгосударственныйобразовательныйстандартначальногообщегообразования(ПриказМинпросвещенияРоссии от31.05.2021№286 вред.ПриказаМинпросвещенияРоссии от 18.07.2022 № 569).</w:t>
      </w:r>
    </w:p>
    <w:p w:rsidR="00665FA4" w:rsidRDefault="00664DA1">
      <w:pPr>
        <w:spacing w:before="23" w:line="222" w:lineRule="exact"/>
        <w:ind w:left="425" w:right="133"/>
        <w:rPr>
          <w:sz w:val="18"/>
        </w:rPr>
      </w:pPr>
      <w:r>
        <w:rPr>
          <w:rFonts w:ascii="Calibri" w:hAnsi="Calibri"/>
          <w:position w:val="8"/>
          <w:sz w:val="14"/>
        </w:rPr>
        <w:t>6</w:t>
      </w:r>
      <w:r>
        <w:rPr>
          <w:sz w:val="18"/>
        </w:rPr>
        <w:t>Федеральныйгосударственныйобразовательныйстандартосновногообщегообразования(ПриказМинпросвещенияРоссииот31.05.2021г.№287,зарегистрированМинистерством юстиции Российской Федерации 05.07.2021 г., рег. номер — 64101 в ред. Приказа Минпросвещения России от 18.07.2022 г. № 568).</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7663"/>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68" w:lineRule="exact"/>
              <w:rPr>
                <w:sz w:val="24"/>
              </w:rPr>
            </w:pPr>
            <w:r>
              <w:rPr>
                <w:sz w:val="24"/>
              </w:rPr>
              <w:t>безопасногодлячеловекаиокружающейего</w:t>
            </w:r>
            <w:r>
              <w:rPr>
                <w:spacing w:val="-2"/>
                <w:sz w:val="24"/>
              </w:rPr>
              <w:t>среды;</w:t>
            </w:r>
          </w:p>
          <w:p w:rsidR="00665FA4" w:rsidRDefault="00664DA1">
            <w:pPr>
              <w:pStyle w:val="TableParagraph"/>
              <w:numPr>
                <w:ilvl w:val="0"/>
                <w:numId w:val="40"/>
              </w:numPr>
              <w:tabs>
                <w:tab w:val="left" w:pos="829"/>
              </w:tabs>
              <w:spacing w:before="45" w:line="276" w:lineRule="auto"/>
              <w:ind w:right="102"/>
              <w:jc w:val="both"/>
              <w:rPr>
                <w:sz w:val="24"/>
              </w:rPr>
            </w:pPr>
            <w:r>
              <w:rPr>
                <w:sz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665FA4" w:rsidRDefault="00C27720">
            <w:pPr>
              <w:pStyle w:val="TableParagraph"/>
              <w:spacing w:before="206" w:line="272" w:lineRule="exact"/>
              <w:ind w:left="109"/>
              <w:jc w:val="both"/>
              <w:rPr>
                <w:b/>
                <w:sz w:val="24"/>
              </w:rPr>
            </w:pPr>
            <w:r>
              <w:rPr>
                <w:b/>
                <w:noProof/>
                <w:sz w:val="24"/>
                <w:lang w:eastAsia="ru-RU"/>
              </w:rPr>
              <w:pict>
                <v:group id="Group 19" o:spid="_x0000_s1131" style="position:absolute;left:0;text-align:left;margin-left:5.5pt;margin-top:22.7pt;width:212.45pt;height:1.2pt;z-index:-251712000;mso-wrap-distance-left:0;mso-wrap-distance-right:0" coordsize="269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">
                  <v:shape id="Graphic 20" o:spid="_x0000_s1132" style="position:absolute;width:26981;height:152;visibility:visible;mso-wrap-style:square;v-text-anchor:top" coordsize="26981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" path="m2698114,l,,,15239r2698114,l2698114,xe" fillcolor="black" stroked="f">
                    <v:path arrowok="t"/>
                  </v:shape>
                </v:group>
              </w:pict>
            </w:r>
            <w:r w:rsidR="00664DA1">
              <w:rPr>
                <w:b/>
                <w:sz w:val="24"/>
              </w:rPr>
              <w:t>Портретвыпускникасредней</w:t>
            </w:r>
            <w:r w:rsidR="00664DA1">
              <w:rPr>
                <w:b/>
                <w:spacing w:val="-2"/>
                <w:sz w:val="24"/>
              </w:rPr>
              <w:t>школы:</w:t>
            </w:r>
            <w:r w:rsidR="00664DA1">
              <w:rPr>
                <w:b/>
                <w:spacing w:val="-2"/>
                <w:sz w:val="24"/>
                <w:vertAlign w:val="superscript"/>
              </w:rPr>
              <w:t>7</w:t>
            </w:r>
          </w:p>
          <w:p w:rsidR="00665FA4" w:rsidRDefault="00664DA1">
            <w:pPr>
              <w:pStyle w:val="TableParagraph"/>
              <w:numPr>
                <w:ilvl w:val="0"/>
                <w:numId w:val="40"/>
              </w:numPr>
              <w:tabs>
                <w:tab w:val="left" w:pos="828"/>
              </w:tabs>
              <w:spacing w:line="272" w:lineRule="exact"/>
              <w:ind w:left="828" w:hanging="359"/>
              <w:jc w:val="both"/>
              <w:rPr>
                <w:sz w:val="24"/>
              </w:rPr>
            </w:pPr>
            <w:r>
              <w:rPr>
                <w:sz w:val="24"/>
              </w:rPr>
              <w:t>любящийсвойкрайисвоюРодину,уважающийсвойнарод,егокультуруидуховные</w:t>
            </w:r>
            <w:r>
              <w:rPr>
                <w:spacing w:val="-2"/>
                <w:sz w:val="24"/>
              </w:rPr>
              <w:t>традиции;</w:t>
            </w:r>
          </w:p>
          <w:p w:rsidR="00665FA4" w:rsidRDefault="00664DA1">
            <w:pPr>
              <w:pStyle w:val="TableParagraph"/>
              <w:numPr>
                <w:ilvl w:val="0"/>
                <w:numId w:val="40"/>
              </w:numPr>
              <w:tabs>
                <w:tab w:val="left" w:pos="829"/>
              </w:tabs>
              <w:spacing w:before="41" w:line="276" w:lineRule="auto"/>
              <w:ind w:right="104"/>
              <w:jc w:val="both"/>
              <w:rPr>
                <w:sz w:val="24"/>
              </w:rPr>
            </w:pPr>
            <w:r>
              <w:rPr>
                <w:sz w:val="24"/>
              </w:rP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w:t>
            </w:r>
            <w:r>
              <w:rPr>
                <w:spacing w:val="-2"/>
                <w:sz w:val="24"/>
              </w:rPr>
              <w:t>Отечества;</w:t>
            </w:r>
          </w:p>
          <w:p w:rsidR="00665FA4" w:rsidRDefault="00664DA1">
            <w:pPr>
              <w:pStyle w:val="TableParagraph"/>
              <w:numPr>
                <w:ilvl w:val="0"/>
                <w:numId w:val="40"/>
              </w:numPr>
              <w:tabs>
                <w:tab w:val="left" w:pos="829"/>
              </w:tabs>
              <w:spacing w:line="280" w:lineRule="auto"/>
              <w:ind w:right="108"/>
              <w:jc w:val="both"/>
              <w:rPr>
                <w:sz w:val="24"/>
              </w:rPr>
            </w:pPr>
            <w:r>
              <w:rPr>
                <w:sz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665FA4" w:rsidRDefault="00664DA1">
            <w:pPr>
              <w:pStyle w:val="TableParagraph"/>
              <w:numPr>
                <w:ilvl w:val="0"/>
                <w:numId w:val="40"/>
              </w:numPr>
              <w:tabs>
                <w:tab w:val="left" w:pos="828"/>
              </w:tabs>
              <w:spacing w:line="269" w:lineRule="exact"/>
              <w:ind w:left="828" w:hanging="359"/>
              <w:jc w:val="both"/>
              <w:rPr>
                <w:sz w:val="24"/>
              </w:rPr>
            </w:pPr>
            <w:r>
              <w:rPr>
                <w:sz w:val="24"/>
              </w:rPr>
              <w:t>владеющийосновами научныхметодовпознанияокружающего</w:t>
            </w:r>
            <w:r>
              <w:rPr>
                <w:spacing w:val="-2"/>
                <w:sz w:val="24"/>
              </w:rPr>
              <w:t xml:space="preserve"> мира;</w:t>
            </w:r>
          </w:p>
          <w:p w:rsidR="00665FA4" w:rsidRDefault="00664DA1">
            <w:pPr>
              <w:pStyle w:val="TableParagraph"/>
              <w:numPr>
                <w:ilvl w:val="0"/>
                <w:numId w:val="40"/>
              </w:numPr>
              <w:tabs>
                <w:tab w:val="left" w:pos="828"/>
              </w:tabs>
              <w:spacing w:before="40"/>
              <w:ind w:left="828" w:hanging="359"/>
              <w:jc w:val="both"/>
              <w:rPr>
                <w:sz w:val="24"/>
              </w:rPr>
            </w:pPr>
            <w:r>
              <w:rPr>
                <w:sz w:val="24"/>
              </w:rPr>
              <w:t>мотивированныйнатворчествоиинновационную</w:t>
            </w:r>
            <w:r>
              <w:rPr>
                <w:spacing w:val="-2"/>
                <w:sz w:val="24"/>
              </w:rPr>
              <w:t>деятельность;</w:t>
            </w:r>
          </w:p>
          <w:p w:rsidR="00665FA4" w:rsidRDefault="00664DA1">
            <w:pPr>
              <w:pStyle w:val="TableParagraph"/>
              <w:numPr>
                <w:ilvl w:val="0"/>
                <w:numId w:val="40"/>
              </w:numPr>
              <w:tabs>
                <w:tab w:val="left" w:pos="829"/>
              </w:tabs>
              <w:spacing w:before="40" w:line="276" w:lineRule="auto"/>
              <w:ind w:right="99"/>
              <w:rPr>
                <w:sz w:val="24"/>
              </w:rPr>
            </w:pPr>
            <w:r>
              <w:rPr>
                <w:sz w:val="24"/>
              </w:rPr>
              <w:t>готовыйксотрудничеству,способныйосуществлятьучебно-исследовательскую,проектнуюи информационно-познавательную деятельность;</w:t>
            </w:r>
          </w:p>
          <w:p w:rsidR="00665FA4" w:rsidRDefault="00664DA1">
            <w:pPr>
              <w:pStyle w:val="TableParagraph"/>
              <w:numPr>
                <w:ilvl w:val="0"/>
                <w:numId w:val="40"/>
              </w:numPr>
              <w:tabs>
                <w:tab w:val="left" w:pos="829"/>
              </w:tabs>
              <w:spacing w:line="276" w:lineRule="auto"/>
              <w:ind w:right="104"/>
              <w:rPr>
                <w:sz w:val="24"/>
              </w:rPr>
            </w:pPr>
            <w:r>
              <w:rPr>
                <w:sz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665FA4" w:rsidRDefault="00664DA1">
            <w:pPr>
              <w:pStyle w:val="TableParagraph"/>
              <w:numPr>
                <w:ilvl w:val="0"/>
                <w:numId w:val="40"/>
              </w:numPr>
              <w:tabs>
                <w:tab w:val="left" w:pos="829"/>
                <w:tab w:val="left" w:pos="2311"/>
                <w:tab w:val="left" w:pos="3308"/>
                <w:tab w:val="left" w:pos="4258"/>
                <w:tab w:val="left" w:pos="5227"/>
                <w:tab w:val="left" w:pos="6473"/>
                <w:tab w:val="left" w:pos="7279"/>
                <w:tab w:val="left" w:pos="9221"/>
                <w:tab w:val="left" w:pos="10223"/>
              </w:tabs>
              <w:spacing w:line="280" w:lineRule="auto"/>
              <w:ind w:right="104"/>
              <w:rPr>
                <w:sz w:val="24"/>
              </w:rPr>
            </w:pPr>
            <w:r>
              <w:rPr>
                <w:spacing w:val="-2"/>
                <w:sz w:val="24"/>
              </w:rPr>
              <w:t>уважающий</w:t>
            </w:r>
            <w:r>
              <w:rPr>
                <w:sz w:val="24"/>
              </w:rPr>
              <w:tab/>
            </w:r>
            <w:r>
              <w:rPr>
                <w:spacing w:val="-2"/>
                <w:sz w:val="24"/>
              </w:rPr>
              <w:t>мнение</w:t>
            </w:r>
            <w:r>
              <w:rPr>
                <w:sz w:val="24"/>
              </w:rPr>
              <w:tab/>
            </w:r>
            <w:r>
              <w:rPr>
                <w:spacing w:val="-2"/>
                <w:sz w:val="24"/>
              </w:rPr>
              <w:t>других</w:t>
            </w:r>
            <w:r>
              <w:rPr>
                <w:sz w:val="24"/>
              </w:rPr>
              <w:tab/>
            </w:r>
            <w:r>
              <w:rPr>
                <w:spacing w:val="-2"/>
                <w:sz w:val="24"/>
              </w:rPr>
              <w:t>людей,</w:t>
            </w:r>
            <w:r>
              <w:rPr>
                <w:sz w:val="24"/>
              </w:rPr>
              <w:tab/>
            </w:r>
            <w:r>
              <w:rPr>
                <w:spacing w:val="-2"/>
                <w:sz w:val="24"/>
              </w:rPr>
              <w:t>умеющий</w:t>
            </w:r>
            <w:r>
              <w:rPr>
                <w:sz w:val="24"/>
              </w:rPr>
              <w:tab/>
            </w:r>
            <w:r>
              <w:rPr>
                <w:spacing w:val="-2"/>
                <w:sz w:val="24"/>
              </w:rPr>
              <w:t>вести</w:t>
            </w:r>
            <w:r>
              <w:rPr>
                <w:sz w:val="24"/>
              </w:rPr>
              <w:tab/>
            </w:r>
            <w:r>
              <w:rPr>
                <w:spacing w:val="-2"/>
                <w:sz w:val="24"/>
              </w:rPr>
              <w:t>конструктивный</w:t>
            </w:r>
            <w:r>
              <w:rPr>
                <w:sz w:val="24"/>
              </w:rPr>
              <w:tab/>
            </w:r>
            <w:r>
              <w:rPr>
                <w:spacing w:val="-2"/>
                <w:sz w:val="24"/>
              </w:rPr>
              <w:t>диалог,</w:t>
            </w:r>
            <w:r>
              <w:rPr>
                <w:sz w:val="24"/>
              </w:rPr>
              <w:tab/>
            </w:r>
            <w:r>
              <w:rPr>
                <w:spacing w:val="-2"/>
                <w:sz w:val="24"/>
              </w:rPr>
              <w:t xml:space="preserve">достигать </w:t>
            </w:r>
            <w:r>
              <w:rPr>
                <w:sz w:val="24"/>
              </w:rPr>
              <w:t>взаимопонимания и успешно взаимодействовать;</w:t>
            </w:r>
          </w:p>
          <w:p w:rsidR="00665FA4" w:rsidRDefault="00664DA1">
            <w:pPr>
              <w:pStyle w:val="TableParagraph"/>
              <w:numPr>
                <w:ilvl w:val="0"/>
                <w:numId w:val="40"/>
              </w:numPr>
              <w:tabs>
                <w:tab w:val="left" w:pos="829"/>
              </w:tabs>
              <w:spacing w:line="276" w:lineRule="auto"/>
              <w:ind w:right="108"/>
              <w:rPr>
                <w:sz w:val="24"/>
              </w:rPr>
            </w:pPr>
            <w:r>
              <w:rPr>
                <w:sz w:val="24"/>
              </w:rPr>
              <w:t>осознанновыполняющийипропагандирующийправилаздорового,безопасногоиэкологически целесообразного образа жизни;</w:t>
            </w:r>
          </w:p>
          <w:p w:rsidR="00665FA4" w:rsidRDefault="00664DA1">
            <w:pPr>
              <w:pStyle w:val="TableParagraph"/>
              <w:numPr>
                <w:ilvl w:val="0"/>
                <w:numId w:val="40"/>
              </w:numPr>
              <w:tabs>
                <w:tab w:val="left" w:pos="829"/>
              </w:tabs>
              <w:spacing w:line="276" w:lineRule="auto"/>
              <w:ind w:right="109"/>
              <w:rPr>
                <w:sz w:val="24"/>
              </w:rPr>
            </w:pPr>
            <w:r>
              <w:rPr>
                <w:sz w:val="24"/>
              </w:rPr>
              <w:t>подготовленныйкосознанномувыборупрофессии,понимающийзначениепрофессиональной деятельности для человека и общества;</w:t>
            </w:r>
          </w:p>
          <w:p w:rsidR="00665FA4" w:rsidRDefault="00664DA1">
            <w:pPr>
              <w:pStyle w:val="TableParagraph"/>
              <w:numPr>
                <w:ilvl w:val="0"/>
                <w:numId w:val="40"/>
              </w:numPr>
              <w:tabs>
                <w:tab w:val="left" w:pos="829"/>
              </w:tabs>
              <w:spacing w:line="275" w:lineRule="exact"/>
              <w:rPr>
                <w:sz w:val="24"/>
              </w:rPr>
            </w:pPr>
            <w:r>
              <w:rPr>
                <w:sz w:val="24"/>
              </w:rPr>
              <w:t>мотивированныйнаобразованиеи самообразованиевтечениевсейсвоей</w:t>
            </w:r>
            <w:r>
              <w:rPr>
                <w:spacing w:val="-2"/>
                <w:sz w:val="24"/>
              </w:rPr>
              <w:t>жизни.</w:t>
            </w:r>
          </w:p>
        </w:tc>
      </w:tr>
      <w:tr w:rsidR="00665FA4">
        <w:trPr>
          <w:trHeight w:val="830"/>
        </w:trPr>
        <w:tc>
          <w:tcPr>
            <w:tcW w:w="864" w:type="dxa"/>
          </w:tcPr>
          <w:p w:rsidR="00665FA4" w:rsidRDefault="00664DA1">
            <w:pPr>
              <w:pStyle w:val="TableParagraph"/>
              <w:spacing w:line="268" w:lineRule="exact"/>
              <w:ind w:left="110"/>
              <w:rPr>
                <w:sz w:val="24"/>
              </w:rPr>
            </w:pPr>
            <w:r>
              <w:rPr>
                <w:spacing w:val="-4"/>
                <w:sz w:val="24"/>
              </w:rPr>
              <w:t>2.4.</w:t>
            </w:r>
          </w:p>
        </w:tc>
        <w:tc>
          <w:tcPr>
            <w:tcW w:w="2478" w:type="dxa"/>
          </w:tcPr>
          <w:p w:rsidR="00665FA4" w:rsidRDefault="00664DA1">
            <w:pPr>
              <w:pStyle w:val="TableParagraph"/>
              <w:spacing w:line="273" w:lineRule="exact"/>
              <w:ind w:left="110"/>
              <w:rPr>
                <w:b/>
                <w:sz w:val="24"/>
              </w:rPr>
            </w:pPr>
            <w:r>
              <w:rPr>
                <w:b/>
                <w:spacing w:val="-2"/>
                <w:sz w:val="24"/>
              </w:rPr>
              <w:t>Методологические</w:t>
            </w:r>
          </w:p>
          <w:p w:rsidR="00665FA4" w:rsidRDefault="00664DA1">
            <w:pPr>
              <w:pStyle w:val="TableParagraph"/>
              <w:tabs>
                <w:tab w:val="left" w:pos="1112"/>
              </w:tabs>
              <w:spacing w:line="274" w:lineRule="exact"/>
              <w:ind w:left="110" w:right="102"/>
              <w:rPr>
                <w:b/>
                <w:sz w:val="24"/>
              </w:rPr>
            </w:pPr>
            <w:r>
              <w:rPr>
                <w:b/>
                <w:spacing w:val="-2"/>
                <w:sz w:val="24"/>
              </w:rPr>
              <w:t>основы</w:t>
            </w:r>
            <w:r>
              <w:rPr>
                <w:b/>
                <w:sz w:val="24"/>
              </w:rPr>
              <w:tab/>
              <w:t xml:space="preserve">иведущие </w:t>
            </w:r>
            <w:r>
              <w:rPr>
                <w:b/>
                <w:spacing w:val="-2"/>
                <w:sz w:val="24"/>
              </w:rPr>
              <w:t>принципы</w:t>
            </w:r>
          </w:p>
        </w:tc>
        <w:tc>
          <w:tcPr>
            <w:tcW w:w="11341" w:type="dxa"/>
          </w:tcPr>
          <w:p w:rsidR="00665FA4" w:rsidRDefault="00664DA1">
            <w:pPr>
              <w:pStyle w:val="TableParagraph"/>
              <w:tabs>
                <w:tab w:val="left" w:pos="1673"/>
                <w:tab w:val="left" w:pos="3084"/>
                <w:tab w:val="left" w:pos="3477"/>
                <w:tab w:val="left" w:pos="5415"/>
                <w:tab w:val="left" w:pos="6988"/>
                <w:tab w:val="left" w:pos="8303"/>
              </w:tabs>
              <w:spacing w:line="242" w:lineRule="auto"/>
              <w:ind w:left="109" w:right="93"/>
              <w:rPr>
                <w:b/>
                <w:sz w:val="24"/>
              </w:rPr>
            </w:pPr>
            <w:r>
              <w:rPr>
                <w:b/>
                <w:spacing w:val="-2"/>
                <w:sz w:val="24"/>
              </w:rPr>
              <w:t>Основными</w:t>
            </w:r>
            <w:r>
              <w:rPr>
                <w:b/>
                <w:sz w:val="24"/>
              </w:rPr>
              <w:tab/>
            </w:r>
            <w:r>
              <w:rPr>
                <w:b/>
                <w:spacing w:val="-2"/>
                <w:sz w:val="24"/>
              </w:rPr>
              <w:t>подходами</w:t>
            </w:r>
            <w:r>
              <w:rPr>
                <w:b/>
                <w:sz w:val="24"/>
              </w:rPr>
              <w:tab/>
            </w:r>
            <w:r>
              <w:rPr>
                <w:b/>
                <w:spacing w:val="-10"/>
                <w:sz w:val="24"/>
              </w:rPr>
              <w:t>к</w:t>
            </w:r>
            <w:r>
              <w:rPr>
                <w:b/>
                <w:sz w:val="24"/>
              </w:rPr>
              <w:tab/>
            </w:r>
            <w:r>
              <w:rPr>
                <w:b/>
                <w:spacing w:val="-2"/>
                <w:sz w:val="24"/>
              </w:rPr>
              <w:t>формированию</w:t>
            </w:r>
            <w:r>
              <w:rPr>
                <w:b/>
                <w:sz w:val="24"/>
              </w:rPr>
              <w:tab/>
            </w:r>
            <w:r>
              <w:rPr>
                <w:b/>
                <w:spacing w:val="-2"/>
                <w:sz w:val="24"/>
              </w:rPr>
              <w:t>Программы</w:t>
            </w:r>
            <w:r>
              <w:rPr>
                <w:b/>
                <w:sz w:val="24"/>
              </w:rPr>
              <w:tab/>
            </w:r>
            <w:r>
              <w:rPr>
                <w:b/>
                <w:spacing w:val="-2"/>
                <w:sz w:val="24"/>
              </w:rPr>
              <w:t>являются</w:t>
            </w:r>
            <w:r>
              <w:rPr>
                <w:b/>
                <w:sz w:val="24"/>
              </w:rPr>
              <w:tab/>
            </w:r>
            <w:r>
              <w:rPr>
                <w:b/>
                <w:spacing w:val="-2"/>
                <w:sz w:val="24"/>
              </w:rPr>
              <w:t xml:space="preserve">системно-деятельностный, </w:t>
            </w:r>
            <w:r>
              <w:rPr>
                <w:b/>
                <w:sz w:val="24"/>
              </w:rPr>
              <w:t>личностный и со-бытийный подходы.</w:t>
            </w:r>
          </w:p>
          <w:p w:rsidR="00665FA4" w:rsidRDefault="00664DA1">
            <w:pPr>
              <w:pStyle w:val="TableParagraph"/>
              <w:spacing w:line="256" w:lineRule="exact"/>
              <w:ind w:left="109"/>
              <w:rPr>
                <w:sz w:val="24"/>
              </w:rPr>
            </w:pPr>
            <w:r>
              <w:rPr>
                <w:sz w:val="24"/>
              </w:rPr>
              <w:t>Воснове</w:t>
            </w:r>
            <w:r>
              <w:rPr>
                <w:b/>
                <w:sz w:val="24"/>
              </w:rPr>
              <w:t>системно-деятельностногоподхода</w:t>
            </w:r>
            <w:r>
              <w:rPr>
                <w:sz w:val="24"/>
              </w:rPr>
              <w:t>лежитпредставлениеотом,чторазвитиевсех</w:t>
            </w:r>
            <w:r>
              <w:rPr>
                <w:spacing w:val="-2"/>
                <w:sz w:val="24"/>
              </w:rPr>
              <w:t>сторон</w:t>
            </w:r>
          </w:p>
        </w:tc>
      </w:tr>
    </w:tbl>
    <w:p w:rsidR="00665FA4" w:rsidRDefault="00665FA4">
      <w:pPr>
        <w:pStyle w:val="a3"/>
        <w:spacing w:before="0"/>
        <w:rPr>
          <w:sz w:val="20"/>
        </w:rPr>
      </w:pPr>
    </w:p>
    <w:p w:rsidR="00665FA4" w:rsidRDefault="00C27720">
      <w:pPr>
        <w:pStyle w:val="a3"/>
        <w:spacing w:before="140"/>
        <w:rPr>
          <w:sz w:val="20"/>
        </w:rPr>
      </w:pPr>
      <w:r>
        <w:rPr>
          <w:noProof/>
          <w:sz w:val="20"/>
          <w:lang w:eastAsia="ru-RU"/>
        </w:rPr>
        <w:pict>
          <v:shape id="Graphic 21" o:spid="_x0000_s1130" style="position:absolute;margin-left:56.65pt;margin-top:19.7pt;width:144.05pt;height:.75pt;z-index:-2517048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bw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i/m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9"/>
        <w:ind w:left="425"/>
        <w:rPr>
          <w:sz w:val="18"/>
        </w:rPr>
      </w:pPr>
      <w:r>
        <w:rPr>
          <w:rFonts w:ascii="Calibri" w:hAnsi="Calibri"/>
          <w:position w:val="8"/>
          <w:sz w:val="14"/>
        </w:rPr>
        <w:t>7</w:t>
      </w:r>
      <w:r>
        <w:rPr>
          <w:sz w:val="18"/>
        </w:rPr>
        <w:t>Федеральныйгосударственныйобразовательныйстандартсреднегообщегообразования(ПриказМинобрнаукиРоссииот17.05.2012№</w:t>
      </w:r>
      <w:r>
        <w:rPr>
          <w:spacing w:val="-2"/>
          <w:sz w:val="18"/>
        </w:rPr>
        <w:t>413).</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4143"/>
        </w:trPr>
        <w:tc>
          <w:tcPr>
            <w:tcW w:w="864" w:type="dxa"/>
          </w:tcPr>
          <w:p w:rsidR="00665FA4" w:rsidRDefault="00665FA4">
            <w:pPr>
              <w:pStyle w:val="TableParagraph"/>
              <w:ind w:left="0"/>
            </w:pPr>
          </w:p>
        </w:tc>
        <w:tc>
          <w:tcPr>
            <w:tcW w:w="2478" w:type="dxa"/>
          </w:tcPr>
          <w:p w:rsidR="00665FA4" w:rsidRDefault="00664DA1">
            <w:pPr>
              <w:pStyle w:val="TableParagraph"/>
              <w:spacing w:line="273" w:lineRule="exact"/>
              <w:ind w:left="110"/>
              <w:rPr>
                <w:b/>
                <w:sz w:val="24"/>
              </w:rPr>
            </w:pPr>
            <w:r>
              <w:rPr>
                <w:b/>
                <w:spacing w:val="-2"/>
                <w:sz w:val="24"/>
              </w:rPr>
              <w:t>программы</w:t>
            </w:r>
          </w:p>
          <w:p w:rsidR="00665FA4" w:rsidRDefault="00664DA1">
            <w:pPr>
              <w:pStyle w:val="TableParagraph"/>
              <w:spacing w:before="2"/>
              <w:ind w:left="110"/>
              <w:rPr>
                <w:b/>
                <w:sz w:val="24"/>
              </w:rPr>
            </w:pPr>
            <w:r>
              <w:rPr>
                <w:b/>
                <w:sz w:val="24"/>
              </w:rPr>
              <w:t>воспитания</w:t>
            </w:r>
            <w:r>
              <w:rPr>
                <w:b/>
                <w:spacing w:val="-5"/>
                <w:sz w:val="24"/>
              </w:rPr>
              <w:t>ОО</w:t>
            </w:r>
            <w:r>
              <w:rPr>
                <w:b/>
                <w:spacing w:val="-5"/>
                <w:sz w:val="24"/>
                <w:vertAlign w:val="superscript"/>
              </w:rPr>
              <w:t>8</w:t>
            </w:r>
          </w:p>
        </w:tc>
        <w:tc>
          <w:tcPr>
            <w:tcW w:w="11341" w:type="dxa"/>
          </w:tcPr>
          <w:p w:rsidR="00665FA4" w:rsidRDefault="00664DA1">
            <w:pPr>
              <w:pStyle w:val="TableParagraph"/>
              <w:ind w:left="109" w:right="96"/>
              <w:jc w:val="both"/>
              <w:rPr>
                <w:sz w:val="24"/>
              </w:rPr>
            </w:pPr>
            <w:r>
              <w:rPr>
                <w:sz w:val="24"/>
              </w:rPr>
              <w:t>личности ребенка определяется характером организации его деятельности. Реализация данного подхода предполагает развитие самой деятельности, ее основных компонентов, в результате чего ребенок развивается как субъект этой деятельности.</w:t>
            </w:r>
          </w:p>
          <w:p w:rsidR="00665FA4" w:rsidRDefault="00664DA1">
            <w:pPr>
              <w:pStyle w:val="TableParagraph"/>
              <w:spacing w:line="237" w:lineRule="auto"/>
              <w:ind w:left="109" w:right="102"/>
              <w:jc w:val="both"/>
              <w:rPr>
                <w:sz w:val="24"/>
              </w:rPr>
            </w:pPr>
            <w:r>
              <w:rPr>
                <w:b/>
                <w:sz w:val="24"/>
              </w:rPr>
              <w:t xml:space="preserve">Личностный подход </w:t>
            </w:r>
            <w:r>
              <w:rPr>
                <w:sz w:val="24"/>
              </w:rPr>
              <w:t>обусловливает отношение к ребенку как к активно развивающейся личности, уважение его индивидуальности, личностного достоинства, принятие ребенка таким, какой он есть.</w:t>
            </w:r>
          </w:p>
          <w:p w:rsidR="00665FA4" w:rsidRDefault="00664DA1">
            <w:pPr>
              <w:pStyle w:val="TableParagraph"/>
              <w:ind w:left="109" w:right="89"/>
              <w:jc w:val="both"/>
              <w:rPr>
                <w:sz w:val="24"/>
              </w:rPr>
            </w:pPr>
            <w:r>
              <w:rPr>
                <w:b/>
                <w:sz w:val="24"/>
              </w:rPr>
              <w:t xml:space="preserve">Со-бытийный подход </w:t>
            </w:r>
            <w:r>
              <w:rPr>
                <w:sz w:val="24"/>
              </w:rPr>
              <w:t>предполагает организацию образовательной деятельности в соответствии с ситуационно-событийноймодельюразвитияребенка(по В.И. Слободчикову), являющейсяоснованием для реализациииндивидуальныхпотребностейребенка в со-бытийнойобщности.Детско-взрослая со-бытийная общность выступает в качестве общей формы ситуации развития, которая представляет собой исходную ситуацию, пространство развития, отправную точку, от которой можно выстроить то, что развивается, и проследить, как осуществляется это развитие. Структуру со-бытийной общности задает система связей и отношений ее участников. Полнота и динамика преобразований связей и отношений между людьми, которыереализуютсявсо-бытийнойобщности,обеспечиваютееглавнуюфункциювбытиичеловека</w:t>
            </w:r>
            <w:r>
              <w:rPr>
                <w:spacing w:val="-10"/>
                <w:sz w:val="24"/>
              </w:rPr>
              <w:t>—</w:t>
            </w:r>
          </w:p>
          <w:p w:rsidR="00665FA4" w:rsidRDefault="00664DA1">
            <w:pPr>
              <w:pStyle w:val="TableParagraph"/>
              <w:spacing w:line="274" w:lineRule="exact"/>
              <w:ind w:left="109" w:right="96"/>
              <w:jc w:val="both"/>
              <w:rPr>
                <w:sz w:val="24"/>
              </w:rPr>
            </w:pPr>
            <w:r>
              <w:rPr>
                <w:sz w:val="24"/>
              </w:rPr>
              <w:t xml:space="preserve">функцию развития. «Со-бытие и есть объект развития — то, что развивает и что развивается» (В. И. </w:t>
            </w:r>
            <w:r>
              <w:rPr>
                <w:spacing w:val="-2"/>
                <w:sz w:val="24"/>
              </w:rPr>
              <w:t>Слободчиков).</w:t>
            </w:r>
          </w:p>
        </w:tc>
      </w:tr>
      <w:tr w:rsidR="00665FA4">
        <w:trPr>
          <w:trHeight w:val="3591"/>
        </w:trPr>
        <w:tc>
          <w:tcPr>
            <w:tcW w:w="864" w:type="dxa"/>
          </w:tcPr>
          <w:p w:rsidR="00665FA4" w:rsidRDefault="00664DA1">
            <w:pPr>
              <w:pStyle w:val="TableParagraph"/>
              <w:spacing w:line="268" w:lineRule="exact"/>
              <w:ind w:left="110"/>
              <w:rPr>
                <w:sz w:val="24"/>
              </w:rPr>
            </w:pPr>
            <w:r>
              <w:rPr>
                <w:spacing w:val="-4"/>
                <w:sz w:val="24"/>
              </w:rPr>
              <w:t>2.5.</w:t>
            </w:r>
          </w:p>
        </w:tc>
        <w:tc>
          <w:tcPr>
            <w:tcW w:w="2478" w:type="dxa"/>
          </w:tcPr>
          <w:p w:rsidR="00665FA4" w:rsidRDefault="00664DA1">
            <w:pPr>
              <w:pStyle w:val="TableParagraph"/>
              <w:ind w:left="110"/>
              <w:rPr>
                <w:b/>
                <w:sz w:val="24"/>
              </w:rPr>
            </w:pPr>
            <w:r>
              <w:rPr>
                <w:b/>
                <w:sz w:val="24"/>
              </w:rPr>
              <w:t xml:space="preserve">Целивоспитания(с </w:t>
            </w:r>
            <w:r>
              <w:rPr>
                <w:b/>
                <w:spacing w:val="-2"/>
                <w:sz w:val="24"/>
              </w:rPr>
              <w:t>позиций аксиологического подхода)</w:t>
            </w:r>
          </w:p>
        </w:tc>
        <w:tc>
          <w:tcPr>
            <w:tcW w:w="11341" w:type="dxa"/>
          </w:tcPr>
          <w:p w:rsidR="00665FA4" w:rsidRDefault="00664DA1">
            <w:pPr>
              <w:pStyle w:val="TableParagraph"/>
              <w:ind w:left="109" w:right="98"/>
              <w:jc w:val="both"/>
              <w:rPr>
                <w:b/>
                <w:sz w:val="24"/>
              </w:rPr>
            </w:pPr>
            <w:r>
              <w:rPr>
                <w:b/>
                <w:sz w:val="24"/>
              </w:rPr>
              <w:t xml:space="preserve">Традиционные ценности </w:t>
            </w:r>
            <w:r>
              <w:rPr>
                <w:sz w:val="24"/>
              </w:rPr>
              <w:t xml:space="preserve">- это нравственные ориентиры, формирующие мировоззрение граждан России, передаваемые от поколения к поколению, лежащие в основеобщероссийской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r>
              <w:rPr>
                <w:b/>
                <w:sz w:val="24"/>
                <w:vertAlign w:val="superscript"/>
              </w:rPr>
              <w:t>9</w:t>
            </w:r>
          </w:p>
          <w:p w:rsidR="00665FA4" w:rsidRDefault="00664DA1">
            <w:pPr>
              <w:pStyle w:val="TableParagraph"/>
              <w:ind w:left="109" w:right="104"/>
              <w:jc w:val="both"/>
              <w:rPr>
                <w:sz w:val="24"/>
              </w:rPr>
            </w:pPr>
            <w:r>
              <w:rPr>
                <w:sz w:val="24"/>
              </w:rPr>
              <w:t>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vertAlign w:val="superscript"/>
              </w:rPr>
              <w:t>10</w:t>
            </w:r>
          </w:p>
          <w:p w:rsidR="00665FA4" w:rsidRDefault="00664DA1">
            <w:pPr>
              <w:pStyle w:val="TableParagraph"/>
              <w:numPr>
                <w:ilvl w:val="0"/>
                <w:numId w:val="41"/>
              </w:numPr>
              <w:tabs>
                <w:tab w:val="left" w:pos="828"/>
              </w:tabs>
              <w:spacing w:line="275" w:lineRule="exact"/>
              <w:ind w:left="828" w:hanging="359"/>
              <w:jc w:val="both"/>
              <w:rPr>
                <w:sz w:val="24"/>
              </w:rPr>
            </w:pPr>
            <w:r>
              <w:rPr>
                <w:sz w:val="24"/>
              </w:rPr>
              <w:t>Ценности</w:t>
            </w:r>
            <w:r>
              <w:rPr>
                <w:b/>
                <w:sz w:val="24"/>
              </w:rPr>
              <w:t>Родиныиприроды</w:t>
            </w:r>
            <w:r>
              <w:rPr>
                <w:sz w:val="24"/>
              </w:rPr>
              <w:t>лежатвосновепатриотическогонаправления</w:t>
            </w:r>
            <w:r>
              <w:rPr>
                <w:spacing w:val="-2"/>
                <w:sz w:val="24"/>
              </w:rPr>
              <w:t>воспитания.</w:t>
            </w:r>
          </w:p>
          <w:p w:rsidR="00665FA4" w:rsidRDefault="00664DA1">
            <w:pPr>
              <w:pStyle w:val="TableParagraph"/>
              <w:numPr>
                <w:ilvl w:val="0"/>
                <w:numId w:val="41"/>
              </w:numPr>
              <w:tabs>
                <w:tab w:val="left" w:pos="829"/>
              </w:tabs>
              <w:spacing w:line="278" w:lineRule="exact"/>
              <w:ind w:right="97"/>
              <w:jc w:val="both"/>
              <w:rPr>
                <w:sz w:val="24"/>
              </w:rPr>
            </w:pPr>
            <w:r>
              <w:rPr>
                <w:sz w:val="24"/>
              </w:rPr>
              <w:t xml:space="preserve">Ценности </w:t>
            </w:r>
            <w:r>
              <w:rPr>
                <w:b/>
                <w:sz w:val="24"/>
              </w:rPr>
              <w:t>человека, дружбы</w:t>
            </w:r>
            <w:r>
              <w:rPr>
                <w:sz w:val="24"/>
              </w:rPr>
              <w:t xml:space="preserve">, </w:t>
            </w:r>
            <w:r>
              <w:rPr>
                <w:b/>
                <w:sz w:val="24"/>
              </w:rPr>
              <w:t xml:space="preserve">семьи, </w:t>
            </w:r>
            <w:r>
              <w:rPr>
                <w:sz w:val="24"/>
              </w:rPr>
              <w:t>сотрудничества лежат в основе духовно-нравственного и социального направлений воспитания.</w:t>
            </w:r>
          </w:p>
        </w:tc>
      </w:tr>
    </w:tbl>
    <w:p w:rsidR="00665FA4" w:rsidRDefault="00C27720">
      <w:pPr>
        <w:pStyle w:val="a3"/>
        <w:spacing w:before="6"/>
        <w:rPr>
          <w:sz w:val="17"/>
        </w:rPr>
      </w:pPr>
      <w:r>
        <w:rPr>
          <w:noProof/>
          <w:sz w:val="17"/>
          <w:lang w:eastAsia="ru-RU"/>
        </w:rPr>
        <w:pict>
          <v:shape id="Graphic 22" o:spid="_x0000_s1129" style="position:absolute;margin-left:56.65pt;margin-top:11.3pt;width:144.05pt;height:.75pt;z-index:-2517038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" path="m1829054,l,,,9143r1829054,l1829054,xe" fillcolor="black" stroked="f">
            <v:path arrowok="t"/>
            <w10:wrap type="topAndBottom" anchorx="page"/>
          </v:shape>
        </w:pict>
      </w:r>
    </w:p>
    <w:p w:rsidR="00665FA4" w:rsidRDefault="00664DA1">
      <w:pPr>
        <w:spacing w:before="99" w:line="256" w:lineRule="auto"/>
        <w:ind w:left="425" w:right="133"/>
        <w:rPr>
          <w:sz w:val="18"/>
        </w:rPr>
      </w:pPr>
      <w:r>
        <w:rPr>
          <w:rFonts w:ascii="Calibri" w:hAnsi="Calibri"/>
          <w:position w:val="8"/>
          <w:sz w:val="14"/>
        </w:rPr>
        <w:t>8</w:t>
      </w:r>
      <w:r>
        <w:rPr>
          <w:sz w:val="18"/>
        </w:rPr>
        <w:t>Примернаярабочаяпрограммавоспитаниядляобщеобразовательныхорганизаций/ОдобренарешениемФедеральногоучебно-методическогообъединенияпообщемуобразованию, протокол от 23 июня 2022 № 3/22. М., 2022. 44 с. С.7.</w:t>
      </w:r>
    </w:p>
    <w:p w:rsidR="00665FA4" w:rsidRDefault="00664DA1">
      <w:pPr>
        <w:spacing w:before="24" w:line="220" w:lineRule="exact"/>
        <w:ind w:left="425" w:right="133"/>
        <w:rPr>
          <w:sz w:val="18"/>
        </w:rPr>
      </w:pPr>
      <w:r>
        <w:rPr>
          <w:rFonts w:ascii="Calibri" w:hAnsi="Calibri"/>
          <w:position w:val="8"/>
          <w:sz w:val="14"/>
        </w:rPr>
        <w:t>9</w:t>
      </w:r>
      <w:r>
        <w:rPr>
          <w:sz w:val="18"/>
        </w:rPr>
        <w:t>УКАЗ ПрезидентаРФ «Об утвержденииОснов государственной политики по сохранениюиукреплению традиционных российских духовно-нравственных ценностей»№809 от 09.11.22, п. 4.</w:t>
      </w:r>
    </w:p>
    <w:p w:rsidR="00665FA4" w:rsidRDefault="00664DA1">
      <w:pPr>
        <w:spacing w:line="256" w:lineRule="auto"/>
        <w:ind w:left="425" w:right="243"/>
        <w:rPr>
          <w:sz w:val="18"/>
        </w:rPr>
      </w:pPr>
      <w:r>
        <w:rPr>
          <w:rFonts w:ascii="Calibri" w:hAnsi="Calibri"/>
          <w:position w:val="8"/>
          <w:sz w:val="14"/>
        </w:rPr>
        <w:t>10</w:t>
      </w:r>
      <w:r>
        <w:rPr>
          <w:sz w:val="18"/>
        </w:rPr>
        <w:t>УКАЗПрезидента РФ«Об утвержденииОснов государственнойполитикипосохранениюиукреплениютрадиционныхроссийскихдуховно-нравственныхценностей»№809от 09.11.22, п. 5.</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1104"/>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42"/>
              </w:numPr>
              <w:tabs>
                <w:tab w:val="left" w:pos="829"/>
              </w:tabs>
              <w:spacing w:line="268" w:lineRule="exact"/>
              <w:rPr>
                <w:sz w:val="24"/>
              </w:rPr>
            </w:pPr>
            <w:r>
              <w:rPr>
                <w:sz w:val="24"/>
              </w:rPr>
              <w:t>Ценность</w:t>
            </w:r>
            <w:r>
              <w:rPr>
                <w:b/>
                <w:sz w:val="24"/>
              </w:rPr>
              <w:t>знания</w:t>
            </w:r>
            <w:r>
              <w:rPr>
                <w:sz w:val="24"/>
              </w:rPr>
              <w:t>лежитвосновепознавательногонаправления</w:t>
            </w:r>
            <w:r>
              <w:rPr>
                <w:spacing w:val="-2"/>
                <w:sz w:val="24"/>
              </w:rPr>
              <w:t>воспитания.</w:t>
            </w:r>
          </w:p>
          <w:p w:rsidR="00665FA4" w:rsidRDefault="00664DA1">
            <w:pPr>
              <w:pStyle w:val="TableParagraph"/>
              <w:numPr>
                <w:ilvl w:val="0"/>
                <w:numId w:val="42"/>
              </w:numPr>
              <w:tabs>
                <w:tab w:val="left" w:pos="829"/>
              </w:tabs>
              <w:spacing w:before="2" w:line="275" w:lineRule="exact"/>
              <w:rPr>
                <w:sz w:val="24"/>
              </w:rPr>
            </w:pPr>
            <w:r>
              <w:rPr>
                <w:sz w:val="24"/>
              </w:rPr>
              <w:t>Ценность</w:t>
            </w:r>
            <w:r>
              <w:rPr>
                <w:b/>
                <w:sz w:val="24"/>
              </w:rPr>
              <w:t>здоровья</w:t>
            </w:r>
            <w:r>
              <w:rPr>
                <w:sz w:val="24"/>
              </w:rPr>
              <w:t>лежитвосновенаправления физического</w:t>
            </w:r>
            <w:r>
              <w:rPr>
                <w:spacing w:val="-2"/>
                <w:sz w:val="24"/>
              </w:rPr>
              <w:t>воспитания.</w:t>
            </w:r>
          </w:p>
          <w:p w:rsidR="00665FA4" w:rsidRDefault="00664DA1">
            <w:pPr>
              <w:pStyle w:val="TableParagraph"/>
              <w:numPr>
                <w:ilvl w:val="0"/>
                <w:numId w:val="42"/>
              </w:numPr>
              <w:tabs>
                <w:tab w:val="left" w:pos="829"/>
              </w:tabs>
              <w:spacing w:line="275" w:lineRule="exact"/>
              <w:rPr>
                <w:sz w:val="24"/>
              </w:rPr>
            </w:pPr>
            <w:r>
              <w:rPr>
                <w:sz w:val="24"/>
              </w:rPr>
              <w:t>Ценность</w:t>
            </w:r>
            <w:r>
              <w:rPr>
                <w:b/>
                <w:sz w:val="24"/>
              </w:rPr>
              <w:t xml:space="preserve">труда </w:t>
            </w:r>
            <w:r>
              <w:rPr>
                <w:sz w:val="24"/>
              </w:rPr>
              <w:t xml:space="preserve">лежитвосноветрудового направления </w:t>
            </w:r>
            <w:r>
              <w:rPr>
                <w:spacing w:val="-2"/>
                <w:sz w:val="24"/>
              </w:rPr>
              <w:t>воспитания.</w:t>
            </w:r>
          </w:p>
          <w:p w:rsidR="00665FA4" w:rsidRDefault="00664DA1">
            <w:pPr>
              <w:pStyle w:val="TableParagraph"/>
              <w:numPr>
                <w:ilvl w:val="0"/>
                <w:numId w:val="42"/>
              </w:numPr>
              <w:tabs>
                <w:tab w:val="left" w:pos="829"/>
              </w:tabs>
              <w:spacing w:before="3" w:line="261" w:lineRule="exact"/>
              <w:rPr>
                <w:sz w:val="24"/>
              </w:rPr>
            </w:pPr>
            <w:r>
              <w:rPr>
                <w:sz w:val="24"/>
              </w:rPr>
              <w:t>Ценности</w:t>
            </w:r>
            <w:r>
              <w:rPr>
                <w:b/>
                <w:sz w:val="24"/>
              </w:rPr>
              <w:t>культурыикрасоты</w:t>
            </w:r>
            <w:r>
              <w:rPr>
                <w:sz w:val="24"/>
              </w:rPr>
              <w:t>лежатвосновеэстетического направления</w:t>
            </w:r>
            <w:r>
              <w:rPr>
                <w:spacing w:val="-2"/>
                <w:sz w:val="24"/>
              </w:rPr>
              <w:t>воспитания.</w:t>
            </w:r>
          </w:p>
        </w:tc>
      </w:tr>
      <w:tr w:rsidR="00665FA4">
        <w:trPr>
          <w:trHeight w:val="7620"/>
        </w:trPr>
        <w:tc>
          <w:tcPr>
            <w:tcW w:w="864" w:type="dxa"/>
          </w:tcPr>
          <w:p w:rsidR="00665FA4" w:rsidRDefault="00664DA1">
            <w:pPr>
              <w:pStyle w:val="TableParagraph"/>
              <w:spacing w:line="273" w:lineRule="exact"/>
              <w:ind w:left="110"/>
              <w:rPr>
                <w:sz w:val="24"/>
              </w:rPr>
            </w:pPr>
            <w:r>
              <w:rPr>
                <w:spacing w:val="-4"/>
                <w:sz w:val="24"/>
              </w:rPr>
              <w:t>2.6.</w:t>
            </w:r>
          </w:p>
        </w:tc>
        <w:tc>
          <w:tcPr>
            <w:tcW w:w="2478" w:type="dxa"/>
          </w:tcPr>
          <w:p w:rsidR="00665FA4" w:rsidRDefault="00664DA1">
            <w:pPr>
              <w:pStyle w:val="TableParagraph"/>
              <w:spacing w:before="3" w:line="237" w:lineRule="auto"/>
              <w:ind w:left="110" w:right="148"/>
              <w:rPr>
                <w:b/>
                <w:sz w:val="24"/>
              </w:rPr>
            </w:pPr>
            <w:r>
              <w:rPr>
                <w:b/>
                <w:spacing w:val="-2"/>
                <w:sz w:val="24"/>
              </w:rPr>
              <w:t>Направления воспитания</w:t>
            </w:r>
            <w:r>
              <w:rPr>
                <w:b/>
                <w:spacing w:val="-2"/>
                <w:sz w:val="24"/>
                <w:vertAlign w:val="superscript"/>
              </w:rPr>
              <w:t>11</w:t>
            </w:r>
          </w:p>
        </w:tc>
        <w:tc>
          <w:tcPr>
            <w:tcW w:w="11341" w:type="dxa"/>
          </w:tcPr>
          <w:p w:rsidR="00665FA4" w:rsidRDefault="00664DA1">
            <w:pPr>
              <w:pStyle w:val="TableParagraph"/>
              <w:numPr>
                <w:ilvl w:val="0"/>
                <w:numId w:val="43"/>
              </w:numPr>
              <w:tabs>
                <w:tab w:val="left" w:pos="829"/>
              </w:tabs>
              <w:spacing w:line="276" w:lineRule="auto"/>
              <w:ind w:right="99"/>
              <w:jc w:val="both"/>
              <w:rPr>
                <w:sz w:val="24"/>
              </w:rPr>
            </w:pPr>
            <w:r>
              <w:rPr>
                <w:b/>
                <w:sz w:val="24"/>
              </w:rPr>
              <w:t xml:space="preserve">гражданское воспитание </w:t>
            </w:r>
            <w:r>
              <w:rPr>
                <w:sz w:val="24"/>
              </w:rPr>
              <w:t>— формирование российской гражданской идентичности, принадлежности кобщностиграждан РоссийскойФедерации,кнародуРоссиикакисточникувласти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65FA4" w:rsidRDefault="00664DA1">
            <w:pPr>
              <w:pStyle w:val="TableParagraph"/>
              <w:numPr>
                <w:ilvl w:val="0"/>
                <w:numId w:val="43"/>
              </w:numPr>
              <w:tabs>
                <w:tab w:val="left" w:pos="829"/>
              </w:tabs>
              <w:spacing w:line="276" w:lineRule="auto"/>
              <w:ind w:right="107"/>
              <w:jc w:val="both"/>
              <w:rPr>
                <w:sz w:val="24"/>
              </w:rPr>
            </w:pPr>
            <w:r>
              <w:rPr>
                <w:b/>
                <w:sz w:val="24"/>
              </w:rPr>
              <w:t xml:space="preserve">патриотическое воспитание </w:t>
            </w:r>
            <w:r>
              <w:rPr>
                <w:sz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65FA4" w:rsidRDefault="00664DA1">
            <w:pPr>
              <w:pStyle w:val="TableParagraph"/>
              <w:numPr>
                <w:ilvl w:val="0"/>
                <w:numId w:val="43"/>
              </w:numPr>
              <w:tabs>
                <w:tab w:val="left" w:pos="829"/>
              </w:tabs>
              <w:spacing w:line="276" w:lineRule="auto"/>
              <w:ind w:right="103"/>
              <w:jc w:val="both"/>
              <w:rPr>
                <w:sz w:val="24"/>
              </w:rPr>
            </w:pPr>
            <w:r>
              <w:rPr>
                <w:b/>
                <w:sz w:val="24"/>
              </w:rPr>
              <w:t xml:space="preserve">духовно-нравственное воспитание </w:t>
            </w:r>
            <w:r>
              <w:rPr>
                <w:sz w:val="24"/>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65FA4" w:rsidRDefault="00664DA1">
            <w:pPr>
              <w:pStyle w:val="TableParagraph"/>
              <w:numPr>
                <w:ilvl w:val="0"/>
                <w:numId w:val="43"/>
              </w:numPr>
              <w:tabs>
                <w:tab w:val="left" w:pos="829"/>
              </w:tabs>
              <w:spacing w:line="276" w:lineRule="auto"/>
              <w:ind w:right="102"/>
              <w:jc w:val="both"/>
              <w:rPr>
                <w:sz w:val="24"/>
              </w:rPr>
            </w:pPr>
            <w:r>
              <w:rPr>
                <w:b/>
                <w:sz w:val="24"/>
              </w:rPr>
              <w:t xml:space="preserve">эстетическое воспитание </w:t>
            </w:r>
            <w:r>
              <w:rPr>
                <w:sz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rsidR="00665FA4" w:rsidRDefault="00664DA1">
            <w:pPr>
              <w:pStyle w:val="TableParagraph"/>
              <w:numPr>
                <w:ilvl w:val="0"/>
                <w:numId w:val="43"/>
              </w:numPr>
              <w:tabs>
                <w:tab w:val="left" w:pos="829"/>
              </w:tabs>
              <w:spacing w:line="276" w:lineRule="auto"/>
              <w:ind w:right="98"/>
              <w:jc w:val="both"/>
              <w:rPr>
                <w:sz w:val="24"/>
              </w:rPr>
            </w:pPr>
            <w:r>
              <w:rPr>
                <w:b/>
                <w:sz w:val="24"/>
              </w:rPr>
              <w:t>физическое воспитание</w:t>
            </w:r>
            <w:r>
              <w:rPr>
                <w:sz w:val="24"/>
              </w:rPr>
              <w:t xml:space="preserve">, </w:t>
            </w:r>
            <w:r>
              <w:rPr>
                <w:b/>
                <w:sz w:val="24"/>
              </w:rPr>
              <w:t xml:space="preserve">формирование культуры здорового образа жизни и эмоционального благополучия </w:t>
            </w:r>
            <w:r>
              <w:rPr>
                <w:sz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65FA4" w:rsidRDefault="00664DA1">
            <w:pPr>
              <w:pStyle w:val="TableParagraph"/>
              <w:numPr>
                <w:ilvl w:val="0"/>
                <w:numId w:val="43"/>
              </w:numPr>
              <w:tabs>
                <w:tab w:val="left" w:pos="829"/>
              </w:tabs>
              <w:spacing w:line="276" w:lineRule="auto"/>
              <w:ind w:right="99"/>
              <w:jc w:val="both"/>
              <w:rPr>
                <w:sz w:val="24"/>
              </w:rPr>
            </w:pPr>
            <w:r>
              <w:rPr>
                <w:b/>
                <w:sz w:val="24"/>
              </w:rPr>
              <w:t xml:space="preserve">трудовое воспитание </w:t>
            </w:r>
            <w:r>
              <w:rPr>
                <w:sz w:val="24"/>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российскомобществе, достижение выдающихся результатов в профессиональной деятельности;</w:t>
            </w:r>
          </w:p>
          <w:p w:rsidR="00665FA4" w:rsidRDefault="00664DA1">
            <w:pPr>
              <w:pStyle w:val="TableParagraph"/>
              <w:numPr>
                <w:ilvl w:val="0"/>
                <w:numId w:val="43"/>
              </w:numPr>
              <w:tabs>
                <w:tab w:val="left" w:pos="829"/>
              </w:tabs>
              <w:spacing w:line="274" w:lineRule="exact"/>
              <w:jc w:val="both"/>
              <w:rPr>
                <w:sz w:val="24"/>
              </w:rPr>
            </w:pPr>
            <w:r>
              <w:rPr>
                <w:b/>
                <w:sz w:val="24"/>
              </w:rPr>
              <w:t>экологическоевоспитание</w:t>
            </w:r>
            <w:r>
              <w:rPr>
                <w:sz w:val="24"/>
              </w:rPr>
              <w:t>—формированиеэкологическойкультуры,ответственного,</w:t>
            </w:r>
            <w:r>
              <w:rPr>
                <w:spacing w:val="-2"/>
                <w:sz w:val="24"/>
              </w:rPr>
              <w:t>бережного</w:t>
            </w:r>
          </w:p>
          <w:p w:rsidR="00665FA4" w:rsidRDefault="00664DA1">
            <w:pPr>
              <w:pStyle w:val="TableParagraph"/>
              <w:spacing w:before="5" w:line="310" w:lineRule="atLeast"/>
              <w:ind w:right="105"/>
              <w:jc w:val="both"/>
              <w:rPr>
                <w:sz w:val="24"/>
              </w:rPr>
            </w:pPr>
            <w:r>
              <w:rPr>
                <w:sz w:val="24"/>
              </w:rPr>
              <w:t>отношениякприроде,окружающейсреденаосновероссийскихтрадиционныхдуховныхценностей, навыков охраны, защиты, восстановления природы, окружающей среды;</w:t>
            </w:r>
          </w:p>
        </w:tc>
      </w:tr>
    </w:tbl>
    <w:p w:rsidR="00665FA4" w:rsidRDefault="00C27720">
      <w:pPr>
        <w:pStyle w:val="a3"/>
        <w:rPr>
          <w:sz w:val="14"/>
        </w:rPr>
      </w:pPr>
      <w:r>
        <w:rPr>
          <w:noProof/>
          <w:sz w:val="14"/>
          <w:lang w:eastAsia="ru-RU"/>
        </w:rPr>
        <w:pict>
          <v:shape id="Graphic 23" o:spid="_x0000_s1128" style="position:absolute;margin-left:56.65pt;margin-top:9.35pt;width:144.05pt;height:.75pt;z-index:-2517027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Gf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Xx+w5kV&#10;LdXoeUgH3VB6OufXhHp1LzicPJlR66nGNu6kgp1SSs+XlKpTYJIuZ7fz1eJm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11</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С.7.</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1156"/>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44"/>
              </w:numPr>
              <w:tabs>
                <w:tab w:val="left" w:pos="829"/>
              </w:tabs>
              <w:spacing w:line="278" w:lineRule="auto"/>
              <w:ind w:right="103"/>
              <w:jc w:val="both"/>
              <w:rPr>
                <w:sz w:val="24"/>
              </w:rPr>
            </w:pPr>
            <w:r>
              <w:rPr>
                <w:b/>
                <w:sz w:val="24"/>
              </w:rPr>
              <w:t xml:space="preserve">ценностинаучногопознания </w:t>
            </w:r>
            <w:r>
              <w:rPr>
                <w:sz w:val="24"/>
              </w:rPr>
              <w:t>—воспитаниестремлениякпознаниюсебя идругихлюдей, природы и общества, к получению знаний, качественного образования с учётом личностных интересов и общественных потребностей.</w:t>
            </w:r>
          </w:p>
        </w:tc>
      </w:tr>
      <w:tr w:rsidR="00665FA4">
        <w:trPr>
          <w:trHeight w:val="4392"/>
        </w:trPr>
        <w:tc>
          <w:tcPr>
            <w:tcW w:w="864" w:type="dxa"/>
          </w:tcPr>
          <w:p w:rsidR="00665FA4" w:rsidRDefault="00664DA1">
            <w:pPr>
              <w:pStyle w:val="TableParagraph"/>
              <w:spacing w:line="268" w:lineRule="exact"/>
              <w:ind w:left="110"/>
              <w:rPr>
                <w:sz w:val="24"/>
              </w:rPr>
            </w:pPr>
            <w:r>
              <w:rPr>
                <w:spacing w:val="-4"/>
                <w:sz w:val="24"/>
              </w:rPr>
              <w:t>2.7.</w:t>
            </w:r>
          </w:p>
        </w:tc>
        <w:tc>
          <w:tcPr>
            <w:tcW w:w="2478" w:type="dxa"/>
          </w:tcPr>
          <w:p w:rsidR="00665FA4" w:rsidRDefault="00664DA1">
            <w:pPr>
              <w:pStyle w:val="TableParagraph"/>
              <w:tabs>
                <w:tab w:val="left" w:pos="1857"/>
              </w:tabs>
              <w:spacing w:line="237" w:lineRule="auto"/>
              <w:ind w:left="110" w:right="102"/>
              <w:rPr>
                <w:b/>
                <w:sz w:val="24"/>
              </w:rPr>
            </w:pPr>
            <w:r>
              <w:rPr>
                <w:b/>
                <w:spacing w:val="-2"/>
                <w:sz w:val="24"/>
              </w:rPr>
              <w:t>Общая</w:t>
            </w:r>
            <w:r>
              <w:rPr>
                <w:b/>
                <w:sz w:val="24"/>
              </w:rPr>
              <w:tab/>
            </w:r>
            <w:r>
              <w:rPr>
                <w:b/>
                <w:spacing w:val="-4"/>
                <w:sz w:val="24"/>
              </w:rPr>
              <w:t xml:space="preserve">цель </w:t>
            </w:r>
            <w:r>
              <w:rPr>
                <w:b/>
                <w:sz w:val="24"/>
              </w:rPr>
              <w:t>воспитания в ОО</w:t>
            </w:r>
          </w:p>
        </w:tc>
        <w:tc>
          <w:tcPr>
            <w:tcW w:w="11341" w:type="dxa"/>
          </w:tcPr>
          <w:p w:rsidR="00665FA4" w:rsidRDefault="00664DA1">
            <w:pPr>
              <w:pStyle w:val="TableParagraph"/>
              <w:ind w:left="109" w:right="99"/>
              <w:jc w:val="both"/>
              <w:rPr>
                <w:sz w:val="24"/>
              </w:rPr>
            </w:pPr>
            <w:r>
              <w:rPr>
                <w:b/>
                <w:sz w:val="24"/>
              </w:rPr>
              <w:t xml:space="preserve">Целевые приоритеты в работе с дошкольниками, обучающимися начальной, основной и старшей школе </w:t>
            </w:r>
            <w:r>
              <w:rPr>
                <w:sz w:val="24"/>
              </w:rPr>
              <w:t>через соотнесение приоритетных направлений Стратегии развития воспитания в Российской Федерации на период до 2025 года (гражданско-патриотическое, духовно-нравственное, приобщение детей к культурному наследию, физическое развитие и культура здоровья, трудовое воспитание и профессиональное самоопределение, экологическое воспитание) и стратегических целей социализации личности по ФГОС общего образования для каждого уровня общего образования:</w:t>
            </w:r>
          </w:p>
          <w:p w:rsidR="00665FA4" w:rsidRDefault="00664DA1">
            <w:pPr>
              <w:pStyle w:val="TableParagraph"/>
              <w:numPr>
                <w:ilvl w:val="0"/>
                <w:numId w:val="45"/>
              </w:numPr>
              <w:tabs>
                <w:tab w:val="left" w:pos="829"/>
              </w:tabs>
              <w:spacing w:line="276" w:lineRule="auto"/>
              <w:ind w:right="100"/>
              <w:jc w:val="both"/>
              <w:rPr>
                <w:sz w:val="24"/>
              </w:rPr>
            </w:pPr>
            <w:r>
              <w:rPr>
                <w:b/>
                <w:sz w:val="24"/>
                <w:u w:val="single"/>
              </w:rPr>
              <w:t>начальное общее образование:</w:t>
            </w:r>
            <w:r>
              <w:rPr>
                <w:sz w:val="24"/>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w:t>
            </w:r>
            <w:r>
              <w:rPr>
                <w:spacing w:val="-2"/>
                <w:sz w:val="24"/>
              </w:rPr>
              <w:t>живут;</w:t>
            </w:r>
          </w:p>
          <w:p w:rsidR="00665FA4" w:rsidRDefault="00664DA1">
            <w:pPr>
              <w:pStyle w:val="TableParagraph"/>
              <w:numPr>
                <w:ilvl w:val="0"/>
                <w:numId w:val="45"/>
              </w:numPr>
              <w:tabs>
                <w:tab w:val="left" w:pos="829"/>
              </w:tabs>
              <w:spacing w:line="276" w:lineRule="auto"/>
              <w:ind w:right="96"/>
              <w:jc w:val="both"/>
              <w:rPr>
                <w:sz w:val="24"/>
              </w:rPr>
            </w:pPr>
            <w:r>
              <w:rPr>
                <w:b/>
                <w:sz w:val="24"/>
                <w:u w:val="single"/>
              </w:rPr>
              <w:t>основное общее образование:</w:t>
            </w:r>
            <w:r>
              <w:rPr>
                <w:sz w:val="24"/>
              </w:rPr>
              <w:t>в воспитании детей подросткового возраста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665FA4" w:rsidRDefault="00664DA1">
            <w:pPr>
              <w:pStyle w:val="TableParagraph"/>
              <w:numPr>
                <w:ilvl w:val="0"/>
                <w:numId w:val="45"/>
              </w:numPr>
              <w:tabs>
                <w:tab w:val="left" w:pos="829"/>
              </w:tabs>
              <w:spacing w:line="276" w:lineRule="auto"/>
              <w:ind w:right="98"/>
              <w:jc w:val="both"/>
              <w:rPr>
                <w:sz w:val="24"/>
              </w:rPr>
            </w:pPr>
            <w:r>
              <w:rPr>
                <w:b/>
                <w:sz w:val="24"/>
                <w:u w:val="single"/>
              </w:rPr>
              <w:t>среднее общее образование:</w:t>
            </w:r>
            <w:r>
              <w:rPr>
                <w:sz w:val="24"/>
              </w:rPr>
              <w:t>создание благоприятных условий для приобретения обучающимися опыта осуществления социально значимых дел.</w:t>
            </w:r>
          </w:p>
        </w:tc>
      </w:tr>
      <w:tr w:rsidR="00665FA4">
        <w:trPr>
          <w:trHeight w:val="3039"/>
        </w:trPr>
        <w:tc>
          <w:tcPr>
            <w:tcW w:w="864" w:type="dxa"/>
          </w:tcPr>
          <w:p w:rsidR="00665FA4" w:rsidRDefault="00664DA1">
            <w:pPr>
              <w:pStyle w:val="TableParagraph"/>
              <w:spacing w:line="268" w:lineRule="exact"/>
              <w:ind w:left="110"/>
              <w:rPr>
                <w:sz w:val="24"/>
              </w:rPr>
            </w:pPr>
            <w:r>
              <w:rPr>
                <w:spacing w:val="-2"/>
                <w:sz w:val="24"/>
              </w:rPr>
              <w:t>2.7.1.</w:t>
            </w:r>
          </w:p>
        </w:tc>
        <w:tc>
          <w:tcPr>
            <w:tcW w:w="2478" w:type="dxa"/>
          </w:tcPr>
          <w:p w:rsidR="00665FA4" w:rsidRDefault="00664DA1">
            <w:pPr>
              <w:pStyle w:val="TableParagraph"/>
              <w:spacing w:line="273" w:lineRule="exact"/>
              <w:ind w:left="110"/>
              <w:rPr>
                <w:b/>
                <w:sz w:val="24"/>
              </w:rPr>
            </w:pPr>
            <w:r>
              <w:rPr>
                <w:b/>
                <w:spacing w:val="-2"/>
                <w:sz w:val="24"/>
              </w:rPr>
              <w:t>Стратификация</w:t>
            </w:r>
          </w:p>
          <w:p w:rsidR="00665FA4" w:rsidRDefault="00664DA1">
            <w:pPr>
              <w:pStyle w:val="TableParagraph"/>
              <w:tabs>
                <w:tab w:val="left" w:pos="2111"/>
              </w:tabs>
              <w:spacing w:before="2" w:line="275" w:lineRule="exact"/>
              <w:ind w:left="110"/>
              <w:rPr>
                <w:b/>
                <w:sz w:val="24"/>
              </w:rPr>
            </w:pPr>
            <w:r>
              <w:rPr>
                <w:b/>
                <w:spacing w:val="-2"/>
                <w:sz w:val="24"/>
              </w:rPr>
              <w:t>целей</w:t>
            </w:r>
            <w:r>
              <w:rPr>
                <w:b/>
                <w:sz w:val="24"/>
              </w:rPr>
              <w:tab/>
            </w:r>
            <w:r>
              <w:rPr>
                <w:b/>
                <w:spacing w:val="-5"/>
                <w:sz w:val="24"/>
              </w:rPr>
              <w:t>по</w:t>
            </w:r>
          </w:p>
          <w:p w:rsidR="00665FA4" w:rsidRDefault="00664DA1">
            <w:pPr>
              <w:pStyle w:val="TableParagraph"/>
              <w:spacing w:line="242" w:lineRule="auto"/>
              <w:ind w:left="110" w:right="148"/>
              <w:rPr>
                <w:b/>
                <w:sz w:val="24"/>
              </w:rPr>
            </w:pPr>
            <w:r>
              <w:rPr>
                <w:b/>
                <w:spacing w:val="-2"/>
                <w:sz w:val="24"/>
              </w:rPr>
              <w:t>направлениям воспитательной</w:t>
            </w:r>
          </w:p>
          <w:p w:rsidR="00665FA4" w:rsidRDefault="00664DA1">
            <w:pPr>
              <w:pStyle w:val="TableParagraph"/>
              <w:tabs>
                <w:tab w:val="left" w:pos="1107"/>
                <w:tab w:val="left" w:pos="1328"/>
                <w:tab w:val="left" w:pos="2115"/>
              </w:tabs>
              <w:ind w:left="110" w:right="91"/>
              <w:rPr>
                <w:b/>
                <w:sz w:val="24"/>
              </w:rPr>
            </w:pPr>
            <w:r>
              <w:rPr>
                <w:b/>
                <w:spacing w:val="-2"/>
                <w:sz w:val="24"/>
              </w:rPr>
              <w:t>работы</w:t>
            </w:r>
            <w:r>
              <w:rPr>
                <w:b/>
                <w:sz w:val="24"/>
              </w:rPr>
              <w:tab/>
            </w:r>
            <w:r>
              <w:rPr>
                <w:b/>
                <w:sz w:val="24"/>
              </w:rPr>
              <w:tab/>
            </w:r>
            <w:r>
              <w:rPr>
                <w:b/>
                <w:spacing w:val="-6"/>
                <w:sz w:val="24"/>
              </w:rPr>
              <w:t>ОО</w:t>
            </w:r>
            <w:r>
              <w:rPr>
                <w:b/>
                <w:sz w:val="24"/>
              </w:rPr>
              <w:tab/>
            </w:r>
            <w:r>
              <w:rPr>
                <w:b/>
                <w:spacing w:val="-6"/>
                <w:sz w:val="24"/>
              </w:rPr>
              <w:t xml:space="preserve">на </w:t>
            </w:r>
            <w:r>
              <w:rPr>
                <w:b/>
                <w:spacing w:val="-2"/>
                <w:sz w:val="24"/>
              </w:rPr>
              <w:t>уровне</w:t>
            </w:r>
            <w:r>
              <w:rPr>
                <w:b/>
                <w:sz w:val="24"/>
              </w:rPr>
              <w:tab/>
            </w:r>
            <w:r>
              <w:rPr>
                <w:b/>
                <w:spacing w:val="-2"/>
                <w:sz w:val="24"/>
              </w:rPr>
              <w:t>начального общего образования</w:t>
            </w:r>
            <w:r>
              <w:rPr>
                <w:b/>
                <w:spacing w:val="-2"/>
                <w:sz w:val="24"/>
                <w:vertAlign w:val="superscript"/>
              </w:rPr>
              <w:t>12</w:t>
            </w:r>
          </w:p>
        </w:tc>
        <w:tc>
          <w:tcPr>
            <w:tcW w:w="11341" w:type="dxa"/>
          </w:tcPr>
          <w:p w:rsidR="00665FA4" w:rsidRDefault="00664DA1">
            <w:pPr>
              <w:pStyle w:val="TableParagraph"/>
              <w:spacing w:line="272" w:lineRule="exact"/>
              <w:ind w:left="469"/>
              <w:rPr>
                <w:b/>
                <w:sz w:val="24"/>
              </w:rPr>
            </w:pPr>
            <w:r>
              <w:rPr>
                <w:b/>
                <w:sz w:val="24"/>
                <w:u w:val="single"/>
              </w:rPr>
              <w:t>Гражданско-патриотическое</w:t>
            </w:r>
            <w:r>
              <w:rPr>
                <w:b/>
                <w:spacing w:val="-2"/>
                <w:sz w:val="24"/>
                <w:u w:val="single"/>
              </w:rPr>
              <w:t>воспитание:</w:t>
            </w:r>
          </w:p>
          <w:p w:rsidR="00665FA4" w:rsidRDefault="00664DA1">
            <w:pPr>
              <w:pStyle w:val="TableParagraph"/>
              <w:numPr>
                <w:ilvl w:val="0"/>
                <w:numId w:val="46"/>
              </w:numPr>
              <w:tabs>
                <w:tab w:val="left" w:pos="829"/>
              </w:tabs>
              <w:spacing w:before="1" w:line="237" w:lineRule="auto"/>
              <w:ind w:right="92"/>
              <w:rPr>
                <w:sz w:val="24"/>
              </w:rPr>
            </w:pPr>
            <w:r>
              <w:rPr>
                <w:sz w:val="24"/>
              </w:rPr>
              <w:t>Знающий и любящий свою малую родину, свой край, имеющий представление о Родине — России, её территории, расположении.</w:t>
            </w:r>
          </w:p>
          <w:p w:rsidR="00665FA4" w:rsidRDefault="00664DA1">
            <w:pPr>
              <w:pStyle w:val="TableParagraph"/>
              <w:numPr>
                <w:ilvl w:val="0"/>
                <w:numId w:val="46"/>
              </w:numPr>
              <w:tabs>
                <w:tab w:val="left" w:pos="829"/>
              </w:tabs>
              <w:spacing w:before="5" w:line="237" w:lineRule="auto"/>
              <w:ind w:right="102"/>
              <w:rPr>
                <w:sz w:val="24"/>
              </w:rPr>
            </w:pPr>
            <w:r>
              <w:rPr>
                <w:sz w:val="24"/>
              </w:rPr>
              <w:t>СознающийпринадлежностьксвоемународуикобщностигражданРоссии,проявляющий уважение к своему и другим народам.</w:t>
            </w:r>
          </w:p>
          <w:p w:rsidR="00665FA4" w:rsidRDefault="00664DA1">
            <w:pPr>
              <w:pStyle w:val="TableParagraph"/>
              <w:numPr>
                <w:ilvl w:val="0"/>
                <w:numId w:val="46"/>
              </w:numPr>
              <w:tabs>
                <w:tab w:val="left" w:pos="829"/>
              </w:tabs>
              <w:spacing w:before="6" w:line="237" w:lineRule="auto"/>
              <w:ind w:right="100"/>
              <w:rPr>
                <w:sz w:val="24"/>
              </w:rPr>
            </w:pPr>
            <w:r>
              <w:rPr>
                <w:sz w:val="24"/>
              </w:rPr>
              <w:t>Понимающийсвоюсопричастностькпрошлому,настоящемуибудущемуродногокрая,своейРодины — России, Российского государства.</w:t>
            </w:r>
          </w:p>
          <w:p w:rsidR="00665FA4" w:rsidRDefault="00664DA1">
            <w:pPr>
              <w:pStyle w:val="TableParagraph"/>
              <w:numPr>
                <w:ilvl w:val="0"/>
                <w:numId w:val="46"/>
              </w:numPr>
              <w:tabs>
                <w:tab w:val="left" w:pos="829"/>
              </w:tabs>
              <w:spacing w:before="6" w:line="237" w:lineRule="auto"/>
              <w:ind w:right="105"/>
              <w:rPr>
                <w:sz w:val="24"/>
              </w:rPr>
            </w:pPr>
            <w:r>
              <w:rPr>
                <w:sz w:val="24"/>
              </w:rPr>
              <w:t>Понимающийзначениегражданскихсимволов(государственнаясимволикаРоссии,своего региона), праздников, мест почитания героев и защитников Отечества, проявляющий к ним уважение.</w:t>
            </w:r>
          </w:p>
          <w:p w:rsidR="00665FA4" w:rsidRDefault="00664DA1">
            <w:pPr>
              <w:pStyle w:val="TableParagraph"/>
              <w:numPr>
                <w:ilvl w:val="0"/>
                <w:numId w:val="46"/>
              </w:numPr>
              <w:tabs>
                <w:tab w:val="left" w:pos="829"/>
              </w:tabs>
              <w:spacing w:line="274" w:lineRule="exact"/>
              <w:ind w:right="103"/>
              <w:rPr>
                <w:sz w:val="24"/>
              </w:rPr>
            </w:pPr>
            <w:r>
              <w:rPr>
                <w:sz w:val="24"/>
              </w:rPr>
              <w:t>Имеющийпервоначальныепредставленияоправахиответственностичеловекавобществе, гражданских правах и обязанностях.</w:t>
            </w:r>
          </w:p>
        </w:tc>
      </w:tr>
    </w:tbl>
    <w:p w:rsidR="00665FA4" w:rsidRDefault="00C27720">
      <w:pPr>
        <w:pStyle w:val="a3"/>
        <w:spacing w:before="60"/>
        <w:rPr>
          <w:sz w:val="20"/>
        </w:rPr>
      </w:pPr>
      <w:r>
        <w:rPr>
          <w:noProof/>
          <w:sz w:val="20"/>
          <w:lang w:eastAsia="ru-RU"/>
        </w:rPr>
        <w:pict>
          <v:shape id="Graphic 24" o:spid="_x0000_s1127" style="position:absolute;margin-left:56.65pt;margin-top:15.7pt;width:144.05pt;height:.75pt;z-index:-2517017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12</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С.9-10.</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38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47"/>
              </w:numPr>
              <w:tabs>
                <w:tab w:val="left" w:pos="829"/>
              </w:tabs>
              <w:spacing w:line="242" w:lineRule="auto"/>
              <w:ind w:right="103"/>
              <w:jc w:val="both"/>
              <w:rPr>
                <w:sz w:val="24"/>
              </w:rPr>
            </w:pPr>
            <w:r>
              <w:rPr>
                <w:sz w:val="24"/>
              </w:rPr>
              <w:t>Принимающийучастие в жизникласса,общеобразовательнойорганизации,вдоступной по возрасту социально значимой деятельности.</w:t>
            </w:r>
          </w:p>
          <w:p w:rsidR="00665FA4" w:rsidRDefault="00664DA1">
            <w:pPr>
              <w:pStyle w:val="TableParagraph"/>
              <w:spacing w:line="275" w:lineRule="exact"/>
              <w:ind w:left="469"/>
              <w:jc w:val="both"/>
              <w:rPr>
                <w:b/>
                <w:sz w:val="24"/>
              </w:rPr>
            </w:pPr>
            <w:r>
              <w:rPr>
                <w:b/>
                <w:sz w:val="24"/>
                <w:u w:val="single"/>
              </w:rPr>
              <w:t>Духовно-нравственное</w:t>
            </w:r>
            <w:r>
              <w:rPr>
                <w:b/>
                <w:spacing w:val="-2"/>
                <w:sz w:val="24"/>
                <w:u w:val="single"/>
              </w:rPr>
              <w:t>воспитание:</w:t>
            </w:r>
          </w:p>
          <w:p w:rsidR="00665FA4" w:rsidRDefault="00664DA1">
            <w:pPr>
              <w:pStyle w:val="TableParagraph"/>
              <w:numPr>
                <w:ilvl w:val="0"/>
                <w:numId w:val="47"/>
              </w:numPr>
              <w:tabs>
                <w:tab w:val="left" w:pos="829"/>
              </w:tabs>
              <w:spacing w:line="237" w:lineRule="auto"/>
              <w:ind w:right="102"/>
              <w:jc w:val="both"/>
              <w:rPr>
                <w:sz w:val="24"/>
              </w:rPr>
            </w:pPr>
            <w:r>
              <w:rPr>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665FA4" w:rsidRDefault="00664DA1">
            <w:pPr>
              <w:pStyle w:val="TableParagraph"/>
              <w:numPr>
                <w:ilvl w:val="0"/>
                <w:numId w:val="47"/>
              </w:numPr>
              <w:tabs>
                <w:tab w:val="left" w:pos="829"/>
              </w:tabs>
              <w:ind w:right="103"/>
              <w:jc w:val="both"/>
              <w:rPr>
                <w:sz w:val="24"/>
              </w:rPr>
            </w:pPr>
            <w:r>
              <w:rPr>
                <w:sz w:val="24"/>
              </w:rPr>
              <w:t>Сознающий ценность каждой человеческой жизни, признающий индивидуальность и достоинство каждого человека.</w:t>
            </w:r>
          </w:p>
          <w:p w:rsidR="00665FA4" w:rsidRDefault="00664DA1">
            <w:pPr>
              <w:pStyle w:val="TableParagraph"/>
              <w:numPr>
                <w:ilvl w:val="0"/>
                <w:numId w:val="47"/>
              </w:numPr>
              <w:tabs>
                <w:tab w:val="left" w:pos="829"/>
              </w:tabs>
              <w:ind w:right="106"/>
              <w:jc w:val="both"/>
              <w:rPr>
                <w:sz w:val="24"/>
              </w:rPr>
            </w:pPr>
            <w:r>
              <w:rPr>
                <w:sz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w:t>
            </w:r>
            <w:r>
              <w:rPr>
                <w:spacing w:val="-2"/>
                <w:sz w:val="24"/>
              </w:rPr>
              <w:t>старших.</w:t>
            </w:r>
          </w:p>
          <w:p w:rsidR="00665FA4" w:rsidRDefault="00664DA1">
            <w:pPr>
              <w:pStyle w:val="TableParagraph"/>
              <w:numPr>
                <w:ilvl w:val="0"/>
                <w:numId w:val="47"/>
              </w:numPr>
              <w:tabs>
                <w:tab w:val="left" w:pos="829"/>
              </w:tabs>
              <w:spacing w:line="242" w:lineRule="auto"/>
              <w:ind w:right="104"/>
              <w:jc w:val="both"/>
              <w:rPr>
                <w:sz w:val="24"/>
              </w:rPr>
            </w:pPr>
            <w:r>
              <w:rPr>
                <w:sz w:val="24"/>
              </w:rPr>
              <w:t>Умеющий оценивать поступки с позиции их соответствия нравственным нормам, осознающий ответственность за свои поступки.</w:t>
            </w:r>
          </w:p>
          <w:p w:rsidR="00665FA4" w:rsidRDefault="00664DA1">
            <w:pPr>
              <w:pStyle w:val="TableParagraph"/>
              <w:numPr>
                <w:ilvl w:val="0"/>
                <w:numId w:val="47"/>
              </w:numPr>
              <w:tabs>
                <w:tab w:val="left" w:pos="829"/>
              </w:tabs>
              <w:spacing w:line="242" w:lineRule="auto"/>
              <w:ind w:right="104"/>
              <w:jc w:val="both"/>
              <w:rPr>
                <w:sz w:val="24"/>
              </w:rPr>
            </w:pPr>
            <w:r>
              <w:rPr>
                <w:sz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65FA4" w:rsidRDefault="00664DA1">
            <w:pPr>
              <w:pStyle w:val="TableParagraph"/>
              <w:numPr>
                <w:ilvl w:val="0"/>
                <w:numId w:val="47"/>
              </w:numPr>
              <w:tabs>
                <w:tab w:val="left" w:pos="829"/>
              </w:tabs>
              <w:spacing w:line="242" w:lineRule="auto"/>
              <w:ind w:right="104"/>
              <w:jc w:val="both"/>
              <w:rPr>
                <w:sz w:val="24"/>
              </w:rPr>
            </w:pPr>
            <w:r>
              <w:rPr>
                <w:sz w:val="24"/>
              </w:rPr>
              <w:t>Сознающий нравственную и эстетическую ценность литературы, родного языка, русского языка, проявляющий интерес к чтению.</w:t>
            </w:r>
          </w:p>
          <w:p w:rsidR="00665FA4" w:rsidRDefault="00664DA1">
            <w:pPr>
              <w:pStyle w:val="TableParagraph"/>
              <w:spacing w:line="275" w:lineRule="exact"/>
              <w:ind w:left="469"/>
              <w:jc w:val="both"/>
              <w:rPr>
                <w:b/>
                <w:sz w:val="24"/>
              </w:rPr>
            </w:pPr>
            <w:r>
              <w:rPr>
                <w:b/>
                <w:sz w:val="24"/>
                <w:u w:val="single"/>
              </w:rPr>
              <w:t>Эстетическое</w:t>
            </w:r>
            <w:r>
              <w:rPr>
                <w:b/>
                <w:spacing w:val="-2"/>
                <w:sz w:val="24"/>
                <w:u w:val="single"/>
              </w:rPr>
              <w:t>воспитание:</w:t>
            </w:r>
          </w:p>
          <w:p w:rsidR="00665FA4" w:rsidRDefault="00664DA1">
            <w:pPr>
              <w:pStyle w:val="TableParagraph"/>
              <w:numPr>
                <w:ilvl w:val="0"/>
                <w:numId w:val="47"/>
              </w:numPr>
              <w:tabs>
                <w:tab w:val="left" w:pos="828"/>
              </w:tabs>
              <w:spacing w:line="274" w:lineRule="exact"/>
              <w:ind w:left="828" w:hanging="359"/>
              <w:jc w:val="both"/>
              <w:rPr>
                <w:sz w:val="24"/>
              </w:rPr>
            </w:pPr>
            <w:r>
              <w:rPr>
                <w:sz w:val="24"/>
              </w:rPr>
              <w:t>Способныйвосприниматьичувствоватьпрекрасноевбыту, природе,искусстве,творчестве</w:t>
            </w:r>
            <w:r>
              <w:rPr>
                <w:spacing w:val="-2"/>
                <w:sz w:val="24"/>
              </w:rPr>
              <w:t>людей.</w:t>
            </w:r>
          </w:p>
          <w:p w:rsidR="00665FA4" w:rsidRDefault="00664DA1">
            <w:pPr>
              <w:pStyle w:val="TableParagraph"/>
              <w:numPr>
                <w:ilvl w:val="0"/>
                <w:numId w:val="47"/>
              </w:numPr>
              <w:tabs>
                <w:tab w:val="left" w:pos="828"/>
              </w:tabs>
              <w:spacing w:line="275" w:lineRule="exact"/>
              <w:ind w:left="828" w:hanging="359"/>
              <w:jc w:val="both"/>
              <w:rPr>
                <w:sz w:val="24"/>
              </w:rPr>
            </w:pPr>
            <w:r>
              <w:rPr>
                <w:sz w:val="24"/>
              </w:rPr>
              <w:t xml:space="preserve">Проявляющийинтересиуважениекотечественнойимировойхудожественной </w:t>
            </w:r>
            <w:r>
              <w:rPr>
                <w:spacing w:val="-2"/>
                <w:sz w:val="24"/>
              </w:rPr>
              <w:t>культуре.</w:t>
            </w:r>
          </w:p>
          <w:p w:rsidR="00665FA4" w:rsidRDefault="00664DA1">
            <w:pPr>
              <w:pStyle w:val="TableParagraph"/>
              <w:numPr>
                <w:ilvl w:val="0"/>
                <w:numId w:val="47"/>
              </w:numPr>
              <w:tabs>
                <w:tab w:val="left" w:pos="829"/>
              </w:tabs>
              <w:ind w:right="103"/>
              <w:jc w:val="both"/>
              <w:rPr>
                <w:sz w:val="24"/>
              </w:rPr>
            </w:pPr>
            <w:r>
              <w:rPr>
                <w:sz w:val="24"/>
              </w:rPr>
              <w:t xml:space="preserve">Проявляющий стремление к самовыражению в разных видах художественной деятельности, </w:t>
            </w:r>
            <w:r>
              <w:rPr>
                <w:spacing w:val="-2"/>
                <w:sz w:val="24"/>
              </w:rPr>
              <w:t>искусстве.</w:t>
            </w:r>
          </w:p>
          <w:p w:rsidR="00665FA4" w:rsidRDefault="00664DA1">
            <w:pPr>
              <w:pStyle w:val="TableParagraph"/>
              <w:spacing w:line="272" w:lineRule="exact"/>
              <w:ind w:left="469"/>
              <w:jc w:val="both"/>
              <w:rPr>
                <w:b/>
                <w:sz w:val="24"/>
              </w:rPr>
            </w:pPr>
            <w:r>
              <w:rPr>
                <w:b/>
                <w:sz w:val="24"/>
                <w:u w:val="single"/>
              </w:rPr>
              <w:t>Физическоевоспитание,формированиекультурыздоровьяиэмоционального</w:t>
            </w:r>
            <w:r>
              <w:rPr>
                <w:b/>
                <w:spacing w:val="-2"/>
                <w:sz w:val="24"/>
                <w:u w:val="single"/>
              </w:rPr>
              <w:t>благополучия:</w:t>
            </w:r>
          </w:p>
          <w:p w:rsidR="00665FA4" w:rsidRDefault="00664DA1">
            <w:pPr>
              <w:pStyle w:val="TableParagraph"/>
              <w:numPr>
                <w:ilvl w:val="0"/>
                <w:numId w:val="47"/>
              </w:numPr>
              <w:tabs>
                <w:tab w:val="left" w:pos="829"/>
              </w:tabs>
              <w:spacing w:line="242" w:lineRule="auto"/>
              <w:ind w:right="103"/>
              <w:rPr>
                <w:sz w:val="24"/>
              </w:rPr>
            </w:pPr>
            <w:r>
              <w:rPr>
                <w:sz w:val="24"/>
              </w:rPr>
              <w:t>Бережноотносящийсякфизическомуздоровью,соблюдающийосновныеправилаздоровогоибезопасного для себя и других людей образа жизни, в том числе в информационной среде.</w:t>
            </w:r>
          </w:p>
          <w:p w:rsidR="00665FA4" w:rsidRDefault="00664DA1">
            <w:pPr>
              <w:pStyle w:val="TableParagraph"/>
              <w:numPr>
                <w:ilvl w:val="0"/>
                <w:numId w:val="47"/>
              </w:numPr>
              <w:tabs>
                <w:tab w:val="left" w:pos="829"/>
              </w:tabs>
              <w:spacing w:line="242" w:lineRule="auto"/>
              <w:ind w:right="101"/>
              <w:rPr>
                <w:sz w:val="24"/>
              </w:rPr>
            </w:pPr>
            <w:r>
              <w:rPr>
                <w:sz w:val="24"/>
              </w:rPr>
              <w:t>Владеющий основными навыками личной и общественной гигиены, безопасного поведения в быту, природе, обществе.</w:t>
            </w:r>
          </w:p>
          <w:p w:rsidR="00665FA4" w:rsidRDefault="00664DA1">
            <w:pPr>
              <w:pStyle w:val="TableParagraph"/>
              <w:numPr>
                <w:ilvl w:val="0"/>
                <w:numId w:val="47"/>
              </w:numPr>
              <w:tabs>
                <w:tab w:val="left" w:pos="829"/>
              </w:tabs>
              <w:spacing w:line="242" w:lineRule="auto"/>
              <w:ind w:right="108"/>
              <w:rPr>
                <w:sz w:val="24"/>
              </w:rPr>
            </w:pPr>
            <w:r>
              <w:rPr>
                <w:sz w:val="24"/>
              </w:rPr>
              <w:t>Ориентированный на физическое развитие с учётом возможностей здоровья, занятия физкультуройи спортом.</w:t>
            </w:r>
          </w:p>
          <w:p w:rsidR="00665FA4" w:rsidRDefault="00664DA1">
            <w:pPr>
              <w:pStyle w:val="TableParagraph"/>
              <w:numPr>
                <w:ilvl w:val="0"/>
                <w:numId w:val="47"/>
              </w:numPr>
              <w:tabs>
                <w:tab w:val="left" w:pos="829"/>
              </w:tabs>
              <w:spacing w:line="242" w:lineRule="auto"/>
              <w:ind w:right="110"/>
              <w:rPr>
                <w:sz w:val="24"/>
              </w:rPr>
            </w:pPr>
            <w:r>
              <w:rPr>
                <w:sz w:val="24"/>
              </w:rPr>
              <w:t>Сознающийипринимающийсвоюполовуюпринадлежность,соответствующиеейпсихофизические и поведенческие особенности с учётом возраста.</w:t>
            </w:r>
          </w:p>
          <w:p w:rsidR="00665FA4" w:rsidRDefault="00664DA1">
            <w:pPr>
              <w:pStyle w:val="TableParagraph"/>
              <w:spacing w:line="275" w:lineRule="exact"/>
              <w:ind w:left="469"/>
              <w:rPr>
                <w:b/>
                <w:sz w:val="24"/>
              </w:rPr>
            </w:pPr>
            <w:r>
              <w:rPr>
                <w:b/>
                <w:sz w:val="24"/>
                <w:u w:val="single"/>
              </w:rPr>
              <w:t>Трудовое</w:t>
            </w:r>
            <w:r>
              <w:rPr>
                <w:b/>
                <w:spacing w:val="-2"/>
                <w:sz w:val="24"/>
                <w:u w:val="single"/>
              </w:rPr>
              <w:t>воспитание:</w:t>
            </w:r>
          </w:p>
          <w:p w:rsidR="00665FA4" w:rsidRDefault="00664DA1">
            <w:pPr>
              <w:pStyle w:val="TableParagraph"/>
              <w:numPr>
                <w:ilvl w:val="0"/>
                <w:numId w:val="47"/>
              </w:numPr>
              <w:tabs>
                <w:tab w:val="left" w:pos="829"/>
              </w:tabs>
              <w:spacing w:line="274" w:lineRule="exact"/>
              <w:rPr>
                <w:sz w:val="24"/>
              </w:rPr>
            </w:pPr>
            <w:r>
              <w:rPr>
                <w:sz w:val="24"/>
              </w:rPr>
              <w:t>Сознающийценностьтрудавжизничеловека,семьи,</w:t>
            </w:r>
            <w:r>
              <w:rPr>
                <w:spacing w:val="-2"/>
                <w:sz w:val="24"/>
              </w:rPr>
              <w:t>общества.</w:t>
            </w:r>
          </w:p>
          <w:p w:rsidR="00665FA4" w:rsidRDefault="00664DA1">
            <w:pPr>
              <w:pStyle w:val="TableParagraph"/>
              <w:numPr>
                <w:ilvl w:val="0"/>
                <w:numId w:val="47"/>
              </w:numPr>
              <w:tabs>
                <w:tab w:val="left" w:pos="829"/>
              </w:tabs>
              <w:spacing w:line="278" w:lineRule="exact"/>
              <w:ind w:right="113"/>
              <w:rPr>
                <w:sz w:val="24"/>
              </w:rPr>
            </w:pPr>
            <w:r>
              <w:rPr>
                <w:sz w:val="24"/>
              </w:rPr>
              <w:t>Проявляющийуважениектруду,людямтруда,бережноеотношениекрезультатамтруда,ответственное потребление.</w:t>
            </w:r>
          </w:p>
        </w:tc>
      </w:tr>
    </w:tbl>
    <w:p w:rsidR="00665FA4" w:rsidRDefault="00665FA4">
      <w:pPr>
        <w:pStyle w:val="TableParagraph"/>
        <w:spacing w:line="278"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441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48"/>
              </w:numPr>
              <w:tabs>
                <w:tab w:val="left" w:pos="829"/>
              </w:tabs>
              <w:spacing w:line="268" w:lineRule="exact"/>
            </w:pPr>
            <w:r>
              <w:rPr>
                <w:sz w:val="24"/>
              </w:rPr>
              <w:t>Проявляющийинтерескразным</w:t>
            </w:r>
            <w:r>
              <w:rPr>
                <w:spacing w:val="-2"/>
                <w:sz w:val="24"/>
              </w:rPr>
              <w:t>профессиям.</w:t>
            </w:r>
          </w:p>
          <w:p w:rsidR="00665FA4" w:rsidRDefault="00664DA1">
            <w:pPr>
              <w:pStyle w:val="TableParagraph"/>
              <w:numPr>
                <w:ilvl w:val="0"/>
                <w:numId w:val="48"/>
              </w:numPr>
              <w:tabs>
                <w:tab w:val="left" w:pos="829"/>
              </w:tabs>
              <w:spacing w:before="2"/>
            </w:pPr>
            <w:r>
              <w:rPr>
                <w:sz w:val="24"/>
              </w:rPr>
              <w:t>Участвующийвразличныхвидахдоступногоповозрастутруда,трудовой</w:t>
            </w:r>
            <w:r>
              <w:rPr>
                <w:spacing w:val="-2"/>
                <w:sz w:val="24"/>
              </w:rPr>
              <w:t>деятельности.</w:t>
            </w:r>
          </w:p>
          <w:p w:rsidR="00665FA4" w:rsidRDefault="00664DA1">
            <w:pPr>
              <w:pStyle w:val="TableParagraph"/>
              <w:spacing w:before="3" w:line="275" w:lineRule="exact"/>
              <w:ind w:left="469"/>
              <w:rPr>
                <w:b/>
                <w:sz w:val="24"/>
              </w:rPr>
            </w:pPr>
            <w:r>
              <w:rPr>
                <w:b/>
                <w:sz w:val="24"/>
                <w:u w:val="single"/>
              </w:rPr>
              <w:t>Экологическое</w:t>
            </w:r>
            <w:r>
              <w:rPr>
                <w:b/>
                <w:spacing w:val="-2"/>
                <w:sz w:val="24"/>
                <w:u w:val="single"/>
              </w:rPr>
              <w:t>воспитание:</w:t>
            </w:r>
          </w:p>
          <w:p w:rsidR="00665FA4" w:rsidRDefault="00664DA1">
            <w:pPr>
              <w:pStyle w:val="TableParagraph"/>
              <w:numPr>
                <w:ilvl w:val="0"/>
                <w:numId w:val="48"/>
              </w:numPr>
              <w:tabs>
                <w:tab w:val="left" w:pos="829"/>
              </w:tabs>
              <w:spacing w:before="1" w:line="237" w:lineRule="auto"/>
              <w:ind w:right="115"/>
            </w:pPr>
            <w:r>
              <w:rPr>
                <w:sz w:val="24"/>
              </w:rPr>
              <w:t>Понимающийценностьприроды,зависимостьжизнилюдейотприроды,влияниелюдейнаприроду, окружающую среду.</w:t>
            </w:r>
          </w:p>
          <w:p w:rsidR="00665FA4" w:rsidRDefault="00664DA1">
            <w:pPr>
              <w:pStyle w:val="TableParagraph"/>
              <w:numPr>
                <w:ilvl w:val="0"/>
                <w:numId w:val="48"/>
              </w:numPr>
              <w:tabs>
                <w:tab w:val="left" w:pos="829"/>
              </w:tabs>
              <w:spacing w:before="4"/>
              <w:ind w:right="104"/>
            </w:pPr>
            <w:r>
              <w:rPr>
                <w:sz w:val="24"/>
              </w:rPr>
              <w:t>Проявляющийлюбовьибережноеотношениекприроде,неприятиедействий,приносящихвред природе, особенно живым существам.</w:t>
            </w:r>
          </w:p>
          <w:p w:rsidR="00665FA4" w:rsidRDefault="00664DA1">
            <w:pPr>
              <w:pStyle w:val="TableParagraph"/>
              <w:numPr>
                <w:ilvl w:val="0"/>
                <w:numId w:val="48"/>
              </w:numPr>
              <w:tabs>
                <w:tab w:val="left" w:pos="829"/>
              </w:tabs>
            </w:pPr>
            <w:r>
              <w:rPr>
                <w:sz w:val="24"/>
              </w:rPr>
              <w:t>Выражающийготовностьвсвоейдеятельностипридерживатьсяэкологических</w:t>
            </w:r>
            <w:r>
              <w:rPr>
                <w:spacing w:val="-2"/>
                <w:sz w:val="24"/>
              </w:rPr>
              <w:t>норм.</w:t>
            </w:r>
          </w:p>
          <w:p w:rsidR="00665FA4" w:rsidRDefault="00664DA1">
            <w:pPr>
              <w:pStyle w:val="TableParagraph"/>
              <w:spacing w:before="2" w:line="275" w:lineRule="exact"/>
              <w:ind w:left="469"/>
              <w:rPr>
                <w:b/>
                <w:sz w:val="24"/>
              </w:rPr>
            </w:pPr>
            <w:r>
              <w:rPr>
                <w:b/>
                <w:sz w:val="24"/>
                <w:u w:val="single"/>
              </w:rPr>
              <w:t>Ценностинаучного</w:t>
            </w:r>
            <w:r>
              <w:rPr>
                <w:b/>
                <w:spacing w:val="-2"/>
                <w:sz w:val="24"/>
                <w:u w:val="single"/>
              </w:rPr>
              <w:t>познания:</w:t>
            </w:r>
          </w:p>
          <w:p w:rsidR="00665FA4" w:rsidRDefault="00664DA1">
            <w:pPr>
              <w:pStyle w:val="TableParagraph"/>
              <w:numPr>
                <w:ilvl w:val="0"/>
                <w:numId w:val="48"/>
              </w:numPr>
              <w:tabs>
                <w:tab w:val="left" w:pos="829"/>
              </w:tabs>
              <w:spacing w:before="1" w:line="237" w:lineRule="auto"/>
              <w:ind w:right="93"/>
              <w:jc w:val="both"/>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65FA4" w:rsidRDefault="00664DA1">
            <w:pPr>
              <w:pStyle w:val="TableParagraph"/>
              <w:numPr>
                <w:ilvl w:val="0"/>
                <w:numId w:val="48"/>
              </w:numPr>
              <w:tabs>
                <w:tab w:val="left" w:pos="829"/>
              </w:tabs>
              <w:spacing w:before="4"/>
              <w:ind w:right="110"/>
              <w:jc w:val="both"/>
            </w:pPr>
            <w:r>
              <w:rPr>
                <w:sz w:val="24"/>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spacing w:val="-2"/>
                <w:sz w:val="24"/>
              </w:rPr>
              <w:t>знании.</w:t>
            </w:r>
          </w:p>
          <w:p w:rsidR="00665FA4" w:rsidRDefault="00664DA1">
            <w:pPr>
              <w:pStyle w:val="TableParagraph"/>
              <w:numPr>
                <w:ilvl w:val="0"/>
                <w:numId w:val="48"/>
              </w:numPr>
              <w:tabs>
                <w:tab w:val="left" w:pos="828"/>
              </w:tabs>
              <w:spacing w:line="274" w:lineRule="exact"/>
              <w:ind w:left="828" w:hanging="359"/>
              <w:jc w:val="both"/>
              <w:rPr>
                <w:sz w:val="24"/>
              </w:rPr>
            </w:pPr>
            <w:r>
              <w:rPr>
                <w:sz w:val="24"/>
              </w:rPr>
              <w:t>Имеющийпервоначальныенавыкинаблюдений,систематизациииосмысленияопыта</w:t>
            </w:r>
            <w:r>
              <w:rPr>
                <w:spacing w:val="-10"/>
                <w:sz w:val="24"/>
              </w:rPr>
              <w:t>в</w:t>
            </w:r>
          </w:p>
          <w:p w:rsidR="00665FA4" w:rsidRDefault="00664DA1">
            <w:pPr>
              <w:pStyle w:val="TableParagraph"/>
              <w:spacing w:before="3" w:line="262" w:lineRule="exact"/>
              <w:jc w:val="both"/>
              <w:rPr>
                <w:sz w:val="24"/>
              </w:rPr>
            </w:pPr>
            <w:r>
              <w:rPr>
                <w:sz w:val="24"/>
              </w:rPr>
              <w:t>естественнонаучнойигуманитарнойобластях</w:t>
            </w:r>
            <w:r>
              <w:rPr>
                <w:spacing w:val="-2"/>
                <w:sz w:val="24"/>
              </w:rPr>
              <w:t>знания.</w:t>
            </w:r>
          </w:p>
        </w:tc>
      </w:tr>
      <w:tr w:rsidR="00665FA4">
        <w:trPr>
          <w:trHeight w:val="4143"/>
        </w:trPr>
        <w:tc>
          <w:tcPr>
            <w:tcW w:w="864" w:type="dxa"/>
          </w:tcPr>
          <w:p w:rsidR="00665FA4" w:rsidRDefault="00664DA1">
            <w:pPr>
              <w:pStyle w:val="TableParagraph"/>
              <w:spacing w:line="268" w:lineRule="exact"/>
              <w:ind w:left="110"/>
              <w:rPr>
                <w:sz w:val="24"/>
              </w:rPr>
            </w:pPr>
            <w:r>
              <w:rPr>
                <w:spacing w:val="-2"/>
                <w:sz w:val="24"/>
              </w:rPr>
              <w:t>2.7.2.</w:t>
            </w:r>
          </w:p>
        </w:tc>
        <w:tc>
          <w:tcPr>
            <w:tcW w:w="2478" w:type="dxa"/>
          </w:tcPr>
          <w:p w:rsidR="00665FA4" w:rsidRDefault="00664DA1">
            <w:pPr>
              <w:pStyle w:val="TableParagraph"/>
              <w:spacing w:line="273" w:lineRule="exact"/>
              <w:ind w:left="110"/>
              <w:rPr>
                <w:b/>
                <w:sz w:val="24"/>
              </w:rPr>
            </w:pPr>
            <w:r>
              <w:rPr>
                <w:b/>
                <w:spacing w:val="-2"/>
                <w:sz w:val="24"/>
              </w:rPr>
              <w:t>Стратификация</w:t>
            </w:r>
          </w:p>
          <w:p w:rsidR="00665FA4" w:rsidRDefault="00664DA1">
            <w:pPr>
              <w:pStyle w:val="TableParagraph"/>
              <w:tabs>
                <w:tab w:val="left" w:pos="2111"/>
              </w:tabs>
              <w:spacing w:before="2" w:line="275" w:lineRule="exact"/>
              <w:ind w:left="110"/>
              <w:rPr>
                <w:b/>
                <w:sz w:val="24"/>
              </w:rPr>
            </w:pPr>
            <w:r>
              <w:rPr>
                <w:b/>
                <w:spacing w:val="-2"/>
                <w:sz w:val="24"/>
              </w:rPr>
              <w:t>целей</w:t>
            </w:r>
            <w:r>
              <w:rPr>
                <w:b/>
                <w:sz w:val="24"/>
              </w:rPr>
              <w:tab/>
            </w:r>
            <w:r>
              <w:rPr>
                <w:b/>
                <w:spacing w:val="-5"/>
                <w:sz w:val="24"/>
              </w:rPr>
              <w:t>по</w:t>
            </w:r>
          </w:p>
          <w:p w:rsidR="00665FA4" w:rsidRDefault="00664DA1">
            <w:pPr>
              <w:pStyle w:val="TableParagraph"/>
              <w:spacing w:line="242" w:lineRule="auto"/>
              <w:ind w:left="110" w:right="148"/>
              <w:rPr>
                <w:b/>
                <w:sz w:val="24"/>
              </w:rPr>
            </w:pPr>
            <w:r>
              <w:rPr>
                <w:b/>
                <w:spacing w:val="-2"/>
                <w:sz w:val="24"/>
              </w:rPr>
              <w:t>направлениям воспитательной</w:t>
            </w:r>
          </w:p>
          <w:p w:rsidR="00665FA4" w:rsidRDefault="00664DA1">
            <w:pPr>
              <w:pStyle w:val="TableParagraph"/>
              <w:tabs>
                <w:tab w:val="left" w:pos="1270"/>
                <w:tab w:val="left" w:pos="1328"/>
                <w:tab w:val="left" w:pos="2115"/>
              </w:tabs>
              <w:ind w:left="110" w:right="91"/>
              <w:rPr>
                <w:b/>
                <w:sz w:val="24"/>
              </w:rPr>
            </w:pPr>
            <w:r>
              <w:rPr>
                <w:b/>
                <w:spacing w:val="-2"/>
                <w:sz w:val="24"/>
              </w:rPr>
              <w:t>работы</w:t>
            </w:r>
            <w:r>
              <w:rPr>
                <w:b/>
                <w:sz w:val="24"/>
              </w:rPr>
              <w:tab/>
            </w:r>
            <w:r>
              <w:rPr>
                <w:b/>
                <w:sz w:val="24"/>
              </w:rPr>
              <w:tab/>
            </w:r>
            <w:r>
              <w:rPr>
                <w:b/>
                <w:spacing w:val="-6"/>
                <w:sz w:val="24"/>
              </w:rPr>
              <w:t>ОО</w:t>
            </w:r>
            <w:r>
              <w:rPr>
                <w:b/>
                <w:sz w:val="24"/>
              </w:rPr>
              <w:tab/>
            </w:r>
            <w:r>
              <w:rPr>
                <w:b/>
                <w:spacing w:val="-6"/>
                <w:sz w:val="24"/>
              </w:rPr>
              <w:t xml:space="preserve">на </w:t>
            </w:r>
            <w:r>
              <w:rPr>
                <w:b/>
                <w:spacing w:val="-2"/>
                <w:sz w:val="24"/>
              </w:rPr>
              <w:t>уровне</w:t>
            </w:r>
            <w:r>
              <w:rPr>
                <w:b/>
                <w:sz w:val="24"/>
              </w:rPr>
              <w:tab/>
            </w:r>
            <w:r>
              <w:rPr>
                <w:b/>
                <w:spacing w:val="-2"/>
                <w:sz w:val="24"/>
              </w:rPr>
              <w:t>основного общего образования</w:t>
            </w:r>
            <w:r>
              <w:rPr>
                <w:b/>
                <w:spacing w:val="-2"/>
                <w:sz w:val="24"/>
                <w:vertAlign w:val="superscript"/>
              </w:rPr>
              <w:t>13</w:t>
            </w:r>
          </w:p>
        </w:tc>
        <w:tc>
          <w:tcPr>
            <w:tcW w:w="11341" w:type="dxa"/>
          </w:tcPr>
          <w:p w:rsidR="00665FA4" w:rsidRDefault="00664DA1">
            <w:pPr>
              <w:pStyle w:val="TableParagraph"/>
              <w:spacing w:line="271" w:lineRule="exact"/>
              <w:ind w:left="469"/>
              <w:jc w:val="both"/>
              <w:rPr>
                <w:b/>
                <w:sz w:val="24"/>
              </w:rPr>
            </w:pPr>
            <w:r>
              <w:rPr>
                <w:b/>
                <w:sz w:val="24"/>
                <w:u w:val="single"/>
              </w:rPr>
              <w:t>Гражданское</w:t>
            </w:r>
            <w:r>
              <w:rPr>
                <w:b/>
                <w:spacing w:val="-2"/>
                <w:sz w:val="24"/>
                <w:u w:val="single"/>
              </w:rPr>
              <w:t>воспитание:</w:t>
            </w:r>
          </w:p>
          <w:p w:rsidR="00665FA4" w:rsidRDefault="00664DA1">
            <w:pPr>
              <w:pStyle w:val="TableParagraph"/>
              <w:numPr>
                <w:ilvl w:val="0"/>
                <w:numId w:val="49"/>
              </w:numPr>
              <w:tabs>
                <w:tab w:val="left" w:pos="829"/>
              </w:tabs>
              <w:ind w:right="99"/>
              <w:jc w:val="both"/>
              <w:rPr>
                <w:sz w:val="24"/>
              </w:rPr>
            </w:pPr>
            <w:r>
              <w:rPr>
                <w:sz w:val="24"/>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w:t>
            </w:r>
            <w:r>
              <w:rPr>
                <w:spacing w:val="-2"/>
                <w:sz w:val="24"/>
              </w:rPr>
              <w:t>сообществе.</w:t>
            </w:r>
          </w:p>
          <w:p w:rsidR="00665FA4" w:rsidRDefault="00664DA1">
            <w:pPr>
              <w:pStyle w:val="TableParagraph"/>
              <w:numPr>
                <w:ilvl w:val="0"/>
                <w:numId w:val="49"/>
              </w:numPr>
              <w:tabs>
                <w:tab w:val="left" w:pos="829"/>
              </w:tabs>
              <w:ind w:right="99"/>
              <w:jc w:val="both"/>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665FA4" w:rsidRDefault="00664DA1">
            <w:pPr>
              <w:pStyle w:val="TableParagraph"/>
              <w:numPr>
                <w:ilvl w:val="0"/>
                <w:numId w:val="49"/>
              </w:numPr>
              <w:tabs>
                <w:tab w:val="left" w:pos="828"/>
              </w:tabs>
              <w:spacing w:line="275" w:lineRule="exact"/>
              <w:ind w:left="828" w:hanging="359"/>
              <w:jc w:val="both"/>
              <w:rPr>
                <w:sz w:val="24"/>
              </w:rPr>
            </w:pPr>
            <w:r>
              <w:rPr>
                <w:sz w:val="24"/>
              </w:rPr>
              <w:t>ПроявляющийуважениекгосударственнымсимволамРоссии,</w:t>
            </w:r>
            <w:r>
              <w:rPr>
                <w:spacing w:val="-2"/>
                <w:sz w:val="24"/>
              </w:rPr>
              <w:t>праздникам.</w:t>
            </w:r>
          </w:p>
          <w:p w:rsidR="00665FA4" w:rsidRDefault="00664DA1">
            <w:pPr>
              <w:pStyle w:val="TableParagraph"/>
              <w:numPr>
                <w:ilvl w:val="0"/>
                <w:numId w:val="49"/>
              </w:numPr>
              <w:tabs>
                <w:tab w:val="left" w:pos="829"/>
              </w:tabs>
              <w:spacing w:line="242" w:lineRule="auto"/>
              <w:ind w:right="96"/>
              <w:rPr>
                <w:sz w:val="24"/>
              </w:rPr>
            </w:pPr>
            <w:r>
              <w:rPr>
                <w:sz w:val="24"/>
              </w:rPr>
              <w:t>ПроявляющийготовностьквыполнениюобязанностейгражданинаРоссии,реализациисвоих гражданских прав и свобод при уважении прав и свобод, законных интересов других людей.</w:t>
            </w:r>
          </w:p>
          <w:p w:rsidR="00665FA4" w:rsidRDefault="00664DA1">
            <w:pPr>
              <w:pStyle w:val="TableParagraph"/>
              <w:numPr>
                <w:ilvl w:val="0"/>
                <w:numId w:val="49"/>
              </w:numPr>
              <w:tabs>
                <w:tab w:val="left" w:pos="829"/>
              </w:tabs>
              <w:spacing w:line="242" w:lineRule="auto"/>
              <w:ind w:right="103"/>
              <w:rPr>
                <w:sz w:val="24"/>
              </w:rPr>
            </w:pPr>
            <w:r>
              <w:rPr>
                <w:sz w:val="24"/>
              </w:rPr>
              <w:t>Выражающийнеприятиелюбойдискриминацииграждан,проявленийэкстремизма,терроризма, коррупции в обществе.</w:t>
            </w:r>
          </w:p>
          <w:p w:rsidR="00665FA4" w:rsidRDefault="00664DA1">
            <w:pPr>
              <w:pStyle w:val="TableParagraph"/>
              <w:numPr>
                <w:ilvl w:val="0"/>
                <w:numId w:val="49"/>
              </w:numPr>
              <w:tabs>
                <w:tab w:val="left" w:pos="829"/>
                <w:tab w:val="left" w:pos="2600"/>
                <w:tab w:val="left" w:pos="3598"/>
                <w:tab w:val="left" w:pos="3924"/>
                <w:tab w:val="left" w:pos="4782"/>
                <w:tab w:val="left" w:pos="5713"/>
                <w:tab w:val="left" w:pos="8173"/>
                <w:tab w:val="left" w:pos="9736"/>
                <w:tab w:val="left" w:pos="10057"/>
                <w:tab w:val="left" w:pos="10643"/>
              </w:tabs>
              <w:spacing w:line="242" w:lineRule="auto"/>
              <w:ind w:right="104"/>
              <w:rPr>
                <w:sz w:val="24"/>
              </w:rPr>
            </w:pPr>
            <w:r>
              <w:rPr>
                <w:spacing w:val="-2"/>
                <w:sz w:val="24"/>
              </w:rPr>
              <w:t>Принимающий</w:t>
            </w:r>
            <w:r>
              <w:rPr>
                <w:sz w:val="24"/>
              </w:rPr>
              <w:tab/>
            </w:r>
            <w:r>
              <w:rPr>
                <w:spacing w:val="-2"/>
                <w:sz w:val="24"/>
              </w:rPr>
              <w:t>участие</w:t>
            </w:r>
            <w:r>
              <w:rPr>
                <w:sz w:val="24"/>
              </w:rPr>
              <w:tab/>
            </w:r>
            <w:r>
              <w:rPr>
                <w:spacing w:val="-10"/>
                <w:sz w:val="24"/>
              </w:rPr>
              <w:t>в</w:t>
            </w:r>
            <w:r>
              <w:rPr>
                <w:sz w:val="24"/>
              </w:rPr>
              <w:tab/>
            </w:r>
            <w:r>
              <w:rPr>
                <w:spacing w:val="-4"/>
                <w:sz w:val="24"/>
              </w:rPr>
              <w:t>жизни</w:t>
            </w:r>
            <w:r>
              <w:rPr>
                <w:sz w:val="24"/>
              </w:rPr>
              <w:tab/>
            </w:r>
            <w:r>
              <w:rPr>
                <w:spacing w:val="-2"/>
                <w:sz w:val="24"/>
              </w:rPr>
              <w:t>класса,</w:t>
            </w:r>
            <w:r>
              <w:rPr>
                <w:sz w:val="24"/>
              </w:rPr>
              <w:tab/>
            </w:r>
            <w:r>
              <w:rPr>
                <w:spacing w:val="-2"/>
                <w:sz w:val="24"/>
              </w:rPr>
              <w:t>общеобразовательной</w:t>
            </w:r>
            <w:r>
              <w:rPr>
                <w:sz w:val="24"/>
              </w:rPr>
              <w:tab/>
            </w:r>
            <w:r>
              <w:rPr>
                <w:spacing w:val="-2"/>
                <w:sz w:val="24"/>
              </w:rPr>
              <w:t>организации,</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самоуправлении, ориентированный на участие в социально значимой деятельности.</w:t>
            </w:r>
          </w:p>
          <w:p w:rsidR="00665FA4" w:rsidRDefault="00664DA1">
            <w:pPr>
              <w:pStyle w:val="TableParagraph"/>
              <w:spacing w:line="261" w:lineRule="exact"/>
              <w:ind w:left="469"/>
              <w:rPr>
                <w:b/>
                <w:sz w:val="24"/>
              </w:rPr>
            </w:pPr>
            <w:r>
              <w:rPr>
                <w:b/>
                <w:sz w:val="24"/>
                <w:u w:val="single"/>
              </w:rPr>
              <w:t>Патриотическое</w:t>
            </w:r>
            <w:r>
              <w:rPr>
                <w:b/>
                <w:spacing w:val="-2"/>
                <w:sz w:val="24"/>
                <w:u w:val="single"/>
              </w:rPr>
              <w:t>воспитание:</w:t>
            </w:r>
          </w:p>
        </w:tc>
      </w:tr>
    </w:tbl>
    <w:p w:rsidR="00665FA4" w:rsidRDefault="00C27720">
      <w:pPr>
        <w:pStyle w:val="a3"/>
        <w:spacing w:before="97"/>
        <w:rPr>
          <w:sz w:val="20"/>
        </w:rPr>
      </w:pPr>
      <w:r>
        <w:rPr>
          <w:noProof/>
          <w:sz w:val="20"/>
          <w:lang w:eastAsia="ru-RU"/>
        </w:rPr>
        <w:pict>
          <v:shape id="Graphic 25" o:spid="_x0000_s1126" style="position:absolute;margin-left:56.65pt;margin-top:17.55pt;width:144.05pt;height:.75pt;z-index:-2517007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13</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С.11-13.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38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50"/>
              </w:numPr>
              <w:tabs>
                <w:tab w:val="left" w:pos="829"/>
              </w:tabs>
              <w:spacing w:line="242" w:lineRule="auto"/>
              <w:ind w:right="94"/>
              <w:jc w:val="both"/>
              <w:rPr>
                <w:sz w:val="24"/>
              </w:rPr>
            </w:pPr>
            <w:r>
              <w:rPr>
                <w:sz w:val="24"/>
              </w:rPr>
              <w:t xml:space="preserve">Сознающий свою национальную, этническую принадлежность, любящий свой народ, его традиции, </w:t>
            </w:r>
            <w:r>
              <w:rPr>
                <w:spacing w:val="-2"/>
                <w:sz w:val="24"/>
              </w:rPr>
              <w:t>культуру.</w:t>
            </w:r>
          </w:p>
          <w:p w:rsidR="00665FA4" w:rsidRDefault="00664DA1">
            <w:pPr>
              <w:pStyle w:val="TableParagraph"/>
              <w:numPr>
                <w:ilvl w:val="0"/>
                <w:numId w:val="50"/>
              </w:numPr>
              <w:tabs>
                <w:tab w:val="left" w:pos="829"/>
              </w:tabs>
              <w:spacing w:line="242" w:lineRule="auto"/>
              <w:ind w:right="105"/>
              <w:jc w:val="both"/>
              <w:rPr>
                <w:sz w:val="24"/>
              </w:rPr>
            </w:pPr>
            <w:r>
              <w:rPr>
                <w:sz w:val="24"/>
              </w:rPr>
              <w:t>Проявляющийуважение к историческомуи культурномунаследию своего идругихнародовРоссии, символам, праздникам, памятникам, традициям народов, проживающих в родной стране.</w:t>
            </w:r>
          </w:p>
          <w:p w:rsidR="00665FA4" w:rsidRDefault="00664DA1">
            <w:pPr>
              <w:pStyle w:val="TableParagraph"/>
              <w:numPr>
                <w:ilvl w:val="0"/>
                <w:numId w:val="50"/>
              </w:numPr>
              <w:tabs>
                <w:tab w:val="left" w:pos="829"/>
              </w:tabs>
              <w:spacing w:line="242" w:lineRule="auto"/>
              <w:ind w:right="100"/>
              <w:jc w:val="both"/>
              <w:rPr>
                <w:sz w:val="24"/>
              </w:rPr>
            </w:pPr>
            <w:r>
              <w:rPr>
                <w:sz w:val="24"/>
              </w:rPr>
              <w:t>Проявляющий интерес к познанию родного языка, истории и культуры своего края, своего народа, других народов России.</w:t>
            </w:r>
          </w:p>
          <w:p w:rsidR="00665FA4" w:rsidRDefault="00664DA1">
            <w:pPr>
              <w:pStyle w:val="TableParagraph"/>
              <w:numPr>
                <w:ilvl w:val="0"/>
                <w:numId w:val="50"/>
              </w:numPr>
              <w:tabs>
                <w:tab w:val="left" w:pos="829"/>
              </w:tabs>
              <w:ind w:right="96"/>
              <w:jc w:val="both"/>
              <w:rPr>
                <w:sz w:val="24"/>
              </w:rPr>
            </w:pPr>
            <w:r>
              <w:rPr>
                <w:sz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w:t>
            </w:r>
            <w:r>
              <w:rPr>
                <w:spacing w:val="-2"/>
                <w:sz w:val="24"/>
              </w:rPr>
              <w:t>современности.</w:t>
            </w:r>
          </w:p>
          <w:p w:rsidR="00665FA4" w:rsidRDefault="00664DA1">
            <w:pPr>
              <w:pStyle w:val="TableParagraph"/>
              <w:numPr>
                <w:ilvl w:val="0"/>
                <w:numId w:val="50"/>
              </w:numPr>
              <w:tabs>
                <w:tab w:val="left" w:pos="828"/>
              </w:tabs>
              <w:ind w:left="828" w:hanging="359"/>
              <w:jc w:val="both"/>
              <w:rPr>
                <w:sz w:val="24"/>
              </w:rPr>
            </w:pPr>
            <w:r>
              <w:rPr>
                <w:sz w:val="24"/>
              </w:rPr>
              <w:t>Принимающийучастиевмероприятияхпатриотической</w:t>
            </w:r>
            <w:r>
              <w:rPr>
                <w:spacing w:val="-2"/>
                <w:sz w:val="24"/>
              </w:rPr>
              <w:t>направленности.</w:t>
            </w:r>
          </w:p>
          <w:p w:rsidR="00665FA4" w:rsidRDefault="00664DA1">
            <w:pPr>
              <w:pStyle w:val="TableParagraph"/>
              <w:spacing w:line="275" w:lineRule="exact"/>
              <w:ind w:left="469"/>
              <w:jc w:val="both"/>
              <w:rPr>
                <w:b/>
                <w:sz w:val="24"/>
              </w:rPr>
            </w:pPr>
            <w:r>
              <w:rPr>
                <w:b/>
                <w:sz w:val="24"/>
                <w:u w:val="single"/>
              </w:rPr>
              <w:t>Духовно-нравственное</w:t>
            </w:r>
            <w:r>
              <w:rPr>
                <w:b/>
                <w:spacing w:val="-2"/>
                <w:sz w:val="24"/>
                <w:u w:val="single"/>
              </w:rPr>
              <w:t>воспитание:</w:t>
            </w:r>
          </w:p>
          <w:p w:rsidR="00665FA4" w:rsidRDefault="00664DA1">
            <w:pPr>
              <w:pStyle w:val="TableParagraph"/>
              <w:numPr>
                <w:ilvl w:val="0"/>
                <w:numId w:val="50"/>
              </w:numPr>
              <w:tabs>
                <w:tab w:val="left" w:pos="829"/>
              </w:tabs>
              <w:ind w:right="94"/>
              <w:jc w:val="both"/>
              <w:rPr>
                <w:sz w:val="24"/>
              </w:rPr>
            </w:pPr>
            <w:r>
              <w:rPr>
                <w:sz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665FA4" w:rsidRDefault="00664DA1">
            <w:pPr>
              <w:pStyle w:val="TableParagraph"/>
              <w:numPr>
                <w:ilvl w:val="0"/>
                <w:numId w:val="50"/>
              </w:numPr>
              <w:tabs>
                <w:tab w:val="left" w:pos="829"/>
              </w:tabs>
              <w:ind w:right="91"/>
              <w:jc w:val="both"/>
              <w:rPr>
                <w:sz w:val="24"/>
              </w:rPr>
            </w:pPr>
            <w:r>
              <w:rPr>
                <w:sz w:val="24"/>
              </w:rPr>
              <w:t>Выражающий готовность оценивать своё поведение и поступки, поведение и поступки другихлюдей с позиций традиционных российских духовно-нравственных ценностей и норм с учётом осознания последствий поступков.</w:t>
            </w:r>
          </w:p>
          <w:p w:rsidR="00665FA4" w:rsidRDefault="00664DA1">
            <w:pPr>
              <w:pStyle w:val="TableParagraph"/>
              <w:numPr>
                <w:ilvl w:val="0"/>
                <w:numId w:val="50"/>
              </w:numPr>
              <w:tabs>
                <w:tab w:val="left" w:pos="829"/>
              </w:tabs>
              <w:spacing w:line="237" w:lineRule="auto"/>
              <w:ind w:right="107"/>
              <w:jc w:val="both"/>
              <w:rPr>
                <w:sz w:val="24"/>
              </w:rPr>
            </w:pPr>
            <w:r>
              <w:rPr>
                <w:sz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665FA4" w:rsidRDefault="00664DA1">
            <w:pPr>
              <w:pStyle w:val="TableParagraph"/>
              <w:numPr>
                <w:ilvl w:val="0"/>
                <w:numId w:val="50"/>
              </w:numPr>
              <w:tabs>
                <w:tab w:val="left" w:pos="829"/>
              </w:tabs>
              <w:ind w:right="88"/>
              <w:jc w:val="both"/>
              <w:rPr>
                <w:sz w:val="24"/>
              </w:rPr>
            </w:pPr>
            <w:r>
              <w:rPr>
                <w:sz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665FA4" w:rsidRDefault="00664DA1">
            <w:pPr>
              <w:pStyle w:val="TableParagraph"/>
              <w:numPr>
                <w:ilvl w:val="0"/>
                <w:numId w:val="50"/>
              </w:numPr>
              <w:tabs>
                <w:tab w:val="left" w:pos="829"/>
              </w:tabs>
              <w:spacing w:line="242" w:lineRule="auto"/>
              <w:ind w:right="97"/>
              <w:jc w:val="both"/>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665FA4" w:rsidRDefault="00664DA1">
            <w:pPr>
              <w:pStyle w:val="TableParagraph"/>
              <w:numPr>
                <w:ilvl w:val="0"/>
                <w:numId w:val="50"/>
              </w:numPr>
              <w:tabs>
                <w:tab w:val="left" w:pos="829"/>
              </w:tabs>
              <w:spacing w:line="242" w:lineRule="auto"/>
              <w:ind w:right="104"/>
              <w:jc w:val="both"/>
              <w:rPr>
                <w:sz w:val="24"/>
              </w:rPr>
            </w:pPr>
            <w:r>
              <w:rPr>
                <w:sz w:val="24"/>
              </w:rPr>
              <w:t>Проявляющийинтерескчтению, кродномуязыку, русскомуязыкуи литературекакчасти духовной культуры своего народа, российского общества.</w:t>
            </w:r>
          </w:p>
          <w:p w:rsidR="00665FA4" w:rsidRDefault="00664DA1">
            <w:pPr>
              <w:pStyle w:val="TableParagraph"/>
              <w:spacing w:line="275" w:lineRule="exact"/>
              <w:ind w:left="469"/>
              <w:jc w:val="both"/>
              <w:rPr>
                <w:b/>
                <w:sz w:val="24"/>
              </w:rPr>
            </w:pPr>
            <w:r>
              <w:rPr>
                <w:b/>
                <w:sz w:val="24"/>
                <w:u w:val="single"/>
              </w:rPr>
              <w:t>Эстетическое</w:t>
            </w:r>
            <w:r>
              <w:rPr>
                <w:b/>
                <w:spacing w:val="-2"/>
                <w:sz w:val="24"/>
                <w:u w:val="single"/>
              </w:rPr>
              <w:t>воспитание:</w:t>
            </w:r>
          </w:p>
          <w:p w:rsidR="00665FA4" w:rsidRDefault="00664DA1">
            <w:pPr>
              <w:pStyle w:val="TableParagraph"/>
              <w:numPr>
                <w:ilvl w:val="0"/>
                <w:numId w:val="50"/>
              </w:numPr>
              <w:tabs>
                <w:tab w:val="left" w:pos="829"/>
              </w:tabs>
              <w:spacing w:line="237" w:lineRule="auto"/>
              <w:ind w:right="105"/>
              <w:rPr>
                <w:sz w:val="24"/>
              </w:rPr>
            </w:pPr>
            <w:r>
              <w:rPr>
                <w:sz w:val="24"/>
              </w:rPr>
              <w:t>Выражающийпониманиеценностиотечественногоимировогоискусства,народныхтрадицийи народного творчества в искусстве.</w:t>
            </w:r>
          </w:p>
          <w:p w:rsidR="00665FA4" w:rsidRDefault="00664DA1">
            <w:pPr>
              <w:pStyle w:val="TableParagraph"/>
              <w:numPr>
                <w:ilvl w:val="0"/>
                <w:numId w:val="50"/>
              </w:numPr>
              <w:tabs>
                <w:tab w:val="left" w:pos="829"/>
              </w:tabs>
              <w:spacing w:line="237" w:lineRule="auto"/>
              <w:ind w:right="100"/>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665FA4" w:rsidRDefault="00664DA1">
            <w:pPr>
              <w:pStyle w:val="TableParagraph"/>
              <w:numPr>
                <w:ilvl w:val="0"/>
                <w:numId w:val="50"/>
              </w:numPr>
              <w:tabs>
                <w:tab w:val="left" w:pos="829"/>
              </w:tabs>
              <w:spacing w:line="237" w:lineRule="auto"/>
              <w:ind w:right="108"/>
              <w:rPr>
                <w:sz w:val="24"/>
              </w:rPr>
            </w:pPr>
            <w:r>
              <w:rPr>
                <w:sz w:val="24"/>
              </w:rPr>
              <w:t>Сознающийрольхудожественнойкультурыкаксредствакоммуникацииисамовыраженияв современном обществе, значение нравственных норм, ценностей, традиций в искусстве.</w:t>
            </w:r>
          </w:p>
          <w:p w:rsidR="00665FA4" w:rsidRDefault="00664DA1">
            <w:pPr>
              <w:pStyle w:val="TableParagraph"/>
              <w:numPr>
                <w:ilvl w:val="0"/>
                <w:numId w:val="50"/>
              </w:numPr>
              <w:tabs>
                <w:tab w:val="left" w:pos="829"/>
              </w:tabs>
              <w:spacing w:line="261" w:lineRule="exact"/>
              <w:rPr>
                <w:sz w:val="24"/>
              </w:rPr>
            </w:pPr>
            <w:r>
              <w:rPr>
                <w:sz w:val="24"/>
              </w:rPr>
              <w:t>Ориентированныйнасамовыражениевразныхвидахискусства, в художественном</w:t>
            </w:r>
            <w:r>
              <w:rPr>
                <w:spacing w:val="-2"/>
                <w:sz w:val="24"/>
              </w:rPr>
              <w:t>творчестве.</w:t>
            </w:r>
          </w:p>
        </w:tc>
      </w:tr>
    </w:tbl>
    <w:p w:rsidR="00665FA4" w:rsidRDefault="00665FA4">
      <w:pPr>
        <w:pStyle w:val="TableParagraph"/>
        <w:spacing w:line="261"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38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71" w:lineRule="exact"/>
              <w:ind w:left="469"/>
              <w:jc w:val="both"/>
              <w:rPr>
                <w:b/>
                <w:sz w:val="24"/>
              </w:rPr>
            </w:pPr>
            <w:r>
              <w:rPr>
                <w:b/>
                <w:sz w:val="24"/>
                <w:u w:val="single"/>
              </w:rPr>
              <w:t>Физическоевоспитание,формированиекультурыздоровьяиэмоционального</w:t>
            </w:r>
            <w:r>
              <w:rPr>
                <w:b/>
                <w:spacing w:val="-2"/>
                <w:sz w:val="24"/>
                <w:u w:val="single"/>
              </w:rPr>
              <w:t>благополучия:</w:t>
            </w:r>
          </w:p>
          <w:p w:rsidR="00665FA4" w:rsidRDefault="00664DA1">
            <w:pPr>
              <w:pStyle w:val="TableParagraph"/>
              <w:numPr>
                <w:ilvl w:val="0"/>
                <w:numId w:val="51"/>
              </w:numPr>
              <w:tabs>
                <w:tab w:val="left" w:pos="829"/>
              </w:tabs>
              <w:ind w:right="110"/>
              <w:jc w:val="both"/>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665FA4" w:rsidRDefault="00664DA1">
            <w:pPr>
              <w:pStyle w:val="TableParagraph"/>
              <w:numPr>
                <w:ilvl w:val="0"/>
                <w:numId w:val="51"/>
              </w:numPr>
              <w:tabs>
                <w:tab w:val="left" w:pos="829"/>
              </w:tabs>
              <w:spacing w:line="242" w:lineRule="auto"/>
              <w:ind w:right="98"/>
              <w:jc w:val="both"/>
              <w:rPr>
                <w:sz w:val="24"/>
              </w:rPr>
            </w:pPr>
            <w:r>
              <w:rPr>
                <w:sz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665FA4" w:rsidRDefault="00664DA1">
            <w:pPr>
              <w:pStyle w:val="TableParagraph"/>
              <w:numPr>
                <w:ilvl w:val="0"/>
                <w:numId w:val="51"/>
              </w:numPr>
              <w:tabs>
                <w:tab w:val="left" w:pos="829"/>
              </w:tabs>
              <w:ind w:right="100"/>
              <w:jc w:val="both"/>
              <w:rPr>
                <w:sz w:val="24"/>
              </w:rPr>
            </w:pPr>
            <w:r>
              <w:rPr>
                <w:sz w:val="24"/>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w:t>
            </w:r>
            <w:r>
              <w:rPr>
                <w:spacing w:val="-2"/>
                <w:sz w:val="24"/>
              </w:rPr>
              <w:t>здоровья.</w:t>
            </w:r>
          </w:p>
          <w:p w:rsidR="00665FA4" w:rsidRDefault="00664DA1">
            <w:pPr>
              <w:pStyle w:val="TableParagraph"/>
              <w:numPr>
                <w:ilvl w:val="0"/>
                <w:numId w:val="51"/>
              </w:numPr>
              <w:tabs>
                <w:tab w:val="left" w:pos="829"/>
              </w:tabs>
              <w:spacing w:line="237" w:lineRule="auto"/>
              <w:ind w:right="108"/>
              <w:jc w:val="both"/>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665FA4" w:rsidRDefault="00664DA1">
            <w:pPr>
              <w:pStyle w:val="TableParagraph"/>
              <w:numPr>
                <w:ilvl w:val="0"/>
                <w:numId w:val="51"/>
              </w:numPr>
              <w:tabs>
                <w:tab w:val="left" w:pos="829"/>
              </w:tabs>
              <w:spacing w:before="3" w:line="237" w:lineRule="auto"/>
              <w:ind w:right="101"/>
              <w:jc w:val="both"/>
              <w:rPr>
                <w:sz w:val="24"/>
              </w:rPr>
            </w:pPr>
            <w:r>
              <w:rPr>
                <w:sz w:val="24"/>
              </w:rPr>
              <w:t>Способный адаптироваться к меняющимся социальным, информационным и природным условиям, стрессовым ситуациям.</w:t>
            </w:r>
          </w:p>
          <w:p w:rsidR="00665FA4" w:rsidRDefault="00664DA1">
            <w:pPr>
              <w:pStyle w:val="TableParagraph"/>
              <w:spacing w:before="8" w:line="272" w:lineRule="exact"/>
              <w:ind w:left="469"/>
              <w:jc w:val="both"/>
              <w:rPr>
                <w:b/>
                <w:sz w:val="24"/>
              </w:rPr>
            </w:pPr>
            <w:r>
              <w:rPr>
                <w:b/>
                <w:sz w:val="24"/>
                <w:u w:val="single"/>
              </w:rPr>
              <w:t>Трудовое</w:t>
            </w:r>
            <w:r>
              <w:rPr>
                <w:b/>
                <w:spacing w:val="-2"/>
                <w:sz w:val="24"/>
                <w:u w:val="single"/>
              </w:rPr>
              <w:t>воспитание:</w:t>
            </w:r>
          </w:p>
          <w:p w:rsidR="00665FA4" w:rsidRDefault="00664DA1">
            <w:pPr>
              <w:pStyle w:val="TableParagraph"/>
              <w:numPr>
                <w:ilvl w:val="0"/>
                <w:numId w:val="51"/>
              </w:numPr>
              <w:tabs>
                <w:tab w:val="left" w:pos="828"/>
              </w:tabs>
              <w:spacing w:line="272" w:lineRule="exact"/>
              <w:ind w:left="828" w:hanging="359"/>
              <w:jc w:val="both"/>
              <w:rPr>
                <w:sz w:val="24"/>
              </w:rPr>
            </w:pPr>
            <w:r>
              <w:rPr>
                <w:sz w:val="24"/>
              </w:rPr>
              <w:t>Уважающийтруд,результатысвоеготруда,трудадругих</w:t>
            </w:r>
            <w:r>
              <w:rPr>
                <w:spacing w:val="-2"/>
                <w:sz w:val="24"/>
              </w:rPr>
              <w:t>людей.</w:t>
            </w:r>
          </w:p>
          <w:p w:rsidR="00665FA4" w:rsidRDefault="00664DA1">
            <w:pPr>
              <w:pStyle w:val="TableParagraph"/>
              <w:numPr>
                <w:ilvl w:val="0"/>
                <w:numId w:val="51"/>
              </w:numPr>
              <w:tabs>
                <w:tab w:val="left" w:pos="829"/>
              </w:tabs>
              <w:spacing w:before="2"/>
              <w:ind w:right="101"/>
              <w:jc w:val="both"/>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rsidR="00665FA4" w:rsidRDefault="00664DA1">
            <w:pPr>
              <w:pStyle w:val="TableParagraph"/>
              <w:numPr>
                <w:ilvl w:val="0"/>
                <w:numId w:val="51"/>
              </w:numPr>
              <w:tabs>
                <w:tab w:val="left" w:pos="829"/>
              </w:tabs>
              <w:spacing w:before="3" w:line="237" w:lineRule="auto"/>
              <w:ind w:right="101"/>
              <w:jc w:val="both"/>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665FA4" w:rsidRDefault="00664DA1">
            <w:pPr>
              <w:pStyle w:val="TableParagraph"/>
              <w:numPr>
                <w:ilvl w:val="0"/>
                <w:numId w:val="51"/>
              </w:numPr>
              <w:tabs>
                <w:tab w:val="left" w:pos="829"/>
              </w:tabs>
              <w:spacing w:before="3"/>
              <w:ind w:right="92"/>
              <w:jc w:val="both"/>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665FA4" w:rsidRDefault="00664DA1">
            <w:pPr>
              <w:pStyle w:val="TableParagraph"/>
              <w:numPr>
                <w:ilvl w:val="0"/>
                <w:numId w:val="51"/>
              </w:numPr>
              <w:tabs>
                <w:tab w:val="left" w:pos="829"/>
              </w:tabs>
              <w:spacing w:line="242" w:lineRule="auto"/>
              <w:ind w:right="91"/>
              <w:jc w:val="both"/>
              <w:rPr>
                <w:sz w:val="24"/>
              </w:rPr>
            </w:pPr>
            <w:r>
              <w:rPr>
                <w:sz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665FA4" w:rsidRDefault="00664DA1">
            <w:pPr>
              <w:pStyle w:val="TableParagraph"/>
              <w:spacing w:line="274" w:lineRule="exact"/>
              <w:ind w:left="469"/>
              <w:jc w:val="both"/>
              <w:rPr>
                <w:b/>
                <w:sz w:val="24"/>
              </w:rPr>
            </w:pPr>
            <w:r>
              <w:rPr>
                <w:b/>
                <w:sz w:val="24"/>
                <w:u w:val="single"/>
              </w:rPr>
              <w:t>Экологическое</w:t>
            </w:r>
            <w:r>
              <w:rPr>
                <w:b/>
                <w:spacing w:val="-2"/>
                <w:sz w:val="24"/>
                <w:u w:val="single"/>
              </w:rPr>
              <w:t>воспитание:</w:t>
            </w:r>
          </w:p>
          <w:p w:rsidR="00665FA4" w:rsidRDefault="00664DA1">
            <w:pPr>
              <w:pStyle w:val="TableParagraph"/>
              <w:numPr>
                <w:ilvl w:val="0"/>
                <w:numId w:val="51"/>
              </w:numPr>
              <w:tabs>
                <w:tab w:val="left" w:pos="829"/>
              </w:tabs>
              <w:spacing w:line="237" w:lineRule="auto"/>
              <w:ind w:right="105"/>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665FA4" w:rsidRDefault="00664DA1">
            <w:pPr>
              <w:pStyle w:val="TableParagraph"/>
              <w:numPr>
                <w:ilvl w:val="0"/>
                <w:numId w:val="51"/>
              </w:numPr>
              <w:tabs>
                <w:tab w:val="left" w:pos="829"/>
              </w:tabs>
              <w:spacing w:before="5" w:line="237" w:lineRule="auto"/>
              <w:ind w:right="106"/>
              <w:rPr>
                <w:sz w:val="24"/>
              </w:rPr>
            </w:pPr>
            <w:r>
              <w:rPr>
                <w:sz w:val="24"/>
              </w:rPr>
              <w:t>Сознающийсвоюответственностькакгражданинаипотребителявусловияхвзаимосвязи природной, технологической и социальной сред.</w:t>
            </w:r>
          </w:p>
          <w:p w:rsidR="00665FA4" w:rsidRDefault="00664DA1">
            <w:pPr>
              <w:pStyle w:val="TableParagraph"/>
              <w:numPr>
                <w:ilvl w:val="0"/>
                <w:numId w:val="51"/>
              </w:numPr>
              <w:tabs>
                <w:tab w:val="left" w:pos="829"/>
              </w:tabs>
              <w:spacing w:before="4" w:line="275" w:lineRule="exact"/>
              <w:rPr>
                <w:sz w:val="24"/>
              </w:rPr>
            </w:pPr>
            <w:r>
              <w:rPr>
                <w:sz w:val="24"/>
              </w:rPr>
              <w:t>Выражающийактивноенеприятиедействий,приносящихвред</w:t>
            </w:r>
            <w:r>
              <w:rPr>
                <w:spacing w:val="-2"/>
                <w:sz w:val="24"/>
              </w:rPr>
              <w:t>природе.</w:t>
            </w:r>
          </w:p>
          <w:p w:rsidR="00665FA4" w:rsidRDefault="00664DA1">
            <w:pPr>
              <w:pStyle w:val="TableParagraph"/>
              <w:numPr>
                <w:ilvl w:val="0"/>
                <w:numId w:val="51"/>
              </w:numPr>
              <w:tabs>
                <w:tab w:val="left" w:pos="829"/>
              </w:tabs>
              <w:ind w:right="100"/>
              <w:jc w:val="both"/>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665FA4" w:rsidRDefault="00664DA1">
            <w:pPr>
              <w:pStyle w:val="TableParagraph"/>
              <w:numPr>
                <w:ilvl w:val="0"/>
                <w:numId w:val="51"/>
              </w:numPr>
              <w:tabs>
                <w:tab w:val="left" w:pos="828"/>
              </w:tabs>
              <w:spacing w:before="1" w:line="261" w:lineRule="exact"/>
              <w:ind w:left="828" w:hanging="359"/>
              <w:jc w:val="both"/>
              <w:rPr>
                <w:sz w:val="24"/>
              </w:rPr>
            </w:pPr>
            <w:r>
              <w:rPr>
                <w:sz w:val="24"/>
              </w:rPr>
              <w:t>Участвующийвпрактическойдеятельностиэкологической,природоохранной</w:t>
            </w:r>
            <w:r>
              <w:rPr>
                <w:spacing w:val="-2"/>
                <w:sz w:val="24"/>
              </w:rPr>
              <w:t>направленности.</w:t>
            </w:r>
          </w:p>
        </w:tc>
      </w:tr>
    </w:tbl>
    <w:p w:rsidR="00665FA4" w:rsidRDefault="00665FA4">
      <w:pPr>
        <w:pStyle w:val="TableParagraph"/>
        <w:spacing w:line="261" w:lineRule="exact"/>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2486"/>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71" w:lineRule="exact"/>
              <w:ind w:left="469"/>
              <w:rPr>
                <w:b/>
                <w:sz w:val="24"/>
              </w:rPr>
            </w:pPr>
            <w:r>
              <w:rPr>
                <w:b/>
                <w:sz w:val="24"/>
                <w:u w:val="single"/>
              </w:rPr>
              <w:t>Ценностинаучного</w:t>
            </w:r>
            <w:r>
              <w:rPr>
                <w:b/>
                <w:spacing w:val="-2"/>
                <w:sz w:val="24"/>
                <w:u w:val="single"/>
              </w:rPr>
              <w:t>познания:</w:t>
            </w:r>
          </w:p>
          <w:p w:rsidR="00665FA4" w:rsidRDefault="00664DA1">
            <w:pPr>
              <w:pStyle w:val="TableParagraph"/>
              <w:numPr>
                <w:ilvl w:val="0"/>
                <w:numId w:val="52"/>
              </w:numPr>
              <w:tabs>
                <w:tab w:val="left" w:pos="829"/>
              </w:tabs>
              <w:ind w:right="106"/>
            </w:pPr>
            <w:r>
              <w:rPr>
                <w:sz w:val="24"/>
              </w:rPr>
              <w:t>Выражающий познавательные интересы в разных предметных областях сучётом индивидуальных интересов, способностей, достижений.</w:t>
            </w:r>
          </w:p>
          <w:p w:rsidR="00665FA4" w:rsidRDefault="00664DA1">
            <w:pPr>
              <w:pStyle w:val="TableParagraph"/>
              <w:numPr>
                <w:ilvl w:val="0"/>
                <w:numId w:val="52"/>
              </w:numPr>
              <w:tabs>
                <w:tab w:val="left" w:pos="829"/>
              </w:tabs>
              <w:spacing w:before="1" w:line="237" w:lineRule="auto"/>
              <w:ind w:right="102"/>
            </w:pPr>
            <w:r>
              <w:rPr>
                <w:sz w:val="24"/>
              </w:rPr>
              <w:t>Ориентированный в деятельности на научные знания о природе и обществе, взаимосвязях человекас природной и социальной средой.</w:t>
            </w:r>
          </w:p>
          <w:p w:rsidR="00665FA4" w:rsidRDefault="00664DA1">
            <w:pPr>
              <w:pStyle w:val="TableParagraph"/>
              <w:numPr>
                <w:ilvl w:val="0"/>
                <w:numId w:val="52"/>
              </w:numPr>
              <w:tabs>
                <w:tab w:val="left" w:pos="829"/>
              </w:tabs>
              <w:spacing w:before="4"/>
              <w:ind w:right="102"/>
            </w:pPr>
            <w:r>
              <w:rPr>
                <w:sz w:val="24"/>
              </w:rPr>
              <w:t>Развивающийнавыкииспользованияразличныхсредствпознания,накоплениязнанийомире (языковая, читательская культура, деятельность в информационной, цифровой среде).</w:t>
            </w:r>
          </w:p>
          <w:p w:rsidR="00665FA4" w:rsidRDefault="00664DA1">
            <w:pPr>
              <w:pStyle w:val="TableParagraph"/>
              <w:numPr>
                <w:ilvl w:val="0"/>
                <w:numId w:val="52"/>
              </w:numPr>
              <w:tabs>
                <w:tab w:val="left" w:pos="829"/>
                <w:tab w:val="left" w:pos="3160"/>
                <w:tab w:val="left" w:pos="4253"/>
                <w:tab w:val="left" w:pos="5922"/>
                <w:tab w:val="left" w:pos="7457"/>
                <w:tab w:val="left" w:pos="8570"/>
                <w:tab w:val="left" w:pos="10148"/>
                <w:tab w:val="left" w:pos="11112"/>
              </w:tabs>
              <w:spacing w:line="274" w:lineRule="exact"/>
              <w:ind w:right="102"/>
              <w:rPr>
                <w:sz w:val="24"/>
              </w:rPr>
            </w:pPr>
            <w:r>
              <w:rPr>
                <w:spacing w:val="-2"/>
                <w:sz w:val="24"/>
              </w:rPr>
              <w:t>Демонстрирующий</w:t>
            </w:r>
            <w:r>
              <w:rPr>
                <w:sz w:val="24"/>
              </w:rPr>
              <w:tab/>
            </w:r>
            <w:r>
              <w:rPr>
                <w:spacing w:val="-2"/>
                <w:sz w:val="24"/>
              </w:rPr>
              <w:t>навыки</w:t>
            </w:r>
            <w:r>
              <w:rPr>
                <w:sz w:val="24"/>
              </w:rPr>
              <w:tab/>
            </w:r>
            <w:r>
              <w:rPr>
                <w:spacing w:val="-2"/>
                <w:sz w:val="24"/>
              </w:rPr>
              <w:t>наблюдений,</w:t>
            </w:r>
            <w:r>
              <w:rPr>
                <w:sz w:val="24"/>
              </w:rPr>
              <w:tab/>
            </w:r>
            <w:r>
              <w:rPr>
                <w:spacing w:val="-2"/>
                <w:sz w:val="24"/>
              </w:rPr>
              <w:t>накопления</w:t>
            </w:r>
            <w:r>
              <w:rPr>
                <w:sz w:val="24"/>
              </w:rPr>
              <w:tab/>
            </w:r>
            <w:r>
              <w:rPr>
                <w:spacing w:val="-2"/>
                <w:sz w:val="24"/>
              </w:rPr>
              <w:t>фактов,</w:t>
            </w:r>
            <w:r>
              <w:rPr>
                <w:sz w:val="24"/>
              </w:rPr>
              <w:tab/>
            </w:r>
            <w:r>
              <w:rPr>
                <w:spacing w:val="-2"/>
                <w:sz w:val="24"/>
              </w:rPr>
              <w:t>осмысления</w:t>
            </w:r>
            <w:r>
              <w:rPr>
                <w:sz w:val="24"/>
              </w:rPr>
              <w:tab/>
            </w:r>
            <w:r>
              <w:rPr>
                <w:spacing w:val="-2"/>
                <w:sz w:val="24"/>
              </w:rPr>
              <w:t>опыта</w:t>
            </w:r>
            <w:r>
              <w:rPr>
                <w:sz w:val="24"/>
              </w:rPr>
              <w:tab/>
            </w:r>
            <w:r>
              <w:rPr>
                <w:spacing w:val="-10"/>
                <w:sz w:val="24"/>
              </w:rPr>
              <w:t xml:space="preserve">в </w:t>
            </w:r>
            <w:r>
              <w:rPr>
                <w:sz w:val="24"/>
              </w:rPr>
              <w:t>естественнонаучной и гуманитарной областях познания, исследовательской деятельности.</w:t>
            </w:r>
          </w:p>
        </w:tc>
      </w:tr>
      <w:tr w:rsidR="00665FA4">
        <w:trPr>
          <w:trHeight w:val="6074"/>
        </w:trPr>
        <w:tc>
          <w:tcPr>
            <w:tcW w:w="864" w:type="dxa"/>
          </w:tcPr>
          <w:p w:rsidR="00665FA4" w:rsidRDefault="00664DA1">
            <w:pPr>
              <w:pStyle w:val="TableParagraph"/>
              <w:spacing w:line="268" w:lineRule="exact"/>
              <w:ind w:left="110"/>
              <w:rPr>
                <w:sz w:val="24"/>
              </w:rPr>
            </w:pPr>
            <w:r>
              <w:rPr>
                <w:spacing w:val="-2"/>
                <w:sz w:val="24"/>
              </w:rPr>
              <w:t>2.7.3.</w:t>
            </w:r>
          </w:p>
        </w:tc>
        <w:tc>
          <w:tcPr>
            <w:tcW w:w="2478" w:type="dxa"/>
          </w:tcPr>
          <w:p w:rsidR="00665FA4" w:rsidRDefault="00664DA1">
            <w:pPr>
              <w:pStyle w:val="TableParagraph"/>
              <w:spacing w:line="273" w:lineRule="exact"/>
              <w:ind w:left="110"/>
              <w:rPr>
                <w:b/>
                <w:sz w:val="24"/>
              </w:rPr>
            </w:pPr>
            <w:r>
              <w:rPr>
                <w:b/>
                <w:spacing w:val="-2"/>
                <w:sz w:val="24"/>
              </w:rPr>
              <w:t>Стратификация</w:t>
            </w:r>
          </w:p>
          <w:p w:rsidR="00665FA4" w:rsidRDefault="00664DA1">
            <w:pPr>
              <w:pStyle w:val="TableParagraph"/>
              <w:tabs>
                <w:tab w:val="left" w:pos="2111"/>
              </w:tabs>
              <w:spacing w:before="2" w:line="275" w:lineRule="exact"/>
              <w:ind w:left="110"/>
              <w:rPr>
                <w:b/>
                <w:sz w:val="24"/>
              </w:rPr>
            </w:pPr>
            <w:r>
              <w:rPr>
                <w:b/>
                <w:spacing w:val="-2"/>
                <w:sz w:val="24"/>
              </w:rPr>
              <w:t>целей</w:t>
            </w:r>
            <w:r>
              <w:rPr>
                <w:b/>
                <w:sz w:val="24"/>
              </w:rPr>
              <w:tab/>
            </w:r>
            <w:r>
              <w:rPr>
                <w:b/>
                <w:spacing w:val="-5"/>
                <w:sz w:val="24"/>
              </w:rPr>
              <w:t>по</w:t>
            </w:r>
          </w:p>
          <w:p w:rsidR="00665FA4" w:rsidRDefault="00664DA1">
            <w:pPr>
              <w:pStyle w:val="TableParagraph"/>
              <w:spacing w:line="242" w:lineRule="auto"/>
              <w:ind w:left="110" w:right="148"/>
              <w:rPr>
                <w:b/>
                <w:sz w:val="24"/>
              </w:rPr>
            </w:pPr>
            <w:r>
              <w:rPr>
                <w:b/>
                <w:spacing w:val="-2"/>
                <w:sz w:val="24"/>
              </w:rPr>
              <w:t>направлениям воспитательной</w:t>
            </w:r>
          </w:p>
          <w:p w:rsidR="00665FA4" w:rsidRDefault="00664DA1">
            <w:pPr>
              <w:pStyle w:val="TableParagraph"/>
              <w:tabs>
                <w:tab w:val="left" w:pos="1328"/>
                <w:tab w:val="left" w:pos="1429"/>
                <w:tab w:val="left" w:pos="2115"/>
              </w:tabs>
              <w:ind w:left="110" w:right="91"/>
              <w:rPr>
                <w:b/>
                <w:sz w:val="24"/>
              </w:rPr>
            </w:pPr>
            <w:r>
              <w:rPr>
                <w:b/>
                <w:spacing w:val="-2"/>
                <w:sz w:val="24"/>
              </w:rPr>
              <w:t>работы</w:t>
            </w:r>
            <w:r>
              <w:rPr>
                <w:b/>
                <w:sz w:val="24"/>
              </w:rPr>
              <w:tab/>
            </w:r>
            <w:r>
              <w:rPr>
                <w:b/>
                <w:spacing w:val="-6"/>
                <w:sz w:val="24"/>
              </w:rPr>
              <w:t>ОО</w:t>
            </w:r>
            <w:r>
              <w:rPr>
                <w:b/>
                <w:sz w:val="24"/>
              </w:rPr>
              <w:tab/>
            </w:r>
            <w:r>
              <w:rPr>
                <w:b/>
                <w:spacing w:val="-6"/>
                <w:sz w:val="24"/>
              </w:rPr>
              <w:t xml:space="preserve">на </w:t>
            </w:r>
            <w:r>
              <w:rPr>
                <w:b/>
                <w:spacing w:val="-2"/>
                <w:sz w:val="24"/>
              </w:rPr>
              <w:t>уровне</w:t>
            </w:r>
            <w:r>
              <w:rPr>
                <w:b/>
                <w:sz w:val="24"/>
              </w:rPr>
              <w:tab/>
            </w:r>
            <w:r>
              <w:rPr>
                <w:b/>
                <w:sz w:val="24"/>
              </w:rPr>
              <w:tab/>
            </w:r>
            <w:r>
              <w:rPr>
                <w:b/>
                <w:spacing w:val="-2"/>
                <w:sz w:val="24"/>
              </w:rPr>
              <w:t>среднего общего образования</w:t>
            </w:r>
            <w:r>
              <w:rPr>
                <w:b/>
                <w:spacing w:val="-2"/>
                <w:sz w:val="24"/>
                <w:vertAlign w:val="superscript"/>
              </w:rPr>
              <w:t>14</w:t>
            </w:r>
          </w:p>
        </w:tc>
        <w:tc>
          <w:tcPr>
            <w:tcW w:w="11341" w:type="dxa"/>
          </w:tcPr>
          <w:p w:rsidR="00665FA4" w:rsidRDefault="00664DA1">
            <w:pPr>
              <w:pStyle w:val="TableParagraph"/>
              <w:numPr>
                <w:ilvl w:val="0"/>
                <w:numId w:val="53"/>
              </w:numPr>
              <w:tabs>
                <w:tab w:val="left" w:pos="828"/>
              </w:tabs>
              <w:spacing w:line="271" w:lineRule="exact"/>
              <w:ind w:left="828" w:hanging="359"/>
              <w:jc w:val="both"/>
              <w:rPr>
                <w:sz w:val="24"/>
              </w:rPr>
            </w:pPr>
            <w:r>
              <w:rPr>
                <w:b/>
                <w:sz w:val="24"/>
                <w:u w:val="single"/>
              </w:rPr>
              <w:t>Гражданское</w:t>
            </w:r>
            <w:r>
              <w:rPr>
                <w:b/>
                <w:spacing w:val="-2"/>
                <w:sz w:val="24"/>
                <w:u w:val="single"/>
              </w:rPr>
              <w:t>воспитание:</w:t>
            </w:r>
          </w:p>
          <w:p w:rsidR="00665FA4" w:rsidRDefault="00664DA1">
            <w:pPr>
              <w:pStyle w:val="TableParagraph"/>
              <w:numPr>
                <w:ilvl w:val="0"/>
                <w:numId w:val="53"/>
              </w:numPr>
              <w:tabs>
                <w:tab w:val="left" w:pos="829"/>
              </w:tabs>
              <w:ind w:right="95"/>
              <w:jc w:val="both"/>
            </w:pPr>
            <w:r>
              <w:rPr>
                <w:sz w:val="24"/>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w:t>
            </w:r>
            <w:r>
              <w:rPr>
                <w:spacing w:val="-2"/>
                <w:sz w:val="24"/>
              </w:rPr>
              <w:t>сообществе.</w:t>
            </w:r>
          </w:p>
          <w:p w:rsidR="00665FA4" w:rsidRDefault="00664DA1">
            <w:pPr>
              <w:pStyle w:val="TableParagraph"/>
              <w:numPr>
                <w:ilvl w:val="0"/>
                <w:numId w:val="53"/>
              </w:numPr>
              <w:tabs>
                <w:tab w:val="left" w:pos="829"/>
              </w:tabs>
              <w:ind w:right="103"/>
              <w:jc w:val="both"/>
            </w:pPr>
            <w:r>
              <w:rPr>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665FA4" w:rsidRDefault="00664DA1">
            <w:pPr>
              <w:pStyle w:val="TableParagraph"/>
              <w:numPr>
                <w:ilvl w:val="0"/>
                <w:numId w:val="53"/>
              </w:numPr>
              <w:tabs>
                <w:tab w:val="left" w:pos="829"/>
              </w:tabs>
              <w:ind w:right="91"/>
              <w:jc w:val="both"/>
            </w:pPr>
            <w:r>
              <w:rPr>
                <w:sz w:val="24"/>
              </w:rPr>
              <w:t>Проявляющий готовность кзащитеРодины, способный аргументированно отстаивать суверенитет и достоинство народа России и Российского государства, сохранять и защищать историческую</w:t>
            </w:r>
            <w:r>
              <w:rPr>
                <w:spacing w:val="-2"/>
                <w:sz w:val="24"/>
              </w:rPr>
              <w:t>правду.</w:t>
            </w:r>
          </w:p>
          <w:p w:rsidR="00665FA4" w:rsidRDefault="00664DA1">
            <w:pPr>
              <w:pStyle w:val="TableParagraph"/>
              <w:numPr>
                <w:ilvl w:val="0"/>
                <w:numId w:val="53"/>
              </w:numPr>
              <w:tabs>
                <w:tab w:val="left" w:pos="829"/>
              </w:tabs>
              <w:spacing w:line="242" w:lineRule="auto"/>
              <w:ind w:right="113"/>
              <w:jc w:val="both"/>
            </w:pPr>
            <w:r>
              <w:rPr>
                <w:sz w:val="24"/>
              </w:rPr>
              <w:t>Ориентированный на активное гражданское участие на основе уважения закона и правопорядка, прав и свобод сограждан.</w:t>
            </w:r>
          </w:p>
          <w:p w:rsidR="00665FA4" w:rsidRDefault="00664DA1">
            <w:pPr>
              <w:pStyle w:val="TableParagraph"/>
              <w:numPr>
                <w:ilvl w:val="0"/>
                <w:numId w:val="53"/>
              </w:numPr>
              <w:tabs>
                <w:tab w:val="left" w:pos="829"/>
              </w:tabs>
              <w:ind w:right="108"/>
              <w:jc w:val="both"/>
            </w:pPr>
            <w:r>
              <w:rPr>
                <w:sz w:val="24"/>
              </w:rPr>
              <w:t>Осознанно и деятельно выражающий неприятие любой дискриминации по социальным, национальным,расовым,религиознымпризнакам,проявленийэкстремизма,терроризма,коррупции, антигосударственной деятельности.</w:t>
            </w:r>
          </w:p>
          <w:p w:rsidR="00665FA4" w:rsidRDefault="00664DA1">
            <w:pPr>
              <w:pStyle w:val="TableParagraph"/>
              <w:numPr>
                <w:ilvl w:val="0"/>
                <w:numId w:val="53"/>
              </w:numPr>
              <w:tabs>
                <w:tab w:val="left" w:pos="829"/>
              </w:tabs>
              <w:ind w:right="94"/>
              <w:jc w:val="both"/>
            </w:pPr>
            <w:r>
              <w:rPr>
                <w:sz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665FA4" w:rsidRDefault="00664DA1">
            <w:pPr>
              <w:pStyle w:val="TableParagraph"/>
              <w:numPr>
                <w:ilvl w:val="0"/>
                <w:numId w:val="53"/>
              </w:numPr>
              <w:tabs>
                <w:tab w:val="left" w:pos="828"/>
              </w:tabs>
              <w:spacing w:line="275" w:lineRule="exact"/>
              <w:ind w:left="828" w:hanging="359"/>
              <w:jc w:val="both"/>
              <w:rPr>
                <w:sz w:val="24"/>
              </w:rPr>
            </w:pPr>
            <w:r>
              <w:rPr>
                <w:b/>
                <w:sz w:val="24"/>
                <w:u w:val="single"/>
              </w:rPr>
              <w:t>Патриотическое</w:t>
            </w:r>
            <w:r>
              <w:rPr>
                <w:b/>
                <w:spacing w:val="-2"/>
                <w:sz w:val="24"/>
                <w:u w:val="single"/>
              </w:rPr>
              <w:t>воспитание:</w:t>
            </w:r>
          </w:p>
          <w:p w:rsidR="00665FA4" w:rsidRDefault="00664DA1">
            <w:pPr>
              <w:pStyle w:val="TableParagraph"/>
              <w:numPr>
                <w:ilvl w:val="0"/>
                <w:numId w:val="53"/>
              </w:numPr>
              <w:tabs>
                <w:tab w:val="left" w:pos="829"/>
              </w:tabs>
              <w:spacing w:line="274" w:lineRule="exact"/>
              <w:ind w:right="108"/>
              <w:jc w:val="both"/>
            </w:pPr>
            <w:r>
              <w:rPr>
                <w:sz w:val="24"/>
              </w:rPr>
              <w:t>Выражающий свою национальную, этническую принадлежность, приверженность к родной культуре, любовь к своему народу.</w:t>
            </w:r>
          </w:p>
        </w:tc>
      </w:tr>
    </w:tbl>
    <w:p w:rsidR="00665FA4" w:rsidRDefault="00C27720">
      <w:pPr>
        <w:pStyle w:val="a3"/>
        <w:spacing w:before="97"/>
        <w:rPr>
          <w:sz w:val="20"/>
        </w:rPr>
      </w:pPr>
      <w:r>
        <w:rPr>
          <w:noProof/>
          <w:sz w:val="20"/>
          <w:lang w:eastAsia="ru-RU"/>
        </w:rPr>
        <w:pict>
          <v:shape id="Graphic 26" o:spid="_x0000_s1125" style="position:absolute;margin-left:56.65pt;margin-top:17.55pt;width:144.05pt;height:.75pt;z-index:-2516997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3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j6/4cyK&#10;lmr0PKSDbig9nfNrQr26FxxOnsyo9VRjG3dSwU4ppedLStUpMEmXs9v5avF1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14</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С.13-16.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38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54"/>
              </w:numPr>
              <w:tabs>
                <w:tab w:val="left" w:pos="829"/>
              </w:tabs>
              <w:spacing w:line="242" w:lineRule="auto"/>
              <w:ind w:right="102"/>
              <w:jc w:val="both"/>
            </w:pPr>
            <w:r>
              <w:rPr>
                <w:sz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665FA4" w:rsidRDefault="00664DA1">
            <w:pPr>
              <w:pStyle w:val="TableParagraph"/>
              <w:numPr>
                <w:ilvl w:val="0"/>
                <w:numId w:val="54"/>
              </w:numPr>
              <w:tabs>
                <w:tab w:val="left" w:pos="829"/>
              </w:tabs>
              <w:ind w:right="94"/>
              <w:jc w:val="both"/>
            </w:pPr>
            <w:r>
              <w:rPr>
                <w:sz w:val="24"/>
              </w:rPr>
              <w:t>Проявляющий деятельное ценностное отношение к историческому и культурному наследию своегои других народов России, традициям, праздникам, памятникам народов, проживающих в родной стране — России.</w:t>
            </w:r>
          </w:p>
          <w:p w:rsidR="00665FA4" w:rsidRDefault="00664DA1">
            <w:pPr>
              <w:pStyle w:val="TableParagraph"/>
              <w:numPr>
                <w:ilvl w:val="0"/>
                <w:numId w:val="54"/>
              </w:numPr>
              <w:tabs>
                <w:tab w:val="left" w:pos="829"/>
              </w:tabs>
              <w:ind w:right="102"/>
              <w:jc w:val="both"/>
            </w:pPr>
            <w:r>
              <w:rPr>
                <w:sz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665FA4" w:rsidRDefault="00664DA1">
            <w:pPr>
              <w:pStyle w:val="TableParagraph"/>
              <w:numPr>
                <w:ilvl w:val="0"/>
                <w:numId w:val="54"/>
              </w:numPr>
              <w:tabs>
                <w:tab w:val="left" w:pos="828"/>
              </w:tabs>
              <w:spacing w:line="272" w:lineRule="exact"/>
              <w:ind w:left="828" w:hanging="359"/>
              <w:jc w:val="both"/>
              <w:rPr>
                <w:sz w:val="24"/>
              </w:rPr>
            </w:pPr>
            <w:r>
              <w:rPr>
                <w:b/>
                <w:sz w:val="24"/>
                <w:u w:val="single"/>
              </w:rPr>
              <w:t>Духовно-нравственное</w:t>
            </w:r>
            <w:r>
              <w:rPr>
                <w:b/>
                <w:spacing w:val="-2"/>
                <w:sz w:val="24"/>
                <w:u w:val="single"/>
              </w:rPr>
              <w:t>воспитание:</w:t>
            </w:r>
          </w:p>
          <w:p w:rsidR="00665FA4" w:rsidRDefault="00664DA1">
            <w:pPr>
              <w:pStyle w:val="TableParagraph"/>
              <w:numPr>
                <w:ilvl w:val="0"/>
                <w:numId w:val="54"/>
              </w:numPr>
              <w:tabs>
                <w:tab w:val="left" w:pos="829"/>
              </w:tabs>
              <w:spacing w:line="242" w:lineRule="auto"/>
              <w:ind w:right="96"/>
              <w:jc w:val="both"/>
            </w:pPr>
            <w:r>
              <w:rPr>
                <w:sz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665FA4" w:rsidRDefault="00664DA1">
            <w:pPr>
              <w:pStyle w:val="TableParagraph"/>
              <w:numPr>
                <w:ilvl w:val="0"/>
                <w:numId w:val="54"/>
              </w:numPr>
              <w:tabs>
                <w:tab w:val="left" w:pos="829"/>
              </w:tabs>
              <w:ind w:right="102"/>
              <w:jc w:val="both"/>
            </w:pPr>
            <w:r>
              <w:rPr>
                <w:sz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асоциальныхпоступков, поведения, противоречащих этим ценностям.</w:t>
            </w:r>
          </w:p>
          <w:p w:rsidR="00665FA4" w:rsidRDefault="00664DA1">
            <w:pPr>
              <w:pStyle w:val="TableParagraph"/>
              <w:numPr>
                <w:ilvl w:val="0"/>
                <w:numId w:val="54"/>
              </w:numPr>
              <w:tabs>
                <w:tab w:val="left" w:pos="829"/>
              </w:tabs>
              <w:ind w:right="101"/>
              <w:jc w:val="both"/>
            </w:pPr>
            <w:r>
              <w:rPr>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народовРоссии, их национальному достоинству и религиозным чувствам с учётом соблюдения конституционных прав и свобод всех граждан.</w:t>
            </w:r>
          </w:p>
          <w:p w:rsidR="00665FA4" w:rsidRDefault="00664DA1">
            <w:pPr>
              <w:pStyle w:val="TableParagraph"/>
              <w:numPr>
                <w:ilvl w:val="0"/>
                <w:numId w:val="54"/>
              </w:numPr>
              <w:tabs>
                <w:tab w:val="left" w:pos="829"/>
              </w:tabs>
              <w:ind w:right="106"/>
              <w:jc w:val="both"/>
            </w:pPr>
            <w:r>
              <w:rPr>
                <w:sz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665FA4" w:rsidRDefault="00664DA1">
            <w:pPr>
              <w:pStyle w:val="TableParagraph"/>
              <w:numPr>
                <w:ilvl w:val="0"/>
                <w:numId w:val="54"/>
              </w:numPr>
              <w:tabs>
                <w:tab w:val="left" w:pos="829"/>
              </w:tabs>
              <w:ind w:right="103"/>
              <w:jc w:val="both"/>
            </w:pPr>
            <w:r>
              <w:rPr>
                <w:sz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665FA4" w:rsidRDefault="00664DA1">
            <w:pPr>
              <w:pStyle w:val="TableParagraph"/>
              <w:numPr>
                <w:ilvl w:val="0"/>
                <w:numId w:val="54"/>
              </w:numPr>
              <w:tabs>
                <w:tab w:val="left" w:pos="829"/>
              </w:tabs>
              <w:ind w:right="98"/>
              <w:jc w:val="both"/>
            </w:pPr>
            <w:r>
              <w:rPr>
                <w:sz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665FA4" w:rsidRDefault="00664DA1">
            <w:pPr>
              <w:pStyle w:val="TableParagraph"/>
              <w:numPr>
                <w:ilvl w:val="0"/>
                <w:numId w:val="54"/>
              </w:numPr>
              <w:tabs>
                <w:tab w:val="left" w:pos="828"/>
              </w:tabs>
              <w:spacing w:line="272" w:lineRule="exact"/>
              <w:ind w:left="828" w:hanging="359"/>
              <w:jc w:val="both"/>
              <w:rPr>
                <w:sz w:val="24"/>
              </w:rPr>
            </w:pPr>
            <w:r>
              <w:rPr>
                <w:b/>
                <w:sz w:val="24"/>
                <w:u w:val="single"/>
              </w:rPr>
              <w:t>Эстетическое</w:t>
            </w:r>
            <w:r>
              <w:rPr>
                <w:b/>
                <w:spacing w:val="-2"/>
                <w:sz w:val="24"/>
                <w:u w:val="single"/>
              </w:rPr>
              <w:t>воспитание:</w:t>
            </w:r>
          </w:p>
          <w:p w:rsidR="00665FA4" w:rsidRDefault="00664DA1">
            <w:pPr>
              <w:pStyle w:val="TableParagraph"/>
              <w:numPr>
                <w:ilvl w:val="0"/>
                <w:numId w:val="54"/>
              </w:numPr>
              <w:tabs>
                <w:tab w:val="left" w:pos="829"/>
              </w:tabs>
              <w:spacing w:line="242" w:lineRule="auto"/>
              <w:ind w:right="107"/>
            </w:pPr>
            <w:r>
              <w:rPr>
                <w:sz w:val="24"/>
              </w:rPr>
              <w:t>Выражающий понимание ценности отечественного и мирового искусства, российского и мирового художественного наследия.</w:t>
            </w:r>
          </w:p>
          <w:p w:rsidR="00665FA4" w:rsidRDefault="00664DA1">
            <w:pPr>
              <w:pStyle w:val="TableParagraph"/>
              <w:numPr>
                <w:ilvl w:val="0"/>
                <w:numId w:val="54"/>
              </w:numPr>
              <w:tabs>
                <w:tab w:val="left" w:pos="829"/>
              </w:tabs>
              <w:spacing w:line="242" w:lineRule="auto"/>
              <w:ind w:right="97"/>
            </w:pPr>
            <w:r>
              <w:rPr>
                <w:sz w:val="24"/>
              </w:rPr>
              <w:t>Проявляющийвосприимчивостькразнымвидамискусства,пониманиеэмоционального воздействия искусства, его влияния на поведение людей, умеющий критически оценивать это влияние.</w:t>
            </w:r>
          </w:p>
          <w:p w:rsidR="00665FA4" w:rsidRDefault="00664DA1">
            <w:pPr>
              <w:pStyle w:val="TableParagraph"/>
              <w:numPr>
                <w:ilvl w:val="0"/>
                <w:numId w:val="54"/>
              </w:numPr>
              <w:tabs>
                <w:tab w:val="left" w:pos="829"/>
              </w:tabs>
              <w:spacing w:line="271" w:lineRule="exact"/>
            </w:pPr>
            <w:r>
              <w:rPr>
                <w:sz w:val="24"/>
              </w:rPr>
              <w:t>Проявляющийпониманиехудожественнойкультурыкаксредствакоммуникациии</w:t>
            </w:r>
            <w:r>
              <w:rPr>
                <w:spacing w:val="-2"/>
                <w:sz w:val="24"/>
              </w:rPr>
              <w:t>самовыражения</w:t>
            </w:r>
          </w:p>
          <w:p w:rsidR="00665FA4" w:rsidRDefault="00664DA1">
            <w:pPr>
              <w:pStyle w:val="TableParagraph"/>
              <w:spacing w:line="261" w:lineRule="exact"/>
              <w:rPr>
                <w:sz w:val="24"/>
              </w:rPr>
            </w:pPr>
            <w:r>
              <w:rPr>
                <w:sz w:val="24"/>
              </w:rPr>
              <w:t xml:space="preserve">всовременномобществе,значениянравственныхнорм,ценностей, традицийв </w:t>
            </w:r>
            <w:r>
              <w:rPr>
                <w:spacing w:val="-2"/>
                <w:sz w:val="24"/>
              </w:rPr>
              <w:t>искусстве.</w:t>
            </w:r>
          </w:p>
        </w:tc>
      </w:tr>
    </w:tbl>
    <w:p w:rsidR="00665FA4" w:rsidRDefault="00665FA4">
      <w:pPr>
        <w:pStyle w:val="TableParagraph"/>
        <w:spacing w:line="261"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38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55"/>
              </w:numPr>
              <w:tabs>
                <w:tab w:val="left" w:pos="829"/>
              </w:tabs>
              <w:ind w:right="103"/>
              <w:jc w:val="both"/>
            </w:pPr>
            <w:r>
              <w:rPr>
                <w:sz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665FA4" w:rsidRDefault="00664DA1">
            <w:pPr>
              <w:pStyle w:val="TableParagraph"/>
              <w:numPr>
                <w:ilvl w:val="0"/>
                <w:numId w:val="55"/>
              </w:numPr>
              <w:tabs>
                <w:tab w:val="left" w:pos="828"/>
              </w:tabs>
              <w:spacing w:line="272" w:lineRule="exact"/>
              <w:ind w:left="828" w:hanging="359"/>
              <w:jc w:val="both"/>
              <w:rPr>
                <w:sz w:val="24"/>
              </w:rPr>
            </w:pPr>
            <w:r>
              <w:rPr>
                <w:b/>
                <w:sz w:val="24"/>
                <w:u w:val="single"/>
              </w:rPr>
              <w:t>Физическоевоспитание,формированиекультурыздоровьяиэмоционального</w:t>
            </w:r>
            <w:r>
              <w:rPr>
                <w:b/>
                <w:spacing w:val="-2"/>
                <w:sz w:val="24"/>
                <w:u w:val="single"/>
              </w:rPr>
              <w:t>благополучия:</w:t>
            </w:r>
          </w:p>
          <w:p w:rsidR="00665FA4" w:rsidRDefault="00664DA1">
            <w:pPr>
              <w:pStyle w:val="TableParagraph"/>
              <w:numPr>
                <w:ilvl w:val="0"/>
                <w:numId w:val="55"/>
              </w:numPr>
              <w:tabs>
                <w:tab w:val="left" w:pos="829"/>
              </w:tabs>
              <w:ind w:right="100"/>
              <w:jc w:val="both"/>
            </w:pPr>
            <w:r>
              <w:rPr>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665FA4" w:rsidRDefault="00664DA1">
            <w:pPr>
              <w:pStyle w:val="TableParagraph"/>
              <w:numPr>
                <w:ilvl w:val="0"/>
                <w:numId w:val="55"/>
              </w:numPr>
              <w:tabs>
                <w:tab w:val="left" w:pos="829"/>
              </w:tabs>
              <w:spacing w:before="1" w:line="237" w:lineRule="auto"/>
              <w:ind w:right="108"/>
              <w:jc w:val="both"/>
            </w:pPr>
            <w:r>
              <w:rPr>
                <w:sz w:val="24"/>
              </w:rPr>
              <w:t>Соблюдающий правила личной иобщественной безопасности, в том числе безопасного поведения в информационной среде.</w:t>
            </w:r>
          </w:p>
          <w:p w:rsidR="00665FA4" w:rsidRDefault="00664DA1">
            <w:pPr>
              <w:pStyle w:val="TableParagraph"/>
              <w:numPr>
                <w:ilvl w:val="0"/>
                <w:numId w:val="55"/>
              </w:numPr>
              <w:tabs>
                <w:tab w:val="left" w:pos="829"/>
              </w:tabs>
              <w:spacing w:before="3"/>
              <w:ind w:right="102"/>
              <w:jc w:val="both"/>
            </w:pPr>
            <w:r>
              <w:rPr>
                <w:sz w:val="24"/>
              </w:rPr>
              <w:t>Выражающий на практике установку на здоровый образ жизни (здоровое питание, соблюдение гигиены, режим занятий иотдыха,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665FA4" w:rsidRDefault="00664DA1">
            <w:pPr>
              <w:pStyle w:val="TableParagraph"/>
              <w:numPr>
                <w:ilvl w:val="0"/>
                <w:numId w:val="55"/>
              </w:numPr>
              <w:tabs>
                <w:tab w:val="left" w:pos="829"/>
              </w:tabs>
              <w:ind w:right="94"/>
              <w:jc w:val="both"/>
            </w:pPr>
            <w:r>
              <w:rPr>
                <w:sz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65FA4" w:rsidRDefault="00664DA1">
            <w:pPr>
              <w:pStyle w:val="TableParagraph"/>
              <w:numPr>
                <w:ilvl w:val="0"/>
                <w:numId w:val="55"/>
              </w:numPr>
              <w:tabs>
                <w:tab w:val="left" w:pos="829"/>
              </w:tabs>
              <w:spacing w:before="1"/>
              <w:ind w:right="103"/>
              <w:jc w:val="both"/>
            </w:pPr>
            <w:r>
              <w:rPr>
                <w:sz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665FA4" w:rsidRDefault="00664DA1">
            <w:pPr>
              <w:pStyle w:val="TableParagraph"/>
              <w:numPr>
                <w:ilvl w:val="0"/>
                <w:numId w:val="55"/>
              </w:numPr>
              <w:tabs>
                <w:tab w:val="left" w:pos="828"/>
              </w:tabs>
              <w:spacing w:before="3" w:line="275" w:lineRule="exact"/>
              <w:ind w:left="828" w:hanging="359"/>
              <w:jc w:val="both"/>
              <w:rPr>
                <w:sz w:val="24"/>
              </w:rPr>
            </w:pPr>
            <w:r>
              <w:rPr>
                <w:b/>
                <w:sz w:val="24"/>
                <w:u w:val="single"/>
              </w:rPr>
              <w:t>Трудовое</w:t>
            </w:r>
            <w:r>
              <w:rPr>
                <w:b/>
                <w:spacing w:val="-2"/>
                <w:sz w:val="24"/>
                <w:u w:val="single"/>
              </w:rPr>
              <w:t>воспитание:</w:t>
            </w:r>
          </w:p>
          <w:p w:rsidR="00665FA4" w:rsidRDefault="00664DA1">
            <w:pPr>
              <w:pStyle w:val="TableParagraph"/>
              <w:numPr>
                <w:ilvl w:val="0"/>
                <w:numId w:val="55"/>
              </w:numPr>
              <w:tabs>
                <w:tab w:val="left" w:pos="829"/>
              </w:tabs>
              <w:spacing w:before="1" w:line="237" w:lineRule="auto"/>
              <w:ind w:right="103"/>
              <w:jc w:val="both"/>
            </w:pPr>
            <w:r>
              <w:rPr>
                <w:sz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665FA4" w:rsidRDefault="00664DA1">
            <w:pPr>
              <w:pStyle w:val="TableParagraph"/>
              <w:numPr>
                <w:ilvl w:val="0"/>
                <w:numId w:val="55"/>
              </w:numPr>
              <w:tabs>
                <w:tab w:val="left" w:pos="829"/>
              </w:tabs>
              <w:spacing w:before="4"/>
              <w:ind w:right="99"/>
              <w:jc w:val="both"/>
            </w:pPr>
            <w:r>
              <w:rPr>
                <w:sz w:val="24"/>
              </w:rPr>
              <w:t>Проявляющий способность к творческомусозидательномусоциально значимомутрудув доступных по возрастусоциально-трудовых ролях, в том числе предпринимательской деятельности в условиях самозанятости или наёмного труда.</w:t>
            </w:r>
          </w:p>
          <w:p w:rsidR="00665FA4" w:rsidRDefault="00664DA1">
            <w:pPr>
              <w:pStyle w:val="TableParagraph"/>
              <w:numPr>
                <w:ilvl w:val="0"/>
                <w:numId w:val="55"/>
              </w:numPr>
              <w:tabs>
                <w:tab w:val="left" w:pos="829"/>
              </w:tabs>
              <w:ind w:right="98"/>
              <w:jc w:val="both"/>
            </w:pPr>
            <w:r>
              <w:rPr>
                <w:sz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665FA4" w:rsidRDefault="00664DA1">
            <w:pPr>
              <w:pStyle w:val="TableParagraph"/>
              <w:numPr>
                <w:ilvl w:val="0"/>
                <w:numId w:val="55"/>
              </w:numPr>
              <w:tabs>
                <w:tab w:val="left" w:pos="829"/>
              </w:tabs>
              <w:spacing w:before="1"/>
              <w:ind w:right="105"/>
              <w:jc w:val="both"/>
            </w:pPr>
            <w:r>
              <w:rPr>
                <w:sz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65FA4" w:rsidRDefault="00664DA1">
            <w:pPr>
              <w:pStyle w:val="TableParagraph"/>
              <w:numPr>
                <w:ilvl w:val="0"/>
                <w:numId w:val="55"/>
              </w:numPr>
              <w:tabs>
                <w:tab w:val="left" w:pos="828"/>
              </w:tabs>
              <w:spacing w:line="274" w:lineRule="exact"/>
              <w:ind w:left="828" w:hanging="359"/>
              <w:jc w:val="both"/>
            </w:pPr>
            <w:r>
              <w:rPr>
                <w:sz w:val="24"/>
              </w:rPr>
              <w:t>Понимающийспецификутрудовойдеятельности,регулированиятрудовых</w:t>
            </w:r>
            <w:r>
              <w:rPr>
                <w:spacing w:val="-2"/>
                <w:sz w:val="24"/>
              </w:rPr>
              <w:t>отношений,</w:t>
            </w:r>
          </w:p>
          <w:p w:rsidR="00665FA4" w:rsidRDefault="00664DA1">
            <w:pPr>
              <w:pStyle w:val="TableParagraph"/>
              <w:spacing w:before="2" w:line="261" w:lineRule="exact"/>
              <w:jc w:val="both"/>
              <w:rPr>
                <w:sz w:val="24"/>
              </w:rPr>
            </w:pPr>
            <w:r>
              <w:rPr>
                <w:sz w:val="24"/>
              </w:rPr>
              <w:t>самообразованияипрофессиональнойсамоподготовкивинформационном</w:t>
            </w:r>
            <w:r>
              <w:rPr>
                <w:spacing w:val="-2"/>
                <w:sz w:val="24"/>
              </w:rPr>
              <w:t>высокотехнологическом</w:t>
            </w:r>
          </w:p>
        </w:tc>
      </w:tr>
    </w:tbl>
    <w:p w:rsidR="00665FA4" w:rsidRDefault="00665FA4">
      <w:pPr>
        <w:pStyle w:val="TableParagraph"/>
        <w:spacing w:line="261" w:lineRule="exact"/>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6352"/>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68" w:lineRule="exact"/>
              <w:jc w:val="both"/>
              <w:rPr>
                <w:sz w:val="24"/>
              </w:rPr>
            </w:pPr>
            <w:r>
              <w:rPr>
                <w:sz w:val="24"/>
              </w:rPr>
              <w:t>обществе,готовыйучитьсяитрудитьсявсовременном</w:t>
            </w:r>
            <w:r>
              <w:rPr>
                <w:spacing w:val="-2"/>
                <w:sz w:val="24"/>
              </w:rPr>
              <w:t>обществе.</w:t>
            </w:r>
          </w:p>
          <w:p w:rsidR="00665FA4" w:rsidRDefault="00664DA1">
            <w:pPr>
              <w:pStyle w:val="TableParagraph"/>
              <w:numPr>
                <w:ilvl w:val="0"/>
                <w:numId w:val="56"/>
              </w:numPr>
              <w:tabs>
                <w:tab w:val="left" w:pos="829"/>
              </w:tabs>
              <w:spacing w:before="2"/>
              <w:ind w:right="104"/>
              <w:jc w:val="both"/>
            </w:pPr>
            <w:r>
              <w:rPr>
                <w:sz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665FA4" w:rsidRDefault="00664DA1">
            <w:pPr>
              <w:pStyle w:val="TableParagraph"/>
              <w:numPr>
                <w:ilvl w:val="0"/>
                <w:numId w:val="56"/>
              </w:numPr>
              <w:tabs>
                <w:tab w:val="left" w:pos="828"/>
              </w:tabs>
              <w:spacing w:before="6" w:line="272" w:lineRule="exact"/>
              <w:ind w:left="828" w:hanging="359"/>
              <w:jc w:val="both"/>
              <w:rPr>
                <w:sz w:val="24"/>
              </w:rPr>
            </w:pPr>
            <w:r>
              <w:rPr>
                <w:b/>
                <w:sz w:val="24"/>
                <w:u w:val="single"/>
              </w:rPr>
              <w:t>Экологическое</w:t>
            </w:r>
            <w:r>
              <w:rPr>
                <w:b/>
                <w:spacing w:val="-2"/>
                <w:sz w:val="24"/>
                <w:u w:val="single"/>
              </w:rPr>
              <w:t>воспитание:</w:t>
            </w:r>
          </w:p>
          <w:p w:rsidR="00665FA4" w:rsidRDefault="00664DA1">
            <w:pPr>
              <w:pStyle w:val="TableParagraph"/>
              <w:numPr>
                <w:ilvl w:val="0"/>
                <w:numId w:val="56"/>
              </w:numPr>
              <w:tabs>
                <w:tab w:val="left" w:pos="829"/>
              </w:tabs>
              <w:ind w:right="94"/>
              <w:jc w:val="both"/>
            </w:pPr>
            <w:r>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665FA4" w:rsidRDefault="00664DA1">
            <w:pPr>
              <w:pStyle w:val="TableParagraph"/>
              <w:numPr>
                <w:ilvl w:val="0"/>
                <w:numId w:val="56"/>
              </w:numPr>
              <w:tabs>
                <w:tab w:val="left" w:pos="828"/>
              </w:tabs>
              <w:spacing w:line="275" w:lineRule="exact"/>
              <w:ind w:left="828" w:hanging="359"/>
              <w:jc w:val="both"/>
            </w:pPr>
            <w:r>
              <w:rPr>
                <w:sz w:val="24"/>
              </w:rPr>
              <w:t>Выражающийдеятельноенеприятиедействий,приносящихвред</w:t>
            </w:r>
            <w:r>
              <w:rPr>
                <w:spacing w:val="-2"/>
                <w:sz w:val="24"/>
              </w:rPr>
              <w:t>природе.</w:t>
            </w:r>
          </w:p>
          <w:p w:rsidR="00665FA4" w:rsidRDefault="00664DA1">
            <w:pPr>
              <w:pStyle w:val="TableParagraph"/>
              <w:numPr>
                <w:ilvl w:val="0"/>
                <w:numId w:val="56"/>
              </w:numPr>
              <w:tabs>
                <w:tab w:val="left" w:pos="829"/>
                <w:tab w:val="left" w:pos="2637"/>
                <w:tab w:val="left" w:pos="3606"/>
                <w:tab w:val="left" w:pos="5261"/>
                <w:tab w:val="left" w:pos="5659"/>
                <w:tab w:val="left" w:pos="7155"/>
                <w:tab w:val="left" w:pos="7893"/>
                <w:tab w:val="left" w:pos="8512"/>
                <w:tab w:val="left" w:pos="9907"/>
              </w:tabs>
              <w:spacing w:line="242" w:lineRule="auto"/>
              <w:ind w:right="106"/>
            </w:pPr>
            <w:r>
              <w:rPr>
                <w:spacing w:val="-2"/>
                <w:sz w:val="24"/>
              </w:rPr>
              <w:t>Применяющий</w:t>
            </w:r>
            <w:r>
              <w:rPr>
                <w:sz w:val="24"/>
              </w:rPr>
              <w:tab/>
            </w:r>
            <w:r>
              <w:rPr>
                <w:spacing w:val="-2"/>
                <w:sz w:val="24"/>
              </w:rPr>
              <w:t>знания</w:t>
            </w:r>
            <w:r>
              <w:rPr>
                <w:sz w:val="24"/>
              </w:rPr>
              <w:tab/>
            </w:r>
            <w:r>
              <w:rPr>
                <w:spacing w:val="-2"/>
                <w:sz w:val="24"/>
              </w:rPr>
              <w:t>естественных</w:t>
            </w:r>
            <w:r>
              <w:rPr>
                <w:sz w:val="24"/>
              </w:rPr>
              <w:tab/>
            </w:r>
            <w:r>
              <w:rPr>
                <w:spacing w:val="-10"/>
                <w:sz w:val="24"/>
              </w:rPr>
              <w:t>и</w:t>
            </w:r>
            <w:r>
              <w:rPr>
                <w:sz w:val="24"/>
              </w:rPr>
              <w:tab/>
            </w:r>
            <w:r>
              <w:rPr>
                <w:spacing w:val="-2"/>
                <w:sz w:val="24"/>
              </w:rPr>
              <w:t>социальных</w:t>
            </w:r>
            <w:r>
              <w:rPr>
                <w:sz w:val="24"/>
              </w:rPr>
              <w:tab/>
            </w:r>
            <w:r>
              <w:rPr>
                <w:spacing w:val="-4"/>
                <w:sz w:val="24"/>
              </w:rPr>
              <w:t>наук</w:t>
            </w:r>
            <w:r>
              <w:rPr>
                <w:sz w:val="24"/>
              </w:rPr>
              <w:tab/>
            </w:r>
            <w:r>
              <w:rPr>
                <w:spacing w:val="-4"/>
                <w:sz w:val="24"/>
              </w:rPr>
              <w:t>для</w:t>
            </w:r>
            <w:r>
              <w:rPr>
                <w:sz w:val="24"/>
              </w:rPr>
              <w:tab/>
            </w:r>
            <w:r>
              <w:rPr>
                <w:spacing w:val="-2"/>
                <w:sz w:val="24"/>
              </w:rPr>
              <w:t>разумного,</w:t>
            </w:r>
            <w:r>
              <w:rPr>
                <w:sz w:val="24"/>
              </w:rPr>
              <w:tab/>
            </w:r>
            <w:r>
              <w:rPr>
                <w:spacing w:val="-2"/>
                <w:sz w:val="24"/>
              </w:rPr>
              <w:t xml:space="preserve">бережливого </w:t>
            </w:r>
            <w:r>
              <w:rPr>
                <w:sz w:val="24"/>
              </w:rPr>
              <w:t>природопользования в быту, общественном пространстве.</w:t>
            </w:r>
          </w:p>
          <w:p w:rsidR="00665FA4" w:rsidRDefault="00664DA1">
            <w:pPr>
              <w:pStyle w:val="TableParagraph"/>
              <w:numPr>
                <w:ilvl w:val="0"/>
                <w:numId w:val="56"/>
              </w:numPr>
              <w:tabs>
                <w:tab w:val="left" w:pos="829"/>
                <w:tab w:val="left" w:pos="2307"/>
                <w:tab w:val="left" w:pos="2858"/>
                <w:tab w:val="left" w:pos="4676"/>
                <w:tab w:val="left" w:pos="5616"/>
                <w:tab w:val="left" w:pos="7420"/>
                <w:tab w:val="left" w:pos="9338"/>
              </w:tabs>
              <w:spacing w:line="242" w:lineRule="auto"/>
              <w:ind w:right="103"/>
            </w:pPr>
            <w:r>
              <w:rPr>
                <w:spacing w:val="-2"/>
                <w:sz w:val="24"/>
              </w:rPr>
              <w:t>Имеющий</w:t>
            </w:r>
            <w:r>
              <w:rPr>
                <w:sz w:val="24"/>
              </w:rPr>
              <w:tab/>
            </w:r>
            <w:r>
              <w:rPr>
                <w:spacing w:val="-10"/>
                <w:sz w:val="24"/>
              </w:rPr>
              <w:t>и</w:t>
            </w:r>
            <w:r>
              <w:rPr>
                <w:sz w:val="24"/>
              </w:rPr>
              <w:tab/>
            </w:r>
            <w:r>
              <w:rPr>
                <w:spacing w:val="-2"/>
                <w:sz w:val="24"/>
              </w:rPr>
              <w:t>развивающий</w:t>
            </w:r>
            <w:r>
              <w:rPr>
                <w:sz w:val="24"/>
              </w:rPr>
              <w:tab/>
            </w:r>
            <w:r>
              <w:rPr>
                <w:spacing w:val="-4"/>
                <w:sz w:val="24"/>
              </w:rPr>
              <w:t>опыт</w:t>
            </w:r>
            <w:r>
              <w:rPr>
                <w:sz w:val="24"/>
              </w:rPr>
              <w:tab/>
            </w:r>
            <w:r>
              <w:rPr>
                <w:spacing w:val="-2"/>
                <w:sz w:val="24"/>
              </w:rPr>
              <w:t>экологически</w:t>
            </w:r>
            <w:r>
              <w:rPr>
                <w:sz w:val="24"/>
              </w:rPr>
              <w:tab/>
            </w:r>
            <w:r>
              <w:rPr>
                <w:spacing w:val="-2"/>
                <w:sz w:val="24"/>
              </w:rPr>
              <w:t>направленной,</w:t>
            </w:r>
            <w:r>
              <w:rPr>
                <w:sz w:val="24"/>
              </w:rPr>
              <w:tab/>
            </w:r>
            <w:r>
              <w:rPr>
                <w:spacing w:val="-2"/>
                <w:sz w:val="24"/>
              </w:rPr>
              <w:t xml:space="preserve">природоохранной, </w:t>
            </w:r>
            <w:r>
              <w:rPr>
                <w:sz w:val="24"/>
              </w:rPr>
              <w:t>ресурсосберегающей деятельности, участвующий в его приобретении другими людьми.</w:t>
            </w:r>
          </w:p>
          <w:p w:rsidR="00665FA4" w:rsidRDefault="00664DA1">
            <w:pPr>
              <w:pStyle w:val="TableParagraph"/>
              <w:numPr>
                <w:ilvl w:val="0"/>
                <w:numId w:val="56"/>
              </w:numPr>
              <w:tabs>
                <w:tab w:val="left" w:pos="829"/>
              </w:tabs>
              <w:spacing w:line="275" w:lineRule="exact"/>
              <w:rPr>
                <w:sz w:val="24"/>
              </w:rPr>
            </w:pPr>
            <w:r>
              <w:rPr>
                <w:b/>
                <w:sz w:val="24"/>
                <w:u w:val="single"/>
              </w:rPr>
              <w:t>Ценностинаучного</w:t>
            </w:r>
            <w:r>
              <w:rPr>
                <w:b/>
                <w:spacing w:val="-2"/>
                <w:sz w:val="24"/>
                <w:u w:val="single"/>
              </w:rPr>
              <w:t>познания:</w:t>
            </w:r>
          </w:p>
          <w:p w:rsidR="00665FA4" w:rsidRDefault="00664DA1">
            <w:pPr>
              <w:pStyle w:val="TableParagraph"/>
              <w:numPr>
                <w:ilvl w:val="0"/>
                <w:numId w:val="56"/>
              </w:numPr>
              <w:tabs>
                <w:tab w:val="left" w:pos="829"/>
              </w:tabs>
              <w:spacing w:line="237" w:lineRule="auto"/>
              <w:ind w:right="91"/>
              <w:jc w:val="both"/>
            </w:pPr>
            <w:r>
              <w:rPr>
                <w:sz w:val="24"/>
              </w:rPr>
              <w:t>Деятельно выражающий познавательные интересы в разных предметных областях с учётом своих интересов, способностей, достижений.</w:t>
            </w:r>
          </w:p>
          <w:p w:rsidR="00665FA4" w:rsidRDefault="00664DA1">
            <w:pPr>
              <w:pStyle w:val="TableParagraph"/>
              <w:numPr>
                <w:ilvl w:val="0"/>
                <w:numId w:val="56"/>
              </w:numPr>
              <w:tabs>
                <w:tab w:val="left" w:pos="829"/>
              </w:tabs>
              <w:ind w:right="109"/>
              <w:jc w:val="both"/>
            </w:pPr>
            <w:r>
              <w:rPr>
                <w:sz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665FA4" w:rsidRDefault="00664DA1">
            <w:pPr>
              <w:pStyle w:val="TableParagraph"/>
              <w:numPr>
                <w:ilvl w:val="0"/>
                <w:numId w:val="56"/>
              </w:numPr>
              <w:tabs>
                <w:tab w:val="left" w:pos="829"/>
              </w:tabs>
              <w:spacing w:line="242" w:lineRule="auto"/>
              <w:ind w:right="106"/>
              <w:jc w:val="both"/>
            </w:pPr>
            <w:r>
              <w:rPr>
                <w:sz w:val="24"/>
              </w:rPr>
              <w:t>Демонстрирующий навыки критического мышления, определения достоверной научной информации и критики антинаучных представлений.</w:t>
            </w:r>
          </w:p>
          <w:p w:rsidR="00665FA4" w:rsidRDefault="00664DA1">
            <w:pPr>
              <w:pStyle w:val="TableParagraph"/>
              <w:numPr>
                <w:ilvl w:val="0"/>
                <w:numId w:val="56"/>
              </w:numPr>
              <w:tabs>
                <w:tab w:val="left" w:pos="829"/>
              </w:tabs>
              <w:spacing w:line="271" w:lineRule="exact"/>
              <w:jc w:val="both"/>
              <w:rPr>
                <w:sz w:val="24"/>
              </w:rPr>
            </w:pPr>
            <w:r>
              <w:rPr>
                <w:sz w:val="24"/>
              </w:rPr>
              <w:t>Развивающийиприменяющийнавыкинаблюдения,накопленияисистематизации</w:t>
            </w:r>
            <w:r>
              <w:rPr>
                <w:spacing w:val="-2"/>
                <w:sz w:val="24"/>
              </w:rPr>
              <w:t>фактов,</w:t>
            </w:r>
          </w:p>
          <w:p w:rsidR="00665FA4" w:rsidRDefault="00664DA1">
            <w:pPr>
              <w:pStyle w:val="TableParagraph"/>
              <w:spacing w:line="274" w:lineRule="exact"/>
              <w:ind w:right="103"/>
              <w:jc w:val="both"/>
              <w:rPr>
                <w:sz w:val="24"/>
              </w:rPr>
            </w:pPr>
            <w:r>
              <w:rPr>
                <w:sz w:val="24"/>
              </w:rPr>
              <w:t xml:space="preserve">осмысления опыта в естественнонаучной и гуманитарной областях познания, исследовательской </w:t>
            </w:r>
            <w:r>
              <w:rPr>
                <w:spacing w:val="-2"/>
                <w:sz w:val="24"/>
              </w:rPr>
              <w:t>деятельности.</w:t>
            </w:r>
          </w:p>
        </w:tc>
      </w:tr>
      <w:tr w:rsidR="00665FA4">
        <w:trPr>
          <w:trHeight w:val="2098"/>
        </w:trPr>
        <w:tc>
          <w:tcPr>
            <w:tcW w:w="864" w:type="dxa"/>
          </w:tcPr>
          <w:p w:rsidR="00665FA4" w:rsidRDefault="00664DA1">
            <w:pPr>
              <w:pStyle w:val="TableParagraph"/>
              <w:spacing w:line="268" w:lineRule="exact"/>
              <w:ind w:left="110"/>
              <w:rPr>
                <w:sz w:val="24"/>
              </w:rPr>
            </w:pPr>
            <w:r>
              <w:rPr>
                <w:spacing w:val="-4"/>
                <w:sz w:val="24"/>
              </w:rPr>
              <w:t>2.8.</w:t>
            </w:r>
          </w:p>
        </w:tc>
        <w:tc>
          <w:tcPr>
            <w:tcW w:w="2478" w:type="dxa"/>
          </w:tcPr>
          <w:p w:rsidR="00665FA4" w:rsidRDefault="00664DA1">
            <w:pPr>
              <w:pStyle w:val="TableParagraph"/>
              <w:tabs>
                <w:tab w:val="left" w:pos="1088"/>
              </w:tabs>
              <w:spacing w:line="237" w:lineRule="auto"/>
              <w:ind w:left="110" w:right="96"/>
              <w:rPr>
                <w:b/>
                <w:sz w:val="24"/>
              </w:rPr>
            </w:pPr>
            <w:r>
              <w:rPr>
                <w:b/>
                <w:spacing w:val="-2"/>
                <w:sz w:val="24"/>
              </w:rPr>
              <w:t>Задачи</w:t>
            </w:r>
            <w:r>
              <w:rPr>
                <w:b/>
                <w:sz w:val="24"/>
              </w:rPr>
              <w:tab/>
            </w:r>
            <w:r>
              <w:rPr>
                <w:b/>
                <w:spacing w:val="-2"/>
                <w:sz w:val="24"/>
              </w:rPr>
              <w:t xml:space="preserve">воспитания </w:t>
            </w:r>
            <w:r>
              <w:rPr>
                <w:b/>
                <w:sz w:val="24"/>
              </w:rPr>
              <w:t>в ОО</w:t>
            </w:r>
            <w:r>
              <w:rPr>
                <w:b/>
                <w:sz w:val="24"/>
                <w:vertAlign w:val="superscript"/>
              </w:rPr>
              <w:t>15</w:t>
            </w:r>
          </w:p>
        </w:tc>
        <w:tc>
          <w:tcPr>
            <w:tcW w:w="11341" w:type="dxa"/>
          </w:tcPr>
          <w:p w:rsidR="00665FA4" w:rsidRDefault="00664DA1">
            <w:pPr>
              <w:pStyle w:val="TableParagraph"/>
              <w:ind w:left="109" w:right="99"/>
              <w:jc w:val="both"/>
              <w:rPr>
                <w:b/>
                <w:sz w:val="24"/>
              </w:rPr>
            </w:pPr>
            <w:r>
              <w:rPr>
                <w:b/>
                <w:sz w:val="24"/>
              </w:rPr>
              <w:t>Задачи воспитания ОО как результат соотнесения личностных результатов ФГОС общего образования, направлений воспитания и специфики деятельности ОО с учетом возрастных особенностей обучающихся</w:t>
            </w:r>
          </w:p>
          <w:p w:rsidR="00665FA4" w:rsidRDefault="00664DA1">
            <w:pPr>
              <w:pStyle w:val="TableParagraph"/>
              <w:numPr>
                <w:ilvl w:val="0"/>
                <w:numId w:val="57"/>
              </w:numPr>
              <w:tabs>
                <w:tab w:val="left" w:pos="829"/>
              </w:tabs>
              <w:spacing w:line="278" w:lineRule="auto"/>
              <w:ind w:right="96"/>
              <w:jc w:val="both"/>
              <w:rPr>
                <w:sz w:val="24"/>
              </w:rPr>
            </w:pPr>
            <w:r>
              <w:rPr>
                <w:b/>
                <w:sz w:val="24"/>
                <w:u w:val="single"/>
              </w:rPr>
              <w:t>Задачи воспитания обучающихся в общеобразовательной организации:</w:t>
            </w:r>
            <w:r>
              <w:rPr>
                <w:sz w:val="24"/>
              </w:rPr>
              <w:t>усвоение ими знаний норм, духовно-нравственных ценностей, традиций, которые выработало российское общество (социальнозначимыхзнаний);формированиеиразвитиеличностныхотношенийкэтимнормам,</w:t>
            </w:r>
          </w:p>
          <w:p w:rsidR="00665FA4" w:rsidRDefault="00664DA1">
            <w:pPr>
              <w:pStyle w:val="TableParagraph"/>
              <w:spacing w:line="271" w:lineRule="exact"/>
              <w:jc w:val="both"/>
              <w:rPr>
                <w:sz w:val="24"/>
              </w:rPr>
            </w:pPr>
            <w:r>
              <w:rPr>
                <w:sz w:val="24"/>
              </w:rPr>
              <w:t>ценностям,традициям(ихосвоение,принятие);приобретениесоответствующегоэтим</w:t>
            </w:r>
            <w:r>
              <w:rPr>
                <w:spacing w:val="-2"/>
                <w:sz w:val="24"/>
              </w:rPr>
              <w:t>нормам,</w:t>
            </w:r>
          </w:p>
        </w:tc>
      </w:tr>
    </w:tbl>
    <w:p w:rsidR="00665FA4" w:rsidRDefault="00C27720">
      <w:pPr>
        <w:pStyle w:val="a3"/>
        <w:spacing w:before="207"/>
        <w:rPr>
          <w:sz w:val="20"/>
        </w:rPr>
      </w:pPr>
      <w:r>
        <w:rPr>
          <w:noProof/>
          <w:sz w:val="20"/>
          <w:lang w:eastAsia="ru-RU"/>
        </w:rPr>
        <w:pict>
          <v:shape id="Graphic 27" o:spid="_x0000_s1124" style="position:absolute;margin-left:56.65pt;margin-top:23.05pt;width:144.05pt;height:.75pt;z-index:-2516986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19AEQ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15</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3058"/>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78" w:lineRule="auto"/>
              <w:ind w:right="93"/>
              <w:jc w:val="both"/>
              <w:rPr>
                <w:sz w:val="24"/>
              </w:rPr>
            </w:pPr>
            <w:r>
              <w:rPr>
                <w:sz w:val="24"/>
              </w:rPr>
              <w:t>ценностям, традициям социокультурного опыта поведения,общения,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rsidR="00665FA4" w:rsidRDefault="00664DA1">
            <w:pPr>
              <w:pStyle w:val="TableParagraph"/>
              <w:numPr>
                <w:ilvl w:val="0"/>
                <w:numId w:val="58"/>
              </w:numPr>
              <w:tabs>
                <w:tab w:val="left" w:pos="829"/>
              </w:tabs>
              <w:spacing w:line="276" w:lineRule="auto"/>
              <w:ind w:right="100"/>
              <w:jc w:val="both"/>
              <w:rPr>
                <w:sz w:val="24"/>
              </w:rPr>
            </w:pPr>
            <w:r>
              <w:rPr>
                <w:b/>
                <w:sz w:val="24"/>
                <w:u w:val="single"/>
              </w:rPr>
              <w:t>Личностные результаты освоения обучающимися общеобразовательных программ</w:t>
            </w:r>
            <w:r>
              <w:rPr>
                <w:sz w:val="24"/>
              </w:rPr>
              <w:t>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tc>
      </w:tr>
      <w:tr w:rsidR="00665FA4">
        <w:trPr>
          <w:trHeight w:val="1566"/>
        </w:trPr>
        <w:tc>
          <w:tcPr>
            <w:tcW w:w="864" w:type="dxa"/>
            <w:tcBorders>
              <w:bottom w:val="nil"/>
            </w:tcBorders>
          </w:tcPr>
          <w:p w:rsidR="00665FA4" w:rsidRDefault="00664DA1">
            <w:pPr>
              <w:pStyle w:val="TableParagraph"/>
              <w:spacing w:line="268" w:lineRule="exact"/>
              <w:ind w:left="110"/>
              <w:rPr>
                <w:sz w:val="24"/>
              </w:rPr>
            </w:pPr>
            <w:r>
              <w:rPr>
                <w:spacing w:val="-2"/>
                <w:sz w:val="24"/>
              </w:rPr>
              <w:t>2.8.1.</w:t>
            </w:r>
          </w:p>
        </w:tc>
        <w:tc>
          <w:tcPr>
            <w:tcW w:w="2478" w:type="dxa"/>
            <w:tcBorders>
              <w:bottom w:val="nil"/>
            </w:tcBorders>
          </w:tcPr>
          <w:p w:rsidR="00665FA4" w:rsidRDefault="00664DA1">
            <w:pPr>
              <w:pStyle w:val="TableParagraph"/>
              <w:tabs>
                <w:tab w:val="left" w:pos="1649"/>
              </w:tabs>
              <w:ind w:left="110" w:right="96"/>
              <w:rPr>
                <w:b/>
                <w:sz w:val="24"/>
              </w:rPr>
            </w:pPr>
            <w:r>
              <w:rPr>
                <w:b/>
                <w:spacing w:val="-2"/>
                <w:sz w:val="24"/>
              </w:rPr>
              <w:t>Личностные результаты</w:t>
            </w:r>
            <w:r>
              <w:rPr>
                <w:b/>
                <w:sz w:val="24"/>
              </w:rPr>
              <w:tab/>
            </w:r>
            <w:r>
              <w:rPr>
                <w:b/>
                <w:spacing w:val="-4"/>
                <w:sz w:val="24"/>
              </w:rPr>
              <w:t xml:space="preserve">ФГОС </w:t>
            </w:r>
            <w:r>
              <w:rPr>
                <w:b/>
                <w:spacing w:val="-2"/>
                <w:sz w:val="24"/>
              </w:rPr>
              <w:t>начального,</w:t>
            </w:r>
          </w:p>
          <w:p w:rsidR="00665FA4" w:rsidRDefault="00664DA1">
            <w:pPr>
              <w:pStyle w:val="TableParagraph"/>
              <w:ind w:left="110"/>
              <w:rPr>
                <w:b/>
                <w:sz w:val="24"/>
              </w:rPr>
            </w:pPr>
            <w:r>
              <w:rPr>
                <w:b/>
                <w:sz w:val="24"/>
              </w:rPr>
              <w:t>основного,среднего общего образования</w:t>
            </w:r>
          </w:p>
        </w:tc>
        <w:tc>
          <w:tcPr>
            <w:tcW w:w="11341" w:type="dxa"/>
            <w:tcBorders>
              <w:bottom w:val="nil"/>
            </w:tcBorders>
          </w:tcPr>
          <w:p w:rsidR="00665FA4" w:rsidRDefault="00664DA1">
            <w:pPr>
              <w:pStyle w:val="TableParagraph"/>
              <w:numPr>
                <w:ilvl w:val="0"/>
                <w:numId w:val="59"/>
              </w:numPr>
              <w:tabs>
                <w:tab w:val="left" w:pos="829"/>
              </w:tabs>
              <w:spacing w:line="276" w:lineRule="auto"/>
              <w:ind w:right="94"/>
              <w:jc w:val="both"/>
              <w:rPr>
                <w:sz w:val="24"/>
              </w:rPr>
            </w:pPr>
            <w:r>
              <w:rPr>
                <w:b/>
                <w:sz w:val="24"/>
                <w:u w:val="single"/>
              </w:rPr>
              <w:t>Личностные результаты социализации обучающихся НОО:</w:t>
            </w:r>
            <w:r>
              <w:rPr>
                <w:sz w:val="24"/>
                <w:vertAlign w:val="superscript"/>
              </w:rPr>
              <w:t>16</w:t>
            </w:r>
            <w:r>
              <w:rPr>
                <w:sz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многонациональногороссийскогообщества;становлениегуманистическихидемократических</w:t>
            </w:r>
          </w:p>
          <w:p w:rsidR="00665FA4" w:rsidRDefault="00664DA1">
            <w:pPr>
              <w:pStyle w:val="TableParagraph"/>
              <w:jc w:val="both"/>
              <w:rPr>
                <w:sz w:val="24"/>
              </w:rPr>
            </w:pPr>
            <w:r>
              <w:rPr>
                <w:sz w:val="24"/>
              </w:rPr>
              <w:t>ценностныхориентаций;формированиецелостного,социальноориентированноговзгляданамир</w:t>
            </w:r>
            <w:r>
              <w:rPr>
                <w:spacing w:val="-10"/>
                <w:sz w:val="24"/>
              </w:rPr>
              <w:t>в</w:t>
            </w:r>
          </w:p>
        </w:tc>
      </w:tr>
      <w:tr w:rsidR="00665FA4">
        <w:trPr>
          <w:trHeight w:val="316"/>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107"/>
              <w:jc w:val="right"/>
              <w:rPr>
                <w:sz w:val="24"/>
              </w:rPr>
            </w:pPr>
            <w:r>
              <w:rPr>
                <w:sz w:val="24"/>
              </w:rPr>
              <w:t>егоорганичномединствеиразнообразииприроды,народов,культурирелигий;</w:t>
            </w:r>
            <w:r>
              <w:rPr>
                <w:spacing w:val="-2"/>
                <w:sz w:val="24"/>
              </w:rPr>
              <w:t>формирование</w:t>
            </w:r>
          </w:p>
        </w:tc>
      </w:tr>
      <w:tr w:rsidR="00665FA4">
        <w:trPr>
          <w:trHeight w:val="316"/>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104"/>
              <w:jc w:val="right"/>
              <w:rPr>
                <w:sz w:val="24"/>
              </w:rPr>
            </w:pPr>
            <w:r>
              <w:rPr>
                <w:sz w:val="24"/>
              </w:rPr>
              <w:t>уважительногоотношениякиномумнению,историиикультуредругихнародов;</w:t>
            </w:r>
            <w:r>
              <w:rPr>
                <w:spacing w:val="-2"/>
                <w:sz w:val="24"/>
              </w:rPr>
              <w:t>овладение</w:t>
            </w:r>
          </w:p>
        </w:tc>
      </w:tr>
      <w:tr w:rsidR="00665FA4">
        <w:trPr>
          <w:trHeight w:val="317"/>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105"/>
              <w:jc w:val="right"/>
              <w:rPr>
                <w:sz w:val="24"/>
              </w:rPr>
            </w:pPr>
            <w:r>
              <w:rPr>
                <w:sz w:val="24"/>
              </w:rPr>
              <w:t>начальныминавыкамиадаптациивдинамичноизменяющемсяиразвивающемсямире;принятие</w:t>
            </w:r>
            <w:r>
              <w:rPr>
                <w:spacing w:val="-10"/>
                <w:sz w:val="24"/>
              </w:rPr>
              <w:t>и</w:t>
            </w:r>
          </w:p>
        </w:tc>
      </w:tr>
      <w:tr w:rsidR="00665FA4">
        <w:trPr>
          <w:trHeight w:val="317"/>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106"/>
              <w:jc w:val="right"/>
              <w:rPr>
                <w:sz w:val="24"/>
              </w:rPr>
            </w:pPr>
            <w:r>
              <w:rPr>
                <w:sz w:val="24"/>
              </w:rPr>
              <w:t>освоениесоциальнойролиобучающегося,развитиемотивовучебнойдеятельностии</w:t>
            </w:r>
            <w:r>
              <w:rPr>
                <w:spacing w:val="-2"/>
                <w:sz w:val="24"/>
              </w:rPr>
              <w:t>формирование</w:t>
            </w:r>
          </w:p>
        </w:tc>
      </w:tr>
      <w:tr w:rsidR="00665FA4">
        <w:trPr>
          <w:trHeight w:val="316"/>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97"/>
              <w:jc w:val="right"/>
              <w:rPr>
                <w:sz w:val="24"/>
              </w:rPr>
            </w:pPr>
            <w:r>
              <w:rPr>
                <w:sz w:val="24"/>
              </w:rPr>
              <w:t>личностногосмыслаучения;развитиесамостоятельностииличнойответственностиза</w:t>
            </w:r>
            <w:r>
              <w:rPr>
                <w:spacing w:val="-4"/>
                <w:sz w:val="24"/>
              </w:rPr>
              <w:t>свои</w:t>
            </w:r>
          </w:p>
        </w:tc>
      </w:tr>
      <w:tr w:rsidR="00665FA4">
        <w:trPr>
          <w:trHeight w:val="319"/>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103"/>
              <w:jc w:val="right"/>
              <w:rPr>
                <w:sz w:val="24"/>
              </w:rPr>
            </w:pPr>
            <w:r>
              <w:rPr>
                <w:sz w:val="24"/>
              </w:rPr>
              <w:t>поступки,втомчислевинформационнойдеятельности,наосновепредставленийо</w:t>
            </w:r>
            <w:r>
              <w:rPr>
                <w:spacing w:val="-2"/>
                <w:sz w:val="24"/>
              </w:rPr>
              <w:t>нравственных</w:t>
            </w:r>
          </w:p>
        </w:tc>
      </w:tr>
      <w:tr w:rsidR="00665FA4">
        <w:trPr>
          <w:trHeight w:val="319"/>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tabs>
                <w:tab w:val="left" w:pos="1016"/>
                <w:tab w:val="left" w:pos="2421"/>
                <w:tab w:val="left" w:pos="4253"/>
                <w:tab w:val="left" w:pos="4589"/>
                <w:tab w:val="left" w:pos="5668"/>
                <w:tab w:val="left" w:pos="7380"/>
                <w:tab w:val="left" w:pos="8935"/>
              </w:tabs>
              <w:spacing w:before="17"/>
              <w:ind w:left="0" w:right="103"/>
              <w:jc w:val="right"/>
              <w:rPr>
                <w:sz w:val="24"/>
              </w:rPr>
            </w:pPr>
            <w:r>
              <w:rPr>
                <w:spacing w:val="-2"/>
                <w:sz w:val="24"/>
              </w:rPr>
              <w:t>нормах,</w:t>
            </w:r>
            <w:r>
              <w:rPr>
                <w:sz w:val="24"/>
              </w:rPr>
              <w:tab/>
            </w:r>
            <w:r>
              <w:rPr>
                <w:spacing w:val="-2"/>
                <w:sz w:val="24"/>
              </w:rPr>
              <w:t>социальной</w:t>
            </w:r>
            <w:r>
              <w:rPr>
                <w:sz w:val="24"/>
              </w:rPr>
              <w:tab/>
            </w:r>
            <w:r>
              <w:rPr>
                <w:spacing w:val="-2"/>
                <w:sz w:val="24"/>
              </w:rPr>
              <w:t>справедливости</w:t>
            </w:r>
            <w:r>
              <w:rPr>
                <w:sz w:val="24"/>
              </w:rPr>
              <w:tab/>
            </w:r>
            <w:r>
              <w:rPr>
                <w:spacing w:val="-10"/>
                <w:sz w:val="24"/>
              </w:rPr>
              <w:t>и</w:t>
            </w:r>
            <w:r>
              <w:rPr>
                <w:sz w:val="24"/>
              </w:rPr>
              <w:tab/>
            </w:r>
            <w:r>
              <w:rPr>
                <w:spacing w:val="-2"/>
                <w:sz w:val="24"/>
              </w:rPr>
              <w:t>свободе;</w:t>
            </w:r>
            <w:r>
              <w:rPr>
                <w:sz w:val="24"/>
              </w:rPr>
              <w:tab/>
            </w:r>
            <w:r>
              <w:rPr>
                <w:spacing w:val="-2"/>
                <w:sz w:val="24"/>
              </w:rPr>
              <w:t>формирование</w:t>
            </w:r>
            <w:r>
              <w:rPr>
                <w:sz w:val="24"/>
              </w:rPr>
              <w:tab/>
            </w:r>
            <w:r>
              <w:rPr>
                <w:spacing w:val="-2"/>
                <w:sz w:val="24"/>
              </w:rPr>
              <w:t>эстетических</w:t>
            </w:r>
            <w:r>
              <w:rPr>
                <w:sz w:val="24"/>
              </w:rPr>
              <w:tab/>
            </w:r>
            <w:r>
              <w:rPr>
                <w:spacing w:val="-2"/>
                <w:sz w:val="24"/>
              </w:rPr>
              <w:t>потребностей,</w:t>
            </w:r>
          </w:p>
        </w:tc>
      </w:tr>
      <w:tr w:rsidR="00665FA4">
        <w:trPr>
          <w:trHeight w:val="317"/>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92"/>
              <w:jc w:val="right"/>
              <w:rPr>
                <w:sz w:val="24"/>
              </w:rPr>
            </w:pPr>
            <w:r>
              <w:rPr>
                <w:sz w:val="24"/>
              </w:rPr>
              <w:t>ценностейичувств;развитиеэтическихчувств,доброжелательностииэмоционально-</w:t>
            </w:r>
            <w:r>
              <w:rPr>
                <w:spacing w:val="-2"/>
                <w:sz w:val="24"/>
              </w:rPr>
              <w:t>нравственной</w:t>
            </w:r>
          </w:p>
        </w:tc>
      </w:tr>
      <w:tr w:rsidR="00665FA4">
        <w:trPr>
          <w:trHeight w:val="316"/>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tabs>
                <w:tab w:val="left" w:pos="1721"/>
                <w:tab w:val="left" w:pos="3097"/>
                <w:tab w:val="left" w:pos="3471"/>
                <w:tab w:val="left" w:pos="5289"/>
                <w:tab w:val="left" w:pos="6469"/>
                <w:tab w:val="left" w:pos="7418"/>
                <w:tab w:val="left" w:pos="8388"/>
                <w:tab w:val="left" w:pos="9538"/>
              </w:tabs>
              <w:spacing w:before="15"/>
              <w:ind w:left="0" w:right="103"/>
              <w:jc w:val="right"/>
              <w:rPr>
                <w:sz w:val="24"/>
              </w:rPr>
            </w:pPr>
            <w:r>
              <w:rPr>
                <w:spacing w:val="-2"/>
                <w:sz w:val="24"/>
              </w:rPr>
              <w:t>отзывчивости,</w:t>
            </w:r>
            <w:r>
              <w:rPr>
                <w:sz w:val="24"/>
              </w:rPr>
              <w:tab/>
            </w:r>
            <w:r>
              <w:rPr>
                <w:spacing w:val="-2"/>
                <w:sz w:val="24"/>
              </w:rPr>
              <w:t>понимания</w:t>
            </w:r>
            <w:r>
              <w:rPr>
                <w:sz w:val="24"/>
              </w:rPr>
              <w:tab/>
            </w:r>
            <w:r>
              <w:rPr>
                <w:spacing w:val="-10"/>
                <w:sz w:val="24"/>
              </w:rPr>
              <w:t>и</w:t>
            </w:r>
            <w:r>
              <w:rPr>
                <w:sz w:val="24"/>
              </w:rPr>
              <w:tab/>
            </w:r>
            <w:r>
              <w:rPr>
                <w:spacing w:val="-2"/>
                <w:sz w:val="24"/>
              </w:rPr>
              <w:t>сопереживания</w:t>
            </w:r>
            <w:r>
              <w:rPr>
                <w:sz w:val="24"/>
              </w:rPr>
              <w:tab/>
            </w:r>
            <w:r>
              <w:rPr>
                <w:spacing w:val="-2"/>
                <w:sz w:val="24"/>
              </w:rPr>
              <w:t>чувствам</w:t>
            </w:r>
            <w:r>
              <w:rPr>
                <w:sz w:val="24"/>
              </w:rPr>
              <w:tab/>
            </w:r>
            <w:r>
              <w:rPr>
                <w:spacing w:val="-2"/>
                <w:sz w:val="24"/>
              </w:rPr>
              <w:t>других</w:t>
            </w:r>
            <w:r>
              <w:rPr>
                <w:sz w:val="24"/>
              </w:rPr>
              <w:tab/>
            </w:r>
            <w:r>
              <w:rPr>
                <w:spacing w:val="-2"/>
                <w:sz w:val="24"/>
              </w:rPr>
              <w:t>людей;</w:t>
            </w:r>
            <w:r>
              <w:rPr>
                <w:sz w:val="24"/>
              </w:rPr>
              <w:tab/>
            </w:r>
            <w:r>
              <w:rPr>
                <w:spacing w:val="-2"/>
                <w:sz w:val="24"/>
              </w:rPr>
              <w:t>развитие</w:t>
            </w:r>
            <w:r>
              <w:rPr>
                <w:sz w:val="24"/>
              </w:rPr>
              <w:tab/>
            </w:r>
            <w:r>
              <w:rPr>
                <w:spacing w:val="-2"/>
                <w:sz w:val="24"/>
              </w:rPr>
              <w:t>навыков</w:t>
            </w:r>
          </w:p>
        </w:tc>
      </w:tr>
      <w:tr w:rsidR="00665FA4">
        <w:trPr>
          <w:trHeight w:val="316"/>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109"/>
              <w:jc w:val="right"/>
              <w:rPr>
                <w:sz w:val="24"/>
              </w:rPr>
            </w:pPr>
            <w:r>
              <w:rPr>
                <w:sz w:val="24"/>
              </w:rPr>
              <w:t>сотрудничествасовзрослымиисверстникамивразныхсоциальныхситуациях,уменияне</w:t>
            </w:r>
            <w:r>
              <w:rPr>
                <w:spacing w:val="-2"/>
                <w:sz w:val="24"/>
              </w:rPr>
              <w:t>создавать</w:t>
            </w:r>
          </w:p>
        </w:tc>
      </w:tr>
      <w:tr w:rsidR="00665FA4">
        <w:trPr>
          <w:trHeight w:val="316"/>
        </w:trPr>
        <w:tc>
          <w:tcPr>
            <w:tcW w:w="864" w:type="dxa"/>
            <w:tcBorders>
              <w:top w:val="nil"/>
              <w:bottom w:val="nil"/>
            </w:tcBorders>
          </w:tcPr>
          <w:p w:rsidR="00665FA4" w:rsidRDefault="00665FA4">
            <w:pPr>
              <w:pStyle w:val="TableParagraph"/>
              <w:ind w:left="0"/>
            </w:pPr>
          </w:p>
        </w:tc>
        <w:tc>
          <w:tcPr>
            <w:tcW w:w="2478" w:type="dxa"/>
            <w:tcBorders>
              <w:top w:val="nil"/>
              <w:bottom w:val="nil"/>
            </w:tcBorders>
          </w:tcPr>
          <w:p w:rsidR="00665FA4" w:rsidRDefault="00665FA4">
            <w:pPr>
              <w:pStyle w:val="TableParagraph"/>
              <w:ind w:left="0"/>
            </w:pPr>
          </w:p>
        </w:tc>
        <w:tc>
          <w:tcPr>
            <w:tcW w:w="11341" w:type="dxa"/>
            <w:tcBorders>
              <w:top w:val="nil"/>
              <w:bottom w:val="nil"/>
            </w:tcBorders>
          </w:tcPr>
          <w:p w:rsidR="00665FA4" w:rsidRDefault="00664DA1">
            <w:pPr>
              <w:pStyle w:val="TableParagraph"/>
              <w:spacing w:before="15"/>
              <w:ind w:left="0" w:right="109"/>
              <w:jc w:val="right"/>
              <w:rPr>
                <w:sz w:val="24"/>
              </w:rPr>
            </w:pPr>
            <w:r>
              <w:rPr>
                <w:sz w:val="24"/>
              </w:rPr>
              <w:t>конфликтовинаходитьвыходыизспорныхситуаций;формированиеустановкина</w:t>
            </w:r>
            <w:r>
              <w:rPr>
                <w:spacing w:val="-2"/>
                <w:sz w:val="24"/>
              </w:rPr>
              <w:t>безопасный,</w:t>
            </w:r>
          </w:p>
        </w:tc>
      </w:tr>
      <w:tr w:rsidR="00665FA4">
        <w:trPr>
          <w:trHeight w:val="340"/>
        </w:trPr>
        <w:tc>
          <w:tcPr>
            <w:tcW w:w="864" w:type="dxa"/>
            <w:tcBorders>
              <w:top w:val="nil"/>
            </w:tcBorders>
          </w:tcPr>
          <w:p w:rsidR="00665FA4" w:rsidRDefault="00665FA4">
            <w:pPr>
              <w:pStyle w:val="TableParagraph"/>
              <w:ind w:left="0"/>
            </w:pPr>
          </w:p>
        </w:tc>
        <w:tc>
          <w:tcPr>
            <w:tcW w:w="2478" w:type="dxa"/>
            <w:tcBorders>
              <w:top w:val="nil"/>
            </w:tcBorders>
          </w:tcPr>
          <w:p w:rsidR="00665FA4" w:rsidRDefault="00665FA4">
            <w:pPr>
              <w:pStyle w:val="TableParagraph"/>
              <w:ind w:left="0"/>
            </w:pPr>
          </w:p>
        </w:tc>
        <w:tc>
          <w:tcPr>
            <w:tcW w:w="11341" w:type="dxa"/>
            <w:tcBorders>
              <w:top w:val="nil"/>
            </w:tcBorders>
          </w:tcPr>
          <w:p w:rsidR="00665FA4" w:rsidRDefault="00664DA1">
            <w:pPr>
              <w:pStyle w:val="TableParagraph"/>
              <w:spacing w:before="15"/>
              <w:ind w:left="0" w:right="103"/>
              <w:jc w:val="right"/>
              <w:rPr>
                <w:sz w:val="24"/>
              </w:rPr>
            </w:pPr>
            <w:r>
              <w:rPr>
                <w:sz w:val="24"/>
              </w:rPr>
              <w:t>здоровыйобразжизни,наличиемотивацииктворческомутруду,работенарезультат,</w:t>
            </w:r>
            <w:r>
              <w:rPr>
                <w:spacing w:val="-2"/>
                <w:sz w:val="24"/>
              </w:rPr>
              <w:t>бережному</w:t>
            </w:r>
          </w:p>
        </w:tc>
      </w:tr>
    </w:tbl>
    <w:p w:rsidR="00665FA4" w:rsidRDefault="00C27720">
      <w:pPr>
        <w:pStyle w:val="a3"/>
        <w:spacing w:before="208"/>
        <w:rPr>
          <w:sz w:val="20"/>
        </w:rPr>
      </w:pPr>
      <w:r>
        <w:rPr>
          <w:noProof/>
          <w:sz w:val="20"/>
          <w:lang w:eastAsia="ru-RU"/>
        </w:rPr>
        <w:pict>
          <v:shape id="Graphic 28" o:spid="_x0000_s1123" style="position:absolute;margin-left:56.65pt;margin-top:23.1pt;width:144.05pt;height:.75pt;z-index:-2516976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ii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16</w:t>
      </w:r>
      <w:r>
        <w:rPr>
          <w:sz w:val="18"/>
        </w:rPr>
        <w:t>Федеральныйгосударственныйобразовательныйстандартначальногообщегообразования(ПриказМинпросвещенияРоссииот31.05.2021№286вред.ПриказаМинпросвещения России от 18.07.2022 № 569).</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75"/>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68" w:lineRule="exact"/>
              <w:jc w:val="both"/>
              <w:rPr>
                <w:sz w:val="24"/>
              </w:rPr>
            </w:pPr>
            <w:r>
              <w:rPr>
                <w:sz w:val="24"/>
              </w:rPr>
              <w:t>отношениюкматериальными духовным</w:t>
            </w:r>
            <w:r>
              <w:rPr>
                <w:spacing w:val="-2"/>
                <w:sz w:val="24"/>
              </w:rPr>
              <w:t>ценностям.</w:t>
            </w:r>
          </w:p>
          <w:p w:rsidR="00665FA4" w:rsidRDefault="00664DA1">
            <w:pPr>
              <w:pStyle w:val="TableParagraph"/>
              <w:numPr>
                <w:ilvl w:val="0"/>
                <w:numId w:val="60"/>
              </w:numPr>
              <w:tabs>
                <w:tab w:val="left" w:pos="829"/>
              </w:tabs>
              <w:spacing w:before="45" w:line="276" w:lineRule="auto"/>
              <w:ind w:right="93"/>
              <w:jc w:val="both"/>
              <w:rPr>
                <w:sz w:val="24"/>
              </w:rPr>
            </w:pPr>
            <w:r>
              <w:rPr>
                <w:b/>
                <w:sz w:val="24"/>
                <w:u w:val="single"/>
              </w:rPr>
              <w:t xml:space="preserve">Личностные результаты социализации обучающихся ООО: </w:t>
            </w:r>
            <w:r>
              <w:rPr>
                <w:b/>
                <w:sz w:val="24"/>
                <w:vertAlign w:val="superscript"/>
              </w:rPr>
              <w:t>17</w:t>
            </w:r>
            <w:r>
              <w:rPr>
                <w:sz w:val="24"/>
              </w:rP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формирование коммуникативнойкомпетентностивобщенииисотрудничествесо сверстниками,детьмистаршего </w:t>
            </w:r>
            <w:r>
              <w:rPr>
                <w:spacing w:val="-10"/>
                <w:sz w:val="24"/>
              </w:rPr>
              <w:t>и</w:t>
            </w:r>
          </w:p>
          <w:p w:rsidR="00665FA4" w:rsidRDefault="00664DA1">
            <w:pPr>
              <w:pStyle w:val="TableParagraph"/>
              <w:spacing w:before="4"/>
              <w:jc w:val="both"/>
              <w:rPr>
                <w:sz w:val="24"/>
              </w:rPr>
            </w:pPr>
            <w:r>
              <w:rPr>
                <w:sz w:val="24"/>
              </w:rPr>
              <w:t>младшеговозраста,взрослымивпроцессеобразовательной,общественнополезной,</w:t>
            </w:r>
            <w:r>
              <w:rPr>
                <w:spacing w:val="-2"/>
                <w:sz w:val="24"/>
              </w:rPr>
              <w:t>учебно-</w:t>
            </w:r>
          </w:p>
        </w:tc>
      </w:tr>
    </w:tbl>
    <w:p w:rsidR="00665FA4" w:rsidRDefault="00C27720">
      <w:pPr>
        <w:pStyle w:val="a3"/>
        <w:spacing w:before="92"/>
        <w:rPr>
          <w:sz w:val="20"/>
        </w:rPr>
      </w:pPr>
      <w:r>
        <w:rPr>
          <w:noProof/>
          <w:sz w:val="20"/>
          <w:lang w:eastAsia="ru-RU"/>
        </w:rPr>
        <w:pict>
          <v:shape id="Graphic 29" o:spid="_x0000_s1122" style="position:absolute;margin-left:56.65pt;margin-top:17.3pt;width:144.05pt;height:.75pt;z-index:-251696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uV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i/W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17</w:t>
      </w:r>
      <w:r>
        <w:rPr>
          <w:sz w:val="18"/>
        </w:rPr>
        <w:t>Федеральныйгосударственныйобразовательныйстандартосновногообщегообразования(Приказ МинпросвещенияРоссииот31.05.2021 г.№287, зарегистрированМинистерством юстиции Российской Федерации 05.07.2021 г., рег. номер — 64101 в ред. Приказа Минпросвещения России от 18.07.2022 г. № 568).</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89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76" w:lineRule="auto"/>
              <w:ind w:right="93"/>
              <w:jc w:val="both"/>
              <w:rPr>
                <w:sz w:val="24"/>
              </w:rPr>
            </w:pPr>
            <w:r>
              <w:rPr>
                <w:sz w:val="24"/>
              </w:rPr>
              <w:t xml:space="preserve">исследовательской, творческой и других видов деятельности;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осознание значения семьи в жизни человека и общества, принятие ценности семейной жизни, уважительное изаботливое отношение к членам своей семьи;развитие эстетического сознания через освоение художественного наследия народов России и мира, творческой деятельности эстетического </w:t>
            </w:r>
            <w:r>
              <w:rPr>
                <w:spacing w:val="-2"/>
                <w:sz w:val="24"/>
              </w:rPr>
              <w:t>характера.</w:t>
            </w:r>
          </w:p>
          <w:p w:rsidR="00665FA4" w:rsidRDefault="00664DA1">
            <w:pPr>
              <w:pStyle w:val="TableParagraph"/>
              <w:numPr>
                <w:ilvl w:val="0"/>
                <w:numId w:val="61"/>
              </w:numPr>
              <w:tabs>
                <w:tab w:val="left" w:pos="829"/>
              </w:tabs>
              <w:spacing w:before="194"/>
              <w:ind w:right="92"/>
              <w:jc w:val="both"/>
              <w:rPr>
                <w:sz w:val="24"/>
              </w:rPr>
            </w:pPr>
            <w:r>
              <w:rPr>
                <w:b/>
                <w:sz w:val="24"/>
                <w:u w:val="single"/>
              </w:rPr>
              <w:t>Личностные результаты социализации обучающихся СОО включают:</w:t>
            </w:r>
            <w:r>
              <w:rPr>
                <w:b/>
                <w:sz w:val="24"/>
                <w:vertAlign w:val="superscript"/>
              </w:rPr>
              <w:t>18</w:t>
            </w:r>
            <w:r>
              <w:rPr>
                <w:sz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гражданскую позицию как активногоиответственного членароссийскогообщества,осознающего своиконституционныеправа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готовность к служению Отечеству, его защите;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общие цели и сотрудничать для ихдостижения,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 нравственное сознание и поведение на основеусвоенияобщечеловеческихценностей;готовностьиспособностькобразованию,в</w:t>
            </w:r>
            <w:r>
              <w:rPr>
                <w:spacing w:val="-5"/>
                <w:sz w:val="24"/>
              </w:rPr>
              <w:t>том</w:t>
            </w:r>
          </w:p>
          <w:p w:rsidR="00665FA4" w:rsidRDefault="00664DA1">
            <w:pPr>
              <w:pStyle w:val="TableParagraph"/>
              <w:spacing w:before="4" w:line="261" w:lineRule="exact"/>
              <w:jc w:val="both"/>
              <w:rPr>
                <w:sz w:val="24"/>
              </w:rPr>
            </w:pPr>
            <w:r>
              <w:rPr>
                <w:sz w:val="24"/>
              </w:rPr>
              <w:t>числесамообразованию,напротяжениивсейжизни;сознательноеотношениек</w:t>
            </w:r>
            <w:r>
              <w:rPr>
                <w:spacing w:val="-2"/>
                <w:sz w:val="24"/>
              </w:rPr>
              <w:t>непрерывному</w:t>
            </w:r>
          </w:p>
        </w:tc>
      </w:tr>
    </w:tbl>
    <w:p w:rsidR="00665FA4" w:rsidRDefault="00C27720">
      <w:pPr>
        <w:pStyle w:val="a3"/>
        <w:spacing w:before="10"/>
        <w:rPr>
          <w:sz w:val="17"/>
        </w:rPr>
      </w:pPr>
      <w:r>
        <w:rPr>
          <w:noProof/>
          <w:sz w:val="17"/>
          <w:lang w:eastAsia="ru-RU"/>
        </w:rPr>
        <w:pict>
          <v:shape id="Graphic 30" o:spid="_x0000_s1121" style="position:absolute;margin-left:56.65pt;margin-top:11.5pt;width:144.05pt;height:.75pt;z-index:-251695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9"/>
        <w:ind w:left="425"/>
        <w:rPr>
          <w:sz w:val="18"/>
        </w:rPr>
      </w:pPr>
      <w:r>
        <w:rPr>
          <w:rFonts w:ascii="Calibri" w:hAnsi="Calibri"/>
          <w:position w:val="8"/>
          <w:sz w:val="14"/>
        </w:rPr>
        <w:t>18</w:t>
      </w:r>
      <w:r>
        <w:rPr>
          <w:sz w:val="18"/>
        </w:rPr>
        <w:t>Федеральныйгосударственныйобразовательныйстандартсреднегообщегообразования(ПриказМинобрнаукиРоссииот17.05.2012№</w:t>
      </w:r>
      <w:r>
        <w:rPr>
          <w:spacing w:val="-2"/>
          <w:sz w:val="18"/>
        </w:rPr>
        <w:t>413).</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3591"/>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ind w:right="97"/>
              <w:jc w:val="both"/>
              <w:rPr>
                <w:sz w:val="24"/>
              </w:rPr>
            </w:pPr>
            <w:r>
              <w:rPr>
                <w:sz w:val="24"/>
              </w:rPr>
              <w:t>образованиюкак условию успешнойпрофессиональнойиобщественнойдеятельности;эстетическое отношение к миру, включая эстетику быта, научного и технического творчества, спорта, общественных отношений;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проблем;сформированность экологического мышления, пониманиявлияниясоциально-экономическихпроцессовнасостояниеприроднойисоциальной</w:t>
            </w:r>
          </w:p>
          <w:p w:rsidR="00665FA4" w:rsidRDefault="00664DA1">
            <w:pPr>
              <w:pStyle w:val="TableParagraph"/>
              <w:spacing w:line="274" w:lineRule="exact"/>
              <w:ind w:right="99"/>
              <w:jc w:val="both"/>
              <w:rPr>
                <w:sz w:val="24"/>
              </w:rPr>
            </w:pPr>
            <w:r>
              <w:rPr>
                <w:sz w:val="24"/>
              </w:rPr>
              <w:t>среды; приобретение опыта эколого-направленной деятельности; ответственное отношение к созданию семьи на основе осознанного принятия ценностей семейной жизни.</w:t>
            </w:r>
          </w:p>
        </w:tc>
      </w:tr>
      <w:tr w:rsidR="00665FA4">
        <w:trPr>
          <w:trHeight w:val="5079"/>
        </w:trPr>
        <w:tc>
          <w:tcPr>
            <w:tcW w:w="864" w:type="dxa"/>
          </w:tcPr>
          <w:p w:rsidR="00665FA4" w:rsidRDefault="00664DA1">
            <w:pPr>
              <w:pStyle w:val="TableParagraph"/>
              <w:spacing w:line="268" w:lineRule="exact"/>
              <w:ind w:left="110"/>
              <w:rPr>
                <w:sz w:val="24"/>
              </w:rPr>
            </w:pPr>
            <w:r>
              <w:rPr>
                <w:spacing w:val="-2"/>
                <w:sz w:val="24"/>
              </w:rPr>
              <w:t>2.8.2.</w:t>
            </w:r>
          </w:p>
        </w:tc>
        <w:tc>
          <w:tcPr>
            <w:tcW w:w="2478" w:type="dxa"/>
          </w:tcPr>
          <w:p w:rsidR="00665FA4" w:rsidRDefault="00664DA1">
            <w:pPr>
              <w:pStyle w:val="TableParagraph"/>
              <w:tabs>
                <w:tab w:val="left" w:pos="2111"/>
              </w:tabs>
              <w:spacing w:line="271" w:lineRule="exact"/>
              <w:ind w:left="110"/>
              <w:rPr>
                <w:b/>
                <w:sz w:val="24"/>
              </w:rPr>
            </w:pPr>
            <w:r>
              <w:rPr>
                <w:b/>
                <w:spacing w:val="-2"/>
                <w:sz w:val="24"/>
              </w:rPr>
              <w:t>Задачи</w:t>
            </w:r>
            <w:r>
              <w:rPr>
                <w:b/>
                <w:sz w:val="24"/>
              </w:rPr>
              <w:tab/>
            </w:r>
            <w:r>
              <w:rPr>
                <w:b/>
                <w:spacing w:val="-5"/>
                <w:sz w:val="24"/>
              </w:rPr>
              <w:t>по</w:t>
            </w:r>
          </w:p>
          <w:p w:rsidR="00665FA4" w:rsidRDefault="00664DA1">
            <w:pPr>
              <w:pStyle w:val="TableParagraph"/>
              <w:spacing w:line="242" w:lineRule="auto"/>
              <w:ind w:left="110" w:right="148"/>
              <w:rPr>
                <w:b/>
                <w:sz w:val="24"/>
              </w:rPr>
            </w:pPr>
            <w:r>
              <w:rPr>
                <w:b/>
                <w:spacing w:val="-2"/>
                <w:sz w:val="24"/>
              </w:rPr>
              <w:t>направлениям воспитательной</w:t>
            </w:r>
          </w:p>
          <w:p w:rsidR="00665FA4" w:rsidRDefault="00664DA1">
            <w:pPr>
              <w:pStyle w:val="TableParagraph"/>
              <w:tabs>
                <w:tab w:val="left" w:pos="1986"/>
              </w:tabs>
              <w:spacing w:line="242" w:lineRule="auto"/>
              <w:ind w:left="110" w:right="94"/>
              <w:rPr>
                <w:b/>
                <w:sz w:val="24"/>
              </w:rPr>
            </w:pPr>
            <w:r>
              <w:rPr>
                <w:b/>
                <w:spacing w:val="-2"/>
                <w:sz w:val="24"/>
              </w:rPr>
              <w:t>работы</w:t>
            </w:r>
            <w:r>
              <w:rPr>
                <w:b/>
                <w:sz w:val="24"/>
              </w:rPr>
              <w:tab/>
            </w:r>
            <w:r>
              <w:rPr>
                <w:b/>
                <w:spacing w:val="-4"/>
                <w:sz w:val="24"/>
              </w:rPr>
              <w:t xml:space="preserve">для </w:t>
            </w:r>
            <w:r>
              <w:rPr>
                <w:b/>
                <w:spacing w:val="-2"/>
                <w:sz w:val="24"/>
              </w:rPr>
              <w:t>начального,</w:t>
            </w:r>
          </w:p>
          <w:p w:rsidR="00665FA4" w:rsidRDefault="00664DA1">
            <w:pPr>
              <w:pStyle w:val="TableParagraph"/>
              <w:tabs>
                <w:tab w:val="left" w:pos="2235"/>
              </w:tabs>
              <w:spacing w:line="271" w:lineRule="exact"/>
              <w:ind w:left="110"/>
              <w:rPr>
                <w:b/>
                <w:sz w:val="24"/>
              </w:rPr>
            </w:pPr>
            <w:r>
              <w:rPr>
                <w:b/>
                <w:spacing w:val="-2"/>
                <w:sz w:val="24"/>
              </w:rPr>
              <w:t>основного</w:t>
            </w:r>
            <w:r>
              <w:rPr>
                <w:b/>
                <w:sz w:val="24"/>
              </w:rPr>
              <w:tab/>
            </w:r>
            <w:r>
              <w:rPr>
                <w:b/>
                <w:spacing w:val="-10"/>
                <w:sz w:val="24"/>
              </w:rPr>
              <w:t>и</w:t>
            </w:r>
          </w:p>
          <w:p w:rsidR="00665FA4" w:rsidRDefault="00664DA1">
            <w:pPr>
              <w:pStyle w:val="TableParagraph"/>
              <w:tabs>
                <w:tab w:val="left" w:pos="1592"/>
              </w:tabs>
              <w:ind w:left="110" w:right="101"/>
              <w:rPr>
                <w:b/>
                <w:sz w:val="24"/>
              </w:rPr>
            </w:pPr>
            <w:r>
              <w:rPr>
                <w:b/>
                <w:spacing w:val="-2"/>
                <w:sz w:val="24"/>
              </w:rPr>
              <w:t>среднего</w:t>
            </w:r>
            <w:r>
              <w:rPr>
                <w:b/>
                <w:sz w:val="24"/>
              </w:rPr>
              <w:tab/>
            </w:r>
            <w:r>
              <w:rPr>
                <w:b/>
                <w:spacing w:val="-4"/>
                <w:sz w:val="24"/>
              </w:rPr>
              <w:t xml:space="preserve">общего </w:t>
            </w:r>
            <w:r>
              <w:rPr>
                <w:b/>
                <w:spacing w:val="-2"/>
                <w:sz w:val="24"/>
              </w:rPr>
              <w:t>образования</w:t>
            </w:r>
            <w:r>
              <w:rPr>
                <w:b/>
                <w:spacing w:val="-2"/>
                <w:sz w:val="24"/>
                <w:vertAlign w:val="superscript"/>
              </w:rPr>
              <w:t>19</w:t>
            </w:r>
          </w:p>
        </w:tc>
        <w:tc>
          <w:tcPr>
            <w:tcW w:w="11341" w:type="dxa"/>
          </w:tcPr>
          <w:p w:rsidR="00665FA4" w:rsidRDefault="00664DA1">
            <w:pPr>
              <w:pStyle w:val="TableParagraph"/>
              <w:numPr>
                <w:ilvl w:val="0"/>
                <w:numId w:val="62"/>
              </w:numPr>
              <w:tabs>
                <w:tab w:val="left" w:pos="829"/>
              </w:tabs>
              <w:spacing w:line="276" w:lineRule="auto"/>
              <w:ind w:right="95"/>
              <w:jc w:val="both"/>
              <w:rPr>
                <w:sz w:val="24"/>
              </w:rPr>
            </w:pPr>
            <w:r>
              <w:rPr>
                <w:b/>
                <w:sz w:val="24"/>
                <w:u w:val="single"/>
              </w:rPr>
              <w:t>Задачи гражданского направления воспитания:</w:t>
            </w:r>
            <w:r>
              <w:rPr>
                <w:sz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65FA4" w:rsidRDefault="00664DA1">
            <w:pPr>
              <w:pStyle w:val="TableParagraph"/>
              <w:numPr>
                <w:ilvl w:val="0"/>
                <w:numId w:val="62"/>
              </w:numPr>
              <w:tabs>
                <w:tab w:val="left" w:pos="829"/>
              </w:tabs>
              <w:spacing w:line="276" w:lineRule="auto"/>
              <w:ind w:right="98"/>
              <w:jc w:val="both"/>
              <w:rPr>
                <w:sz w:val="24"/>
              </w:rPr>
            </w:pPr>
            <w:r>
              <w:rPr>
                <w:b/>
                <w:sz w:val="24"/>
                <w:u w:val="single"/>
              </w:rPr>
              <w:t>Задачи патриотического направления воспитания:</w:t>
            </w:r>
            <w:r>
              <w:rPr>
                <w:sz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65FA4" w:rsidRDefault="00664DA1">
            <w:pPr>
              <w:pStyle w:val="TableParagraph"/>
              <w:numPr>
                <w:ilvl w:val="0"/>
                <w:numId w:val="62"/>
              </w:numPr>
              <w:tabs>
                <w:tab w:val="left" w:pos="829"/>
              </w:tabs>
              <w:spacing w:line="276" w:lineRule="auto"/>
              <w:ind w:right="91"/>
              <w:jc w:val="both"/>
              <w:rPr>
                <w:sz w:val="24"/>
              </w:rPr>
            </w:pPr>
            <w:r>
              <w:rPr>
                <w:b/>
                <w:sz w:val="24"/>
                <w:u w:val="single"/>
              </w:rPr>
              <w:t>Задачи духовно-нравственного направления воспитания:</w:t>
            </w:r>
            <w:r>
              <w:rPr>
                <w:sz w:val="24"/>
              </w:rPr>
              <w:t>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65FA4" w:rsidRDefault="00664DA1">
            <w:pPr>
              <w:pStyle w:val="TableParagraph"/>
              <w:numPr>
                <w:ilvl w:val="0"/>
                <w:numId w:val="62"/>
              </w:numPr>
              <w:tabs>
                <w:tab w:val="left" w:pos="829"/>
              </w:tabs>
              <w:spacing w:line="278" w:lineRule="auto"/>
              <w:ind w:right="95"/>
              <w:jc w:val="both"/>
              <w:rPr>
                <w:sz w:val="24"/>
              </w:rPr>
            </w:pPr>
            <w:r>
              <w:rPr>
                <w:b/>
                <w:sz w:val="24"/>
                <w:u w:val="single"/>
              </w:rPr>
              <w:t>Задачи эстетического направления воспитания:</w:t>
            </w:r>
            <w:r>
              <w:rPr>
                <w:sz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65FA4" w:rsidRDefault="00664DA1">
            <w:pPr>
              <w:pStyle w:val="TableParagraph"/>
              <w:numPr>
                <w:ilvl w:val="0"/>
                <w:numId w:val="62"/>
              </w:numPr>
              <w:tabs>
                <w:tab w:val="left" w:pos="828"/>
              </w:tabs>
              <w:ind w:left="828" w:hanging="359"/>
              <w:jc w:val="both"/>
              <w:rPr>
                <w:b/>
                <w:sz w:val="24"/>
              </w:rPr>
            </w:pPr>
            <w:r>
              <w:rPr>
                <w:b/>
                <w:sz w:val="24"/>
                <w:u w:val="single"/>
              </w:rPr>
              <w:t>Задачифизическоевоспитание,формированиекультурыздоровогообразажизни</w:t>
            </w:r>
            <w:r>
              <w:rPr>
                <w:b/>
                <w:spacing w:val="-10"/>
                <w:sz w:val="24"/>
                <w:u w:val="single"/>
              </w:rPr>
              <w:t>и</w:t>
            </w:r>
          </w:p>
        </w:tc>
      </w:tr>
    </w:tbl>
    <w:p w:rsidR="00665FA4" w:rsidRDefault="00C27720">
      <w:pPr>
        <w:pStyle w:val="a3"/>
        <w:spacing w:before="10"/>
        <w:rPr>
          <w:sz w:val="18"/>
        </w:rPr>
      </w:pPr>
      <w:r>
        <w:rPr>
          <w:noProof/>
          <w:sz w:val="18"/>
          <w:lang w:eastAsia="ru-RU"/>
        </w:rPr>
        <w:pict>
          <v:shape id="Graphic 31" o:spid="_x0000_s1120" style="position:absolute;margin-left:56.65pt;margin-top:12.05pt;width:144.05pt;height:.75pt;z-index:-251694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oeT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fxmxpkV&#10;LdXoeUgH3VB6OufXhHp1LzicPJlR66nGNu6kgp1SSs+XlKpTYJIuZ7fz1eJm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19</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С.7-8.</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4648"/>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78" w:lineRule="auto"/>
              <w:ind w:right="95"/>
              <w:jc w:val="both"/>
              <w:rPr>
                <w:sz w:val="24"/>
              </w:rPr>
            </w:pPr>
            <w:r>
              <w:rPr>
                <w:b/>
                <w:sz w:val="24"/>
                <w:u w:val="single"/>
              </w:rPr>
              <w:t>эмоционального благополучия:</w:t>
            </w:r>
            <w:r>
              <w:rPr>
                <w:sz w:val="24"/>
              </w:rPr>
              <w:t>развитие физических способностей с учётом возможностей и состояния здоровья, навыков безопасного поведения в природной и социальной среде,чрезвычайных ситуациях.</w:t>
            </w:r>
          </w:p>
          <w:p w:rsidR="00665FA4" w:rsidRDefault="00664DA1">
            <w:pPr>
              <w:pStyle w:val="TableParagraph"/>
              <w:numPr>
                <w:ilvl w:val="0"/>
                <w:numId w:val="63"/>
              </w:numPr>
              <w:tabs>
                <w:tab w:val="left" w:pos="829"/>
              </w:tabs>
              <w:spacing w:line="276" w:lineRule="auto"/>
              <w:ind w:right="98"/>
              <w:jc w:val="both"/>
              <w:rPr>
                <w:sz w:val="24"/>
              </w:rPr>
            </w:pPr>
            <w:r>
              <w:rPr>
                <w:b/>
                <w:sz w:val="24"/>
                <w:u w:val="single"/>
              </w:rPr>
              <w:t>Задачи трудового направления воспитания:</w:t>
            </w:r>
            <w:r>
              <w:rPr>
                <w:sz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вроссийском обществе, достижение выдающихся результатов в профессиональной деятельности.</w:t>
            </w:r>
          </w:p>
          <w:p w:rsidR="00665FA4" w:rsidRDefault="00664DA1">
            <w:pPr>
              <w:pStyle w:val="TableParagraph"/>
              <w:numPr>
                <w:ilvl w:val="0"/>
                <w:numId w:val="63"/>
              </w:numPr>
              <w:tabs>
                <w:tab w:val="left" w:pos="829"/>
              </w:tabs>
              <w:spacing w:line="276" w:lineRule="auto"/>
              <w:ind w:right="99"/>
              <w:jc w:val="both"/>
              <w:rPr>
                <w:sz w:val="24"/>
              </w:rPr>
            </w:pPr>
            <w:r>
              <w:rPr>
                <w:b/>
                <w:sz w:val="24"/>
                <w:u w:val="single"/>
              </w:rPr>
              <w:t>Задачи экологического направления воспитания:</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65FA4" w:rsidRDefault="00664DA1">
            <w:pPr>
              <w:pStyle w:val="TableParagraph"/>
              <w:numPr>
                <w:ilvl w:val="0"/>
                <w:numId w:val="63"/>
              </w:numPr>
              <w:tabs>
                <w:tab w:val="left" w:pos="829"/>
              </w:tabs>
              <w:spacing w:line="276" w:lineRule="auto"/>
              <w:ind w:right="91"/>
              <w:jc w:val="both"/>
              <w:rPr>
                <w:sz w:val="24"/>
              </w:rPr>
            </w:pPr>
            <w:r>
              <w:rPr>
                <w:b/>
                <w:sz w:val="24"/>
                <w:u w:val="single"/>
              </w:rPr>
              <w:t>Задачи направления воспитания ценности научного познания:</w:t>
            </w:r>
            <w:r>
              <w:rPr>
                <w:sz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r>
      <w:tr w:rsidR="00665FA4">
        <w:trPr>
          <w:trHeight w:val="551"/>
        </w:trPr>
        <w:tc>
          <w:tcPr>
            <w:tcW w:w="14683" w:type="dxa"/>
            <w:gridSpan w:val="3"/>
          </w:tcPr>
          <w:p w:rsidR="00665FA4" w:rsidRDefault="00664DA1">
            <w:pPr>
              <w:pStyle w:val="TableParagraph"/>
              <w:spacing w:line="274" w:lineRule="exact"/>
              <w:ind w:left="5367" w:hanging="4404"/>
              <w:rPr>
                <w:b/>
                <w:sz w:val="24"/>
              </w:rPr>
            </w:pPr>
            <w:r>
              <w:rPr>
                <w:b/>
                <w:sz w:val="24"/>
              </w:rPr>
              <w:t>РАЗДЕЛ3. ВИДЫ,ФОРМЫИСОДЕРЖАНИЕВОСПИТАТЕЛЬНОЙРАБОТЫОО(ВКОНТЕКСТЕСИСТЕМНО- ДЕЯТЕЛЬНОСТНОГО ПОДХОДА)</w:t>
            </w:r>
          </w:p>
        </w:tc>
      </w:tr>
      <w:tr w:rsidR="00665FA4">
        <w:trPr>
          <w:trHeight w:val="2818"/>
        </w:trPr>
        <w:tc>
          <w:tcPr>
            <w:tcW w:w="864" w:type="dxa"/>
          </w:tcPr>
          <w:p w:rsidR="00665FA4" w:rsidRDefault="00664DA1">
            <w:pPr>
              <w:pStyle w:val="TableParagraph"/>
              <w:spacing w:line="268" w:lineRule="exact"/>
              <w:ind w:left="110"/>
              <w:rPr>
                <w:sz w:val="24"/>
              </w:rPr>
            </w:pPr>
            <w:r>
              <w:rPr>
                <w:spacing w:val="-4"/>
                <w:sz w:val="24"/>
              </w:rPr>
              <w:t>3.1.</w:t>
            </w:r>
          </w:p>
        </w:tc>
        <w:tc>
          <w:tcPr>
            <w:tcW w:w="2478" w:type="dxa"/>
          </w:tcPr>
          <w:p w:rsidR="00665FA4" w:rsidRDefault="00664DA1">
            <w:pPr>
              <w:pStyle w:val="TableParagraph"/>
              <w:ind w:left="110" w:right="102"/>
              <w:rPr>
                <w:b/>
                <w:sz w:val="24"/>
              </w:rPr>
            </w:pPr>
            <w:r>
              <w:rPr>
                <w:b/>
                <w:spacing w:val="-2"/>
                <w:sz w:val="24"/>
              </w:rPr>
              <w:t xml:space="preserve">Проектируем </w:t>
            </w:r>
            <w:r>
              <w:rPr>
                <w:b/>
                <w:sz w:val="24"/>
              </w:rPr>
              <w:t xml:space="preserve">каждыймодульпо </w:t>
            </w:r>
            <w:r>
              <w:rPr>
                <w:b/>
                <w:spacing w:val="-2"/>
                <w:sz w:val="24"/>
              </w:rPr>
              <w:t>алгоритму</w:t>
            </w:r>
          </w:p>
        </w:tc>
        <w:tc>
          <w:tcPr>
            <w:tcW w:w="11341" w:type="dxa"/>
          </w:tcPr>
          <w:p w:rsidR="00665FA4" w:rsidRDefault="00664DA1">
            <w:pPr>
              <w:pStyle w:val="TableParagraph"/>
              <w:spacing w:line="269" w:lineRule="exact"/>
              <w:ind w:left="109"/>
              <w:rPr>
                <w:b/>
                <w:sz w:val="24"/>
              </w:rPr>
            </w:pPr>
            <w:r>
              <w:rPr>
                <w:b/>
                <w:sz w:val="24"/>
              </w:rPr>
              <w:t>Алгоритмпроектированиясодержания</w:t>
            </w:r>
            <w:r>
              <w:rPr>
                <w:b/>
                <w:spacing w:val="-2"/>
                <w:sz w:val="24"/>
              </w:rPr>
              <w:t>модуля:</w:t>
            </w:r>
          </w:p>
          <w:p w:rsidR="00665FA4" w:rsidRDefault="00664DA1">
            <w:pPr>
              <w:pStyle w:val="TableParagraph"/>
              <w:numPr>
                <w:ilvl w:val="0"/>
                <w:numId w:val="64"/>
              </w:numPr>
              <w:tabs>
                <w:tab w:val="left" w:pos="829"/>
              </w:tabs>
              <w:spacing w:line="273" w:lineRule="exact"/>
              <w:rPr>
                <w:sz w:val="24"/>
              </w:rPr>
            </w:pPr>
            <w:r>
              <w:rPr>
                <w:sz w:val="24"/>
              </w:rPr>
              <w:t>Выбираеммодуль,воспитательный</w:t>
            </w:r>
            <w:r>
              <w:rPr>
                <w:spacing w:val="-2"/>
                <w:sz w:val="24"/>
              </w:rPr>
              <w:t>приоритет.</w:t>
            </w:r>
          </w:p>
          <w:p w:rsidR="00665FA4" w:rsidRDefault="00664DA1">
            <w:pPr>
              <w:pStyle w:val="TableParagraph"/>
              <w:numPr>
                <w:ilvl w:val="0"/>
                <w:numId w:val="64"/>
              </w:numPr>
              <w:tabs>
                <w:tab w:val="left" w:pos="829"/>
              </w:tabs>
              <w:spacing w:before="45" w:line="276" w:lineRule="auto"/>
              <w:ind w:right="94"/>
              <w:rPr>
                <w:sz w:val="24"/>
              </w:rPr>
            </w:pPr>
            <w:r>
              <w:rPr>
                <w:sz w:val="24"/>
              </w:rPr>
              <w:t xml:space="preserve">Определяемцелиизадачимодуля(личностныерезультатыФГОСопределенногоуровняобщего </w:t>
            </w:r>
            <w:r>
              <w:rPr>
                <w:spacing w:val="-2"/>
                <w:sz w:val="24"/>
              </w:rPr>
              <w:t>образования).</w:t>
            </w:r>
          </w:p>
          <w:p w:rsidR="00665FA4" w:rsidRDefault="00664DA1">
            <w:pPr>
              <w:pStyle w:val="TableParagraph"/>
              <w:numPr>
                <w:ilvl w:val="0"/>
                <w:numId w:val="64"/>
              </w:numPr>
              <w:tabs>
                <w:tab w:val="left" w:pos="829"/>
              </w:tabs>
              <w:spacing w:line="275" w:lineRule="exact"/>
              <w:rPr>
                <w:sz w:val="24"/>
              </w:rPr>
            </w:pPr>
            <w:r>
              <w:rPr>
                <w:sz w:val="24"/>
              </w:rPr>
              <w:t>Описаниеведущейдеятельностимодуля(типпрактикигражданской</w:t>
            </w:r>
            <w:r>
              <w:rPr>
                <w:spacing w:val="-2"/>
                <w:sz w:val="24"/>
              </w:rPr>
              <w:t>памяти</w:t>
            </w:r>
            <w:r>
              <w:rPr>
                <w:spacing w:val="-2"/>
                <w:sz w:val="24"/>
                <w:vertAlign w:val="superscript"/>
              </w:rPr>
              <w:t>20</w:t>
            </w:r>
            <w:r>
              <w:rPr>
                <w:spacing w:val="-2"/>
                <w:sz w:val="24"/>
              </w:rPr>
              <w:t>).</w:t>
            </w:r>
          </w:p>
          <w:p w:rsidR="00665FA4" w:rsidRDefault="00664DA1">
            <w:pPr>
              <w:pStyle w:val="TableParagraph"/>
              <w:numPr>
                <w:ilvl w:val="0"/>
                <w:numId w:val="64"/>
              </w:numPr>
              <w:tabs>
                <w:tab w:val="left" w:pos="829"/>
              </w:tabs>
              <w:spacing w:before="42" w:line="276" w:lineRule="auto"/>
              <w:ind w:right="91"/>
              <w:rPr>
                <w:sz w:val="24"/>
              </w:rPr>
            </w:pPr>
            <w:r>
              <w:rPr>
                <w:sz w:val="24"/>
              </w:rPr>
              <w:t>Формыорганизациидеятельностимодуля(см.вариантыформорганизацииспозицийсистемно- деятельностного подхода</w:t>
            </w:r>
            <w:r>
              <w:rPr>
                <w:sz w:val="24"/>
                <w:vertAlign w:val="superscript"/>
              </w:rPr>
              <w:t>21</w:t>
            </w:r>
            <w:r>
              <w:rPr>
                <w:sz w:val="24"/>
              </w:rPr>
              <w:t>).</w:t>
            </w:r>
          </w:p>
          <w:p w:rsidR="00665FA4" w:rsidRDefault="00664DA1">
            <w:pPr>
              <w:pStyle w:val="TableParagraph"/>
              <w:numPr>
                <w:ilvl w:val="0"/>
                <w:numId w:val="64"/>
              </w:numPr>
              <w:tabs>
                <w:tab w:val="left" w:pos="829"/>
              </w:tabs>
              <w:spacing w:line="275" w:lineRule="exact"/>
              <w:rPr>
                <w:sz w:val="24"/>
              </w:rPr>
            </w:pPr>
            <w:r>
              <w:rPr>
                <w:sz w:val="24"/>
              </w:rPr>
              <w:t>Образовательныетехнологиимодуля(см.вариантытехнологийвоспитанияспозиций</w:t>
            </w:r>
            <w:r>
              <w:rPr>
                <w:spacing w:val="-2"/>
                <w:sz w:val="24"/>
              </w:rPr>
              <w:t>системно-</w:t>
            </w:r>
          </w:p>
          <w:p w:rsidR="00665FA4" w:rsidRDefault="00664DA1">
            <w:pPr>
              <w:pStyle w:val="TableParagraph"/>
              <w:spacing w:before="41"/>
              <w:rPr>
                <w:sz w:val="24"/>
              </w:rPr>
            </w:pPr>
            <w:r>
              <w:rPr>
                <w:sz w:val="24"/>
              </w:rPr>
              <w:t>деятельностного</w:t>
            </w:r>
            <w:r>
              <w:rPr>
                <w:spacing w:val="-2"/>
                <w:sz w:val="24"/>
              </w:rPr>
              <w:t>подхода</w:t>
            </w:r>
            <w:r>
              <w:rPr>
                <w:spacing w:val="-2"/>
                <w:sz w:val="24"/>
                <w:vertAlign w:val="superscript"/>
              </w:rPr>
              <w:t>22</w:t>
            </w:r>
            <w:r>
              <w:rPr>
                <w:spacing w:val="-2"/>
                <w:sz w:val="24"/>
              </w:rPr>
              <w:t>).</w:t>
            </w:r>
          </w:p>
        </w:tc>
      </w:tr>
    </w:tbl>
    <w:p w:rsidR="00665FA4" w:rsidRDefault="00665FA4">
      <w:pPr>
        <w:pStyle w:val="a3"/>
        <w:spacing w:before="0"/>
        <w:rPr>
          <w:sz w:val="20"/>
        </w:rPr>
      </w:pPr>
    </w:p>
    <w:p w:rsidR="00665FA4" w:rsidRDefault="00C27720">
      <w:pPr>
        <w:pStyle w:val="a3"/>
        <w:spacing w:before="131"/>
        <w:rPr>
          <w:sz w:val="20"/>
        </w:rPr>
      </w:pPr>
      <w:r>
        <w:rPr>
          <w:noProof/>
          <w:sz w:val="20"/>
          <w:lang w:eastAsia="ru-RU"/>
        </w:rPr>
        <w:pict>
          <v:shape id="Graphic 32" o:spid="_x0000_s1119" style="position:absolute;margin-left:56.65pt;margin-top:19.25pt;width:144.05pt;height:.75pt;z-index:-251693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L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fxmzpkV&#10;LdXoeUgH3VB6OufXhHp1LzicPJlR66nGNu6kgp1SSs+XlKpTYJIuZ7fz1eJm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20</w:t>
      </w:r>
      <w:r>
        <w:rPr>
          <w:sz w:val="18"/>
        </w:rPr>
        <w:t>Практикигражданскойпамяти:чтениеаутентичныхтекстов,практикапамятныхречей,семейнаясага,легендаризацияобразагероя,школа–этотвойдом,коммеморативная</w:t>
      </w:r>
      <w:r>
        <w:rPr>
          <w:spacing w:val="-2"/>
          <w:sz w:val="18"/>
        </w:rPr>
        <w:t>практика</w:t>
      </w:r>
    </w:p>
    <w:p w:rsidR="00665FA4" w:rsidRDefault="00664DA1">
      <w:pPr>
        <w:spacing w:before="14"/>
        <w:ind w:left="425"/>
        <w:rPr>
          <w:sz w:val="18"/>
        </w:rPr>
      </w:pPr>
      <w:r>
        <w:rPr>
          <w:sz w:val="18"/>
        </w:rPr>
        <w:t>«Машинавремени»,практикимежпоколенного«диалогипамяти»,«планетыдетства»,фоновыекоммеморативныепрактики,календарныепрактикигражданской</w:t>
      </w:r>
      <w:r>
        <w:rPr>
          <w:spacing w:val="-2"/>
          <w:sz w:val="18"/>
        </w:rPr>
        <w:t>памяти.</w:t>
      </w:r>
    </w:p>
    <w:p w:rsidR="00665FA4" w:rsidRDefault="00664DA1">
      <w:pPr>
        <w:spacing w:before="3"/>
        <w:ind w:left="425"/>
        <w:rPr>
          <w:sz w:val="18"/>
        </w:rPr>
      </w:pPr>
      <w:r>
        <w:rPr>
          <w:rFonts w:ascii="Calibri" w:hAnsi="Calibri"/>
          <w:position w:val="8"/>
          <w:sz w:val="14"/>
        </w:rPr>
        <w:t>21</w:t>
      </w:r>
      <w:r>
        <w:rPr>
          <w:sz w:val="18"/>
        </w:rPr>
        <w:t>Форморганизацииспозицийсистемно-деятельностногоподхода:событие,детско-взрослаяобщность,событийнаяобщность,укладшкольной</w:t>
      </w:r>
      <w:r>
        <w:rPr>
          <w:spacing w:val="-2"/>
          <w:sz w:val="18"/>
        </w:rPr>
        <w:t>жизни.</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5123"/>
        </w:trPr>
        <w:tc>
          <w:tcPr>
            <w:tcW w:w="864" w:type="dxa"/>
          </w:tcPr>
          <w:p w:rsidR="00665FA4" w:rsidRDefault="00665FA4">
            <w:pPr>
              <w:pStyle w:val="TableParagraph"/>
              <w:ind w:left="0"/>
              <w:rPr>
                <w:sz w:val="20"/>
              </w:rPr>
            </w:pPr>
          </w:p>
        </w:tc>
        <w:tc>
          <w:tcPr>
            <w:tcW w:w="2478" w:type="dxa"/>
          </w:tcPr>
          <w:p w:rsidR="00665FA4" w:rsidRDefault="00665FA4">
            <w:pPr>
              <w:pStyle w:val="TableParagraph"/>
              <w:ind w:left="0"/>
              <w:rPr>
                <w:sz w:val="20"/>
              </w:rPr>
            </w:pPr>
          </w:p>
        </w:tc>
        <w:tc>
          <w:tcPr>
            <w:tcW w:w="11341" w:type="dxa"/>
          </w:tcPr>
          <w:p w:rsidR="00665FA4" w:rsidRDefault="00664DA1">
            <w:pPr>
              <w:pStyle w:val="TableParagraph"/>
              <w:numPr>
                <w:ilvl w:val="0"/>
                <w:numId w:val="65"/>
              </w:numPr>
              <w:tabs>
                <w:tab w:val="left" w:pos="829"/>
              </w:tabs>
              <w:spacing w:line="278" w:lineRule="auto"/>
              <w:ind w:right="95"/>
              <w:jc w:val="both"/>
              <w:rPr>
                <w:sz w:val="24"/>
              </w:rPr>
            </w:pPr>
            <w:r>
              <w:rPr>
                <w:sz w:val="24"/>
              </w:rPr>
              <w:t>Критерии и показатели оценки результативности модуля (составляем на основе дифференцировки личностных результатов данной возрастной группы (см. пример</w:t>
            </w:r>
            <w:r>
              <w:rPr>
                <w:sz w:val="24"/>
                <w:vertAlign w:val="superscript"/>
              </w:rPr>
              <w:t>23</w:t>
            </w:r>
            <w:r>
              <w:rPr>
                <w:sz w:val="24"/>
              </w:rPr>
              <w:t>) в соответствии с приоритетным направлением воспитательной работы).</w:t>
            </w:r>
          </w:p>
          <w:p w:rsidR="00665FA4" w:rsidRDefault="00664DA1">
            <w:pPr>
              <w:pStyle w:val="TableParagraph"/>
              <w:spacing w:before="193" w:line="272" w:lineRule="exact"/>
              <w:ind w:left="109"/>
              <w:rPr>
                <w:b/>
                <w:sz w:val="24"/>
              </w:rPr>
            </w:pPr>
            <w:r>
              <w:rPr>
                <w:b/>
                <w:sz w:val="24"/>
              </w:rPr>
              <w:t>Инвариантные</w:t>
            </w:r>
            <w:r>
              <w:rPr>
                <w:b/>
                <w:spacing w:val="-2"/>
                <w:sz w:val="24"/>
              </w:rPr>
              <w:t>модули:</w:t>
            </w:r>
          </w:p>
          <w:p w:rsidR="00665FA4" w:rsidRDefault="00664DA1">
            <w:pPr>
              <w:pStyle w:val="TableParagraph"/>
              <w:numPr>
                <w:ilvl w:val="1"/>
                <w:numId w:val="65"/>
              </w:numPr>
              <w:tabs>
                <w:tab w:val="left" w:pos="829"/>
              </w:tabs>
              <w:spacing w:line="272" w:lineRule="exact"/>
              <w:rPr>
                <w:sz w:val="24"/>
              </w:rPr>
            </w:pPr>
            <w:r>
              <w:rPr>
                <w:sz w:val="24"/>
              </w:rPr>
              <w:t>Урочная</w:t>
            </w:r>
            <w:r>
              <w:rPr>
                <w:spacing w:val="-2"/>
                <w:sz w:val="24"/>
              </w:rPr>
              <w:t>деятельность.</w:t>
            </w:r>
          </w:p>
          <w:p w:rsidR="00665FA4" w:rsidRDefault="00664DA1">
            <w:pPr>
              <w:pStyle w:val="TableParagraph"/>
              <w:numPr>
                <w:ilvl w:val="1"/>
                <w:numId w:val="65"/>
              </w:numPr>
              <w:tabs>
                <w:tab w:val="left" w:pos="829"/>
              </w:tabs>
              <w:spacing w:before="41"/>
              <w:rPr>
                <w:sz w:val="24"/>
              </w:rPr>
            </w:pPr>
            <w:r>
              <w:rPr>
                <w:sz w:val="24"/>
              </w:rPr>
              <w:t>Внеурочная</w:t>
            </w:r>
            <w:r>
              <w:rPr>
                <w:spacing w:val="-2"/>
                <w:sz w:val="24"/>
              </w:rPr>
              <w:t>деятельность.</w:t>
            </w:r>
          </w:p>
          <w:p w:rsidR="00665FA4" w:rsidRDefault="00664DA1">
            <w:pPr>
              <w:pStyle w:val="TableParagraph"/>
              <w:numPr>
                <w:ilvl w:val="1"/>
                <w:numId w:val="65"/>
              </w:numPr>
              <w:tabs>
                <w:tab w:val="left" w:pos="829"/>
              </w:tabs>
              <w:spacing w:before="41"/>
              <w:rPr>
                <w:sz w:val="24"/>
              </w:rPr>
            </w:pPr>
            <w:r>
              <w:rPr>
                <w:sz w:val="24"/>
              </w:rPr>
              <w:t xml:space="preserve">Классное </w:t>
            </w:r>
            <w:r>
              <w:rPr>
                <w:spacing w:val="-2"/>
                <w:sz w:val="24"/>
              </w:rPr>
              <w:t>руководство.</w:t>
            </w:r>
          </w:p>
          <w:p w:rsidR="00665FA4" w:rsidRDefault="00664DA1">
            <w:pPr>
              <w:pStyle w:val="TableParagraph"/>
              <w:numPr>
                <w:ilvl w:val="1"/>
                <w:numId w:val="65"/>
              </w:numPr>
              <w:tabs>
                <w:tab w:val="left" w:pos="829"/>
              </w:tabs>
              <w:spacing w:before="41"/>
              <w:rPr>
                <w:sz w:val="24"/>
              </w:rPr>
            </w:pPr>
            <w:r>
              <w:rPr>
                <w:sz w:val="24"/>
              </w:rPr>
              <w:t>Основныешкольные</w:t>
            </w:r>
            <w:r>
              <w:rPr>
                <w:spacing w:val="-2"/>
                <w:sz w:val="24"/>
              </w:rPr>
              <w:t>дела.</w:t>
            </w:r>
          </w:p>
          <w:p w:rsidR="00665FA4" w:rsidRDefault="00664DA1">
            <w:pPr>
              <w:pStyle w:val="TableParagraph"/>
              <w:numPr>
                <w:ilvl w:val="1"/>
                <w:numId w:val="65"/>
              </w:numPr>
              <w:tabs>
                <w:tab w:val="left" w:pos="829"/>
              </w:tabs>
              <w:spacing w:before="41"/>
              <w:rPr>
                <w:sz w:val="24"/>
              </w:rPr>
            </w:pPr>
            <w:r>
              <w:rPr>
                <w:sz w:val="24"/>
              </w:rPr>
              <w:t>Внешкольные</w:t>
            </w:r>
            <w:r>
              <w:rPr>
                <w:spacing w:val="-2"/>
                <w:sz w:val="24"/>
              </w:rPr>
              <w:t>мероприятия.</w:t>
            </w:r>
          </w:p>
          <w:p w:rsidR="00665FA4" w:rsidRDefault="00664DA1">
            <w:pPr>
              <w:pStyle w:val="TableParagraph"/>
              <w:numPr>
                <w:ilvl w:val="1"/>
                <w:numId w:val="65"/>
              </w:numPr>
              <w:tabs>
                <w:tab w:val="left" w:pos="829"/>
              </w:tabs>
              <w:spacing w:before="46"/>
              <w:rPr>
                <w:sz w:val="24"/>
              </w:rPr>
            </w:pPr>
            <w:r>
              <w:rPr>
                <w:sz w:val="24"/>
              </w:rPr>
              <w:t>Организацияпредметно-пространственной</w:t>
            </w:r>
            <w:r>
              <w:rPr>
                <w:spacing w:val="-2"/>
                <w:sz w:val="24"/>
              </w:rPr>
              <w:t>среды.</w:t>
            </w:r>
          </w:p>
          <w:p w:rsidR="00665FA4" w:rsidRDefault="00664DA1">
            <w:pPr>
              <w:pStyle w:val="TableParagraph"/>
              <w:numPr>
                <w:ilvl w:val="1"/>
                <w:numId w:val="65"/>
              </w:numPr>
              <w:tabs>
                <w:tab w:val="left" w:pos="829"/>
              </w:tabs>
              <w:spacing w:before="41"/>
              <w:rPr>
                <w:sz w:val="24"/>
              </w:rPr>
            </w:pPr>
            <w:r>
              <w:rPr>
                <w:sz w:val="24"/>
              </w:rPr>
              <w:t>Взаимодействиесродителями(законными</w:t>
            </w:r>
            <w:r>
              <w:rPr>
                <w:spacing w:val="-2"/>
                <w:sz w:val="24"/>
              </w:rPr>
              <w:t>представителями).</w:t>
            </w:r>
          </w:p>
          <w:p w:rsidR="00665FA4" w:rsidRDefault="00664DA1">
            <w:pPr>
              <w:pStyle w:val="TableParagraph"/>
              <w:numPr>
                <w:ilvl w:val="1"/>
                <w:numId w:val="65"/>
              </w:numPr>
              <w:tabs>
                <w:tab w:val="left" w:pos="829"/>
              </w:tabs>
              <w:spacing w:before="41"/>
              <w:rPr>
                <w:sz w:val="24"/>
              </w:rPr>
            </w:pPr>
            <w:r>
              <w:rPr>
                <w:spacing w:val="-2"/>
                <w:sz w:val="24"/>
              </w:rPr>
              <w:t>Самоуправление.</w:t>
            </w:r>
          </w:p>
          <w:p w:rsidR="00665FA4" w:rsidRDefault="00664DA1">
            <w:pPr>
              <w:pStyle w:val="TableParagraph"/>
              <w:numPr>
                <w:ilvl w:val="1"/>
                <w:numId w:val="65"/>
              </w:numPr>
              <w:tabs>
                <w:tab w:val="left" w:pos="829"/>
              </w:tabs>
              <w:spacing w:before="41"/>
              <w:rPr>
                <w:sz w:val="24"/>
              </w:rPr>
            </w:pPr>
            <w:r>
              <w:rPr>
                <w:sz w:val="24"/>
              </w:rPr>
              <w:t>Профилактикаи</w:t>
            </w:r>
            <w:r>
              <w:rPr>
                <w:spacing w:val="-2"/>
                <w:sz w:val="24"/>
              </w:rPr>
              <w:t>безопасность.</w:t>
            </w:r>
          </w:p>
          <w:p w:rsidR="00665FA4" w:rsidRDefault="00664DA1">
            <w:pPr>
              <w:pStyle w:val="TableParagraph"/>
              <w:numPr>
                <w:ilvl w:val="1"/>
                <w:numId w:val="65"/>
              </w:numPr>
              <w:tabs>
                <w:tab w:val="left" w:pos="829"/>
              </w:tabs>
              <w:spacing w:before="41"/>
              <w:rPr>
                <w:sz w:val="24"/>
              </w:rPr>
            </w:pPr>
            <w:r>
              <w:rPr>
                <w:sz w:val="24"/>
              </w:rPr>
              <w:t>Социальное</w:t>
            </w:r>
            <w:r>
              <w:rPr>
                <w:spacing w:val="-2"/>
                <w:sz w:val="24"/>
              </w:rPr>
              <w:t>партнерство.</w:t>
            </w:r>
          </w:p>
          <w:p w:rsidR="00665FA4" w:rsidRDefault="00664DA1">
            <w:pPr>
              <w:pStyle w:val="TableParagraph"/>
              <w:numPr>
                <w:ilvl w:val="1"/>
                <w:numId w:val="65"/>
              </w:numPr>
              <w:tabs>
                <w:tab w:val="left" w:pos="829"/>
              </w:tabs>
              <w:spacing w:before="41"/>
              <w:rPr>
                <w:sz w:val="24"/>
              </w:rPr>
            </w:pPr>
            <w:r>
              <w:rPr>
                <w:spacing w:val="-2"/>
                <w:sz w:val="24"/>
              </w:rPr>
              <w:t>Профориентация.</w:t>
            </w:r>
          </w:p>
        </w:tc>
      </w:tr>
      <w:tr w:rsidR="00665FA4">
        <w:trPr>
          <w:trHeight w:val="1656"/>
        </w:trPr>
        <w:tc>
          <w:tcPr>
            <w:tcW w:w="864" w:type="dxa"/>
          </w:tcPr>
          <w:p w:rsidR="00665FA4" w:rsidRDefault="00664DA1">
            <w:pPr>
              <w:pStyle w:val="TableParagraph"/>
              <w:spacing w:line="268" w:lineRule="exact"/>
              <w:ind w:left="110"/>
              <w:rPr>
                <w:sz w:val="24"/>
              </w:rPr>
            </w:pPr>
            <w:r>
              <w:rPr>
                <w:spacing w:val="-4"/>
                <w:sz w:val="24"/>
              </w:rPr>
              <w:t>3.2.</w:t>
            </w:r>
          </w:p>
        </w:tc>
        <w:tc>
          <w:tcPr>
            <w:tcW w:w="2478" w:type="dxa"/>
          </w:tcPr>
          <w:p w:rsidR="00665FA4" w:rsidRDefault="00664DA1">
            <w:pPr>
              <w:pStyle w:val="TableParagraph"/>
              <w:tabs>
                <w:tab w:val="left" w:pos="1300"/>
              </w:tabs>
              <w:spacing w:line="242" w:lineRule="auto"/>
              <w:ind w:left="110" w:right="92"/>
              <w:rPr>
                <w:b/>
                <w:sz w:val="24"/>
              </w:rPr>
            </w:pPr>
            <w:r>
              <w:rPr>
                <w:b/>
                <w:spacing w:val="-2"/>
                <w:sz w:val="24"/>
              </w:rPr>
              <w:t>Модуль</w:t>
            </w:r>
            <w:r>
              <w:rPr>
                <w:b/>
                <w:sz w:val="24"/>
              </w:rPr>
              <w:tab/>
            </w:r>
            <w:r>
              <w:rPr>
                <w:b/>
                <w:spacing w:val="-2"/>
                <w:sz w:val="24"/>
              </w:rPr>
              <w:t>«Урочная деятельность»</w:t>
            </w:r>
            <w:r>
              <w:rPr>
                <w:b/>
                <w:spacing w:val="-2"/>
                <w:sz w:val="24"/>
                <w:vertAlign w:val="superscript"/>
              </w:rPr>
              <w:t>24</w:t>
            </w:r>
          </w:p>
        </w:tc>
        <w:tc>
          <w:tcPr>
            <w:tcW w:w="11341" w:type="dxa"/>
          </w:tcPr>
          <w:p w:rsidR="00665FA4" w:rsidRDefault="00664DA1">
            <w:pPr>
              <w:pStyle w:val="TableParagraph"/>
              <w:ind w:left="109" w:right="104"/>
              <w:jc w:val="both"/>
              <w:rPr>
                <w:b/>
                <w:sz w:val="24"/>
              </w:rPr>
            </w:pPr>
            <w:r>
              <w:rPr>
                <w:b/>
                <w:sz w:val="24"/>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общеобразовательной организации или запланированные):</w:t>
            </w:r>
          </w:p>
          <w:p w:rsidR="00665FA4" w:rsidRDefault="00664DA1">
            <w:pPr>
              <w:pStyle w:val="TableParagraph"/>
              <w:numPr>
                <w:ilvl w:val="0"/>
                <w:numId w:val="66"/>
              </w:numPr>
              <w:tabs>
                <w:tab w:val="left" w:pos="829"/>
              </w:tabs>
              <w:spacing w:line="237" w:lineRule="auto"/>
              <w:ind w:right="92"/>
              <w:jc w:val="both"/>
              <w:rPr>
                <w:sz w:val="24"/>
              </w:rPr>
            </w:pPr>
            <w:r>
              <w:rPr>
                <w:sz w:val="24"/>
              </w:rPr>
              <w:t>максимальное использование воспитательных возможностей содержания учебных предметов для формированияуобучающихсяроссийскихтрадиционныхдуховно-нравственныхи</w:t>
            </w:r>
          </w:p>
          <w:p w:rsidR="00665FA4" w:rsidRDefault="00664DA1">
            <w:pPr>
              <w:pStyle w:val="TableParagraph"/>
              <w:spacing w:line="261" w:lineRule="exact"/>
              <w:jc w:val="both"/>
              <w:rPr>
                <w:sz w:val="24"/>
              </w:rPr>
            </w:pPr>
            <w:r>
              <w:rPr>
                <w:sz w:val="24"/>
              </w:rPr>
              <w:t>социокультурныхценностей,российскогоисторическогосознаниянаоснове</w:t>
            </w:r>
            <w:r>
              <w:rPr>
                <w:spacing w:val="-2"/>
                <w:sz w:val="24"/>
              </w:rPr>
              <w:t>исторического</w:t>
            </w:r>
          </w:p>
        </w:tc>
      </w:tr>
    </w:tbl>
    <w:p w:rsidR="00665FA4" w:rsidRDefault="00C27720">
      <w:pPr>
        <w:pStyle w:val="a3"/>
        <w:spacing w:before="96"/>
        <w:rPr>
          <w:sz w:val="20"/>
        </w:rPr>
      </w:pPr>
      <w:r>
        <w:rPr>
          <w:noProof/>
          <w:sz w:val="20"/>
          <w:lang w:eastAsia="ru-RU"/>
        </w:rPr>
        <w:pict>
          <v:shape id="Graphic 33" o:spid="_x0000_s1118" style="position:absolute;margin-left:56.65pt;margin-top:17.5pt;width:728.6pt;height:.75pt;z-index:-251692544;visibility:visible;mso-wrap-style:square;mso-wrap-distance-left:0;mso-wrap-distance-top:0;mso-wrap-distance-right:0;mso-wrap-distance-bottom:0;mso-position-horizontal:absolute;mso-position-horizontal-relative:page;mso-position-vertical:absolute;mso-position-vertical-relative:text;v-text-anchor:top" coordsize="92532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" path="m9253093,l,,,9143r9253093,l9253093,xe" fillcolor="black" stroked="f">
            <v:path arrowok="t"/>
            <w10:wrap type="topAndBottom" anchorx="page"/>
          </v:shape>
        </w:pict>
      </w:r>
    </w:p>
    <w:p w:rsidR="00665FA4" w:rsidRDefault="00664DA1">
      <w:pPr>
        <w:spacing w:before="98" w:line="249" w:lineRule="auto"/>
        <w:ind w:left="425" w:right="139"/>
        <w:jc w:val="both"/>
        <w:rPr>
          <w:sz w:val="18"/>
        </w:rPr>
      </w:pPr>
      <w:r>
        <w:rPr>
          <w:rFonts w:ascii="Calibri" w:hAnsi="Calibri"/>
          <w:position w:val="8"/>
          <w:sz w:val="14"/>
        </w:rPr>
        <w:t>22</w:t>
      </w:r>
      <w:r>
        <w:rPr>
          <w:sz w:val="18"/>
        </w:rPr>
        <w:t>Технологии воспитания с позиций системно-деятельностного подхода: технология событийности, технология формирования укладности, технология средообразования, технология создания детско-взрослой общности, технология создания воспитательной системы школы, технология приключений, технология позитивного социального становления, технология создания воспитательных очагов.</w:t>
      </w:r>
    </w:p>
    <w:p w:rsidR="00665FA4" w:rsidRDefault="00664DA1">
      <w:pPr>
        <w:spacing w:line="242" w:lineRule="auto"/>
        <w:ind w:left="425" w:right="135"/>
        <w:jc w:val="both"/>
        <w:rPr>
          <w:sz w:val="18"/>
        </w:rPr>
      </w:pPr>
      <w:r>
        <w:rPr>
          <w:rFonts w:ascii="Calibri" w:hAnsi="Calibri"/>
          <w:position w:val="8"/>
          <w:sz w:val="14"/>
        </w:rPr>
        <w:t>23</w:t>
      </w:r>
      <w:r>
        <w:rPr>
          <w:sz w:val="18"/>
        </w:rPr>
        <w:t>Личностные результаты в сфере отношений обучающихся к России как к Родине (Отечеству):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воспитание уважения к культуре, языкам, традициям и обычаям народов, проживающих в Российской Федерации.</w:t>
      </w:r>
    </w:p>
    <w:p w:rsidR="00665FA4" w:rsidRDefault="00664DA1">
      <w:pPr>
        <w:spacing w:line="256" w:lineRule="auto"/>
        <w:ind w:left="425" w:right="136"/>
        <w:jc w:val="both"/>
        <w:rPr>
          <w:sz w:val="18"/>
        </w:rPr>
      </w:pPr>
      <w:r>
        <w:rPr>
          <w:rFonts w:ascii="Calibri" w:hAnsi="Calibri"/>
          <w:position w:val="8"/>
          <w:sz w:val="14"/>
        </w:rPr>
        <w:t>24</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 протокол от 23 июня 2022 № 3/22. М., 2022. 44 с. С.20-21.</w:t>
      </w:r>
    </w:p>
    <w:p w:rsidR="00665FA4" w:rsidRDefault="00665FA4">
      <w:pPr>
        <w:spacing w:line="256" w:lineRule="auto"/>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7740"/>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42" w:lineRule="auto"/>
              <w:ind w:right="104"/>
              <w:jc w:val="both"/>
              <w:rPr>
                <w:sz w:val="24"/>
              </w:rPr>
            </w:pPr>
            <w:r>
              <w:rPr>
                <w:sz w:val="24"/>
              </w:rPr>
              <w:t>просвещения;подборсоответствующегосодержанияуроков,заданий,вспомогательныхматериалов, проблемных ситуаций для обсуждений;</w:t>
            </w:r>
          </w:p>
          <w:p w:rsidR="00665FA4" w:rsidRDefault="00664DA1">
            <w:pPr>
              <w:pStyle w:val="TableParagraph"/>
              <w:numPr>
                <w:ilvl w:val="0"/>
                <w:numId w:val="67"/>
              </w:numPr>
              <w:tabs>
                <w:tab w:val="left" w:pos="829"/>
              </w:tabs>
              <w:spacing w:line="280" w:lineRule="auto"/>
              <w:ind w:right="102"/>
              <w:jc w:val="both"/>
              <w:rPr>
                <w:sz w:val="24"/>
              </w:rPr>
            </w:pPr>
            <w:r>
              <w:rPr>
                <w:sz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665FA4" w:rsidRDefault="00664DA1">
            <w:pPr>
              <w:pStyle w:val="TableParagraph"/>
              <w:numPr>
                <w:ilvl w:val="0"/>
                <w:numId w:val="67"/>
              </w:numPr>
              <w:tabs>
                <w:tab w:val="left" w:pos="829"/>
              </w:tabs>
              <w:spacing w:line="276" w:lineRule="auto"/>
              <w:ind w:right="107"/>
              <w:jc w:val="both"/>
              <w:rPr>
                <w:sz w:val="24"/>
              </w:rPr>
            </w:pPr>
            <w:r>
              <w:rPr>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65FA4" w:rsidRDefault="00664DA1">
            <w:pPr>
              <w:pStyle w:val="TableParagraph"/>
              <w:numPr>
                <w:ilvl w:val="0"/>
                <w:numId w:val="67"/>
              </w:numPr>
              <w:tabs>
                <w:tab w:val="left" w:pos="829"/>
              </w:tabs>
              <w:spacing w:line="276" w:lineRule="auto"/>
              <w:ind w:right="95"/>
              <w:jc w:val="both"/>
              <w:rPr>
                <w:sz w:val="24"/>
              </w:rPr>
            </w:pPr>
            <w:r>
              <w:rPr>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65FA4" w:rsidRDefault="00664DA1">
            <w:pPr>
              <w:pStyle w:val="TableParagraph"/>
              <w:numPr>
                <w:ilvl w:val="0"/>
                <w:numId w:val="67"/>
              </w:numPr>
              <w:tabs>
                <w:tab w:val="left" w:pos="829"/>
              </w:tabs>
              <w:spacing w:line="278" w:lineRule="auto"/>
              <w:ind w:right="96"/>
              <w:jc w:val="both"/>
              <w:rPr>
                <w:sz w:val="24"/>
              </w:rPr>
            </w:pPr>
            <w:r>
              <w:rPr>
                <w:sz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65FA4" w:rsidRDefault="00664DA1">
            <w:pPr>
              <w:pStyle w:val="TableParagraph"/>
              <w:numPr>
                <w:ilvl w:val="0"/>
                <w:numId w:val="67"/>
              </w:numPr>
              <w:tabs>
                <w:tab w:val="left" w:pos="829"/>
              </w:tabs>
              <w:spacing w:line="276" w:lineRule="auto"/>
              <w:ind w:right="95"/>
              <w:jc w:val="both"/>
              <w:rPr>
                <w:sz w:val="24"/>
              </w:rPr>
            </w:pPr>
            <w:r>
              <w:rPr>
                <w:sz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65FA4" w:rsidRDefault="00664DA1">
            <w:pPr>
              <w:pStyle w:val="TableParagraph"/>
              <w:numPr>
                <w:ilvl w:val="0"/>
                <w:numId w:val="67"/>
              </w:numPr>
              <w:tabs>
                <w:tab w:val="left" w:pos="829"/>
              </w:tabs>
              <w:spacing w:line="276" w:lineRule="auto"/>
              <w:ind w:right="102"/>
              <w:jc w:val="both"/>
              <w:rPr>
                <w:sz w:val="24"/>
              </w:rPr>
            </w:pPr>
            <w:r>
              <w:rPr>
                <w:sz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иподдержку доброжелательной атмосферы;</w:t>
            </w:r>
          </w:p>
          <w:p w:rsidR="00665FA4" w:rsidRDefault="00664DA1">
            <w:pPr>
              <w:pStyle w:val="TableParagraph"/>
              <w:numPr>
                <w:ilvl w:val="0"/>
                <w:numId w:val="67"/>
              </w:numPr>
              <w:tabs>
                <w:tab w:val="left" w:pos="829"/>
              </w:tabs>
              <w:spacing w:line="276" w:lineRule="auto"/>
              <w:ind w:right="95"/>
              <w:jc w:val="both"/>
              <w:rPr>
                <w:sz w:val="24"/>
              </w:rPr>
            </w:pPr>
            <w:r>
              <w:rPr>
                <w:sz w:val="24"/>
              </w:rPr>
              <w:t>организацию шефства мотивированных и эрудированных обучающихся над неуспевающими одноклассниками,втомчислесособымиобразовательнымипотребностями, дающегообучающимся социально значимый опыт сотрудничества и взаимной помощи;</w:t>
            </w:r>
          </w:p>
          <w:p w:rsidR="00665FA4" w:rsidRDefault="00664DA1">
            <w:pPr>
              <w:pStyle w:val="TableParagraph"/>
              <w:numPr>
                <w:ilvl w:val="0"/>
                <w:numId w:val="67"/>
              </w:numPr>
              <w:tabs>
                <w:tab w:val="left" w:pos="829"/>
              </w:tabs>
              <w:spacing w:line="276" w:lineRule="auto"/>
              <w:ind w:right="96"/>
              <w:jc w:val="both"/>
              <w:rPr>
                <w:sz w:val="24"/>
              </w:rPr>
            </w:pPr>
            <w:r>
              <w:rPr>
                <w:sz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tc>
      </w:tr>
      <w:tr w:rsidR="00665FA4">
        <w:trPr>
          <w:trHeight w:val="998"/>
        </w:trPr>
        <w:tc>
          <w:tcPr>
            <w:tcW w:w="864" w:type="dxa"/>
          </w:tcPr>
          <w:p w:rsidR="00665FA4" w:rsidRDefault="00664DA1">
            <w:pPr>
              <w:pStyle w:val="TableParagraph"/>
              <w:spacing w:line="268" w:lineRule="exact"/>
              <w:ind w:left="110"/>
              <w:rPr>
                <w:sz w:val="24"/>
              </w:rPr>
            </w:pPr>
            <w:r>
              <w:rPr>
                <w:spacing w:val="-2"/>
                <w:sz w:val="24"/>
              </w:rPr>
              <w:t>3.2.1.</w:t>
            </w:r>
          </w:p>
        </w:tc>
        <w:tc>
          <w:tcPr>
            <w:tcW w:w="2478" w:type="dxa"/>
          </w:tcPr>
          <w:p w:rsidR="00665FA4" w:rsidRDefault="00664DA1">
            <w:pPr>
              <w:pStyle w:val="TableParagraph"/>
              <w:ind w:left="110" w:right="92"/>
              <w:jc w:val="both"/>
              <w:rPr>
                <w:b/>
                <w:sz w:val="24"/>
              </w:rPr>
            </w:pPr>
            <w:r>
              <w:rPr>
                <w:b/>
                <w:sz w:val="24"/>
              </w:rPr>
              <w:t>Модуль «Урочная деятельность» для уровня</w:t>
            </w:r>
            <w:r>
              <w:rPr>
                <w:b/>
                <w:spacing w:val="-2"/>
                <w:sz w:val="24"/>
              </w:rPr>
              <w:t>начального</w:t>
            </w:r>
          </w:p>
        </w:tc>
        <w:tc>
          <w:tcPr>
            <w:tcW w:w="11341" w:type="dxa"/>
          </w:tcPr>
          <w:p w:rsidR="00665FA4" w:rsidRDefault="00664DA1">
            <w:pPr>
              <w:pStyle w:val="TableParagraph"/>
              <w:spacing w:line="237" w:lineRule="auto"/>
              <w:ind w:left="109"/>
              <w:rPr>
                <w:b/>
                <w:sz w:val="24"/>
              </w:rPr>
            </w:pPr>
            <w:r>
              <w:rPr>
                <w:b/>
                <w:sz w:val="24"/>
              </w:rPr>
              <w:t xml:space="preserve">Врезультатеизученияпредмета«Русскийязык»вначальнойшколеуобучающегосябудут сформированы следующие личностные новообразования: </w:t>
            </w:r>
            <w:r>
              <w:rPr>
                <w:b/>
                <w:sz w:val="24"/>
                <w:vertAlign w:val="superscript"/>
              </w:rPr>
              <w:t>26</w:t>
            </w:r>
          </w:p>
          <w:p w:rsidR="00665FA4" w:rsidRDefault="00664DA1">
            <w:pPr>
              <w:pStyle w:val="TableParagraph"/>
              <w:spacing w:before="5" w:line="207" w:lineRule="exact"/>
              <w:ind w:left="109"/>
              <w:rPr>
                <w:b/>
                <w:sz w:val="18"/>
              </w:rPr>
            </w:pPr>
            <w:r>
              <w:rPr>
                <w:b/>
                <w:spacing w:val="-2"/>
                <w:sz w:val="18"/>
                <w:u w:val="single"/>
              </w:rPr>
              <w:t>Гражданско-патриотическоговоспитания:</w:t>
            </w:r>
          </w:p>
          <w:p w:rsidR="00665FA4" w:rsidRDefault="00664DA1">
            <w:pPr>
              <w:pStyle w:val="TableParagraph"/>
              <w:numPr>
                <w:ilvl w:val="0"/>
                <w:numId w:val="68"/>
              </w:numPr>
              <w:tabs>
                <w:tab w:val="left" w:pos="829"/>
              </w:tabs>
              <w:spacing w:line="207" w:lineRule="exact"/>
              <w:rPr>
                <w:sz w:val="18"/>
              </w:rPr>
            </w:pPr>
            <w:r>
              <w:rPr>
                <w:sz w:val="18"/>
              </w:rPr>
              <w:t>становлениеценностногоотношенияк своейРодине—России,втомчислечерезизучениерусскогоязыка,отражающегоисторию</w:t>
            </w:r>
            <w:r>
              <w:rPr>
                <w:spacing w:val="-10"/>
                <w:sz w:val="18"/>
              </w:rPr>
              <w:t>и</w:t>
            </w:r>
          </w:p>
        </w:tc>
      </w:tr>
    </w:tbl>
    <w:p w:rsidR="00665FA4" w:rsidRDefault="00665FA4">
      <w:pPr>
        <w:pStyle w:val="TableParagraph"/>
        <w:spacing w:line="207"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230"/>
        </w:trPr>
        <w:tc>
          <w:tcPr>
            <w:tcW w:w="864" w:type="dxa"/>
          </w:tcPr>
          <w:p w:rsidR="00665FA4" w:rsidRDefault="00665FA4">
            <w:pPr>
              <w:pStyle w:val="TableParagraph"/>
              <w:ind w:left="0"/>
              <w:rPr>
                <w:sz w:val="18"/>
              </w:rPr>
            </w:pPr>
          </w:p>
        </w:tc>
        <w:tc>
          <w:tcPr>
            <w:tcW w:w="2478" w:type="dxa"/>
          </w:tcPr>
          <w:p w:rsidR="00665FA4" w:rsidRDefault="00664DA1">
            <w:pPr>
              <w:pStyle w:val="TableParagraph"/>
              <w:spacing w:line="242" w:lineRule="auto"/>
              <w:ind w:left="110" w:right="148"/>
              <w:rPr>
                <w:b/>
                <w:sz w:val="24"/>
              </w:rPr>
            </w:pPr>
            <w:r>
              <w:rPr>
                <w:b/>
                <w:spacing w:val="-2"/>
                <w:sz w:val="24"/>
              </w:rPr>
              <w:t>общего образования</w:t>
            </w:r>
            <w:r>
              <w:rPr>
                <w:b/>
                <w:spacing w:val="-2"/>
                <w:sz w:val="24"/>
                <w:vertAlign w:val="superscript"/>
              </w:rPr>
              <w:t>25</w:t>
            </w:r>
          </w:p>
        </w:tc>
        <w:tc>
          <w:tcPr>
            <w:tcW w:w="11341" w:type="dxa"/>
          </w:tcPr>
          <w:p w:rsidR="00665FA4" w:rsidRDefault="00664DA1">
            <w:pPr>
              <w:pStyle w:val="TableParagraph"/>
              <w:spacing w:line="207" w:lineRule="exact"/>
              <w:rPr>
                <w:sz w:val="18"/>
              </w:rPr>
            </w:pPr>
            <w:r>
              <w:rPr>
                <w:sz w:val="18"/>
              </w:rPr>
              <w:t>культуру</w:t>
            </w:r>
            <w:r>
              <w:rPr>
                <w:spacing w:val="-2"/>
                <w:sz w:val="18"/>
              </w:rPr>
              <w:t>страны;</w:t>
            </w:r>
          </w:p>
          <w:p w:rsidR="00665FA4" w:rsidRDefault="00664DA1">
            <w:pPr>
              <w:pStyle w:val="TableParagraph"/>
              <w:numPr>
                <w:ilvl w:val="0"/>
                <w:numId w:val="69"/>
              </w:numPr>
              <w:tabs>
                <w:tab w:val="left" w:pos="829"/>
              </w:tabs>
              <w:spacing w:before="33" w:line="278" w:lineRule="auto"/>
              <w:ind w:right="99"/>
              <w:rPr>
                <w:sz w:val="18"/>
              </w:rPr>
            </w:pPr>
            <w:r>
              <w:rPr>
                <w:sz w:val="18"/>
              </w:rPr>
              <w:t>осознаниесвоейэтнокультурнойироссийскойгражданскойидентичности,пониманиеролирусскогоязыкакакгосударственного языка Российской Федерации и языка межнационального общения народов России;</w:t>
            </w:r>
          </w:p>
          <w:p w:rsidR="00665FA4" w:rsidRDefault="00664DA1">
            <w:pPr>
              <w:pStyle w:val="TableParagraph"/>
              <w:numPr>
                <w:ilvl w:val="0"/>
                <w:numId w:val="69"/>
              </w:numPr>
              <w:tabs>
                <w:tab w:val="left" w:pos="829"/>
              </w:tabs>
              <w:spacing w:line="278" w:lineRule="auto"/>
              <w:ind w:right="96"/>
              <w:rPr>
                <w:sz w:val="18"/>
              </w:rPr>
            </w:pPr>
            <w:r>
              <w:rPr>
                <w:sz w:val="18"/>
              </w:rPr>
              <w:t>сопричастностькпрошлому,настоящемуибудущемусвоейстраныиродногокрая,втомчислечерезобсуждениеситуацийпри работе с художественными произведениями;</w:t>
            </w:r>
          </w:p>
          <w:p w:rsidR="00665FA4" w:rsidRDefault="00664DA1">
            <w:pPr>
              <w:pStyle w:val="TableParagraph"/>
              <w:numPr>
                <w:ilvl w:val="0"/>
                <w:numId w:val="69"/>
              </w:numPr>
              <w:tabs>
                <w:tab w:val="left" w:pos="829"/>
              </w:tabs>
              <w:spacing w:line="202" w:lineRule="exact"/>
              <w:rPr>
                <w:sz w:val="18"/>
              </w:rPr>
            </w:pPr>
            <w:r>
              <w:rPr>
                <w:sz w:val="18"/>
              </w:rPr>
              <w:t>уважениексвоемуидругимнародам,формируемоевтомчисленаосновепримеровизхудожественных</w:t>
            </w:r>
            <w:r>
              <w:rPr>
                <w:spacing w:val="-2"/>
                <w:sz w:val="18"/>
              </w:rPr>
              <w:t xml:space="preserve"> произведений;</w:t>
            </w:r>
          </w:p>
          <w:p w:rsidR="00665FA4" w:rsidRDefault="00664DA1">
            <w:pPr>
              <w:pStyle w:val="TableParagraph"/>
              <w:numPr>
                <w:ilvl w:val="0"/>
                <w:numId w:val="69"/>
              </w:numPr>
              <w:tabs>
                <w:tab w:val="left" w:pos="829"/>
              </w:tabs>
              <w:spacing w:before="28" w:line="273" w:lineRule="auto"/>
              <w:ind w:right="96"/>
              <w:jc w:val="both"/>
              <w:rPr>
                <w:sz w:val="18"/>
              </w:rPr>
            </w:pPr>
            <w:r>
              <w:rPr>
                <w:sz w:val="18"/>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w:t>
            </w:r>
            <w:r>
              <w:rPr>
                <w:spacing w:val="-2"/>
                <w:sz w:val="18"/>
              </w:rPr>
              <w:t>произведениях;</w:t>
            </w:r>
          </w:p>
          <w:p w:rsidR="00665FA4" w:rsidRDefault="00664DA1">
            <w:pPr>
              <w:pStyle w:val="TableParagraph"/>
              <w:spacing w:before="205"/>
              <w:ind w:left="109"/>
              <w:rPr>
                <w:b/>
                <w:sz w:val="18"/>
              </w:rPr>
            </w:pPr>
            <w:r>
              <w:rPr>
                <w:b/>
                <w:spacing w:val="-2"/>
                <w:sz w:val="18"/>
                <w:u w:val="single"/>
              </w:rPr>
              <w:t>Духовно-нравственноговоспитания:</w:t>
            </w:r>
          </w:p>
          <w:p w:rsidR="00665FA4" w:rsidRDefault="00664DA1">
            <w:pPr>
              <w:pStyle w:val="TableParagraph"/>
              <w:numPr>
                <w:ilvl w:val="0"/>
                <w:numId w:val="69"/>
              </w:numPr>
              <w:tabs>
                <w:tab w:val="left" w:pos="829"/>
              </w:tabs>
              <w:spacing w:before="4"/>
              <w:rPr>
                <w:sz w:val="18"/>
              </w:rPr>
            </w:pPr>
            <w:r>
              <w:rPr>
                <w:sz w:val="18"/>
              </w:rPr>
              <w:t>признаниеиндивидуальностикаждогочеловекасопоройнасобственныйжизненныйичитательский</w:t>
            </w:r>
            <w:r>
              <w:rPr>
                <w:spacing w:val="-2"/>
                <w:sz w:val="18"/>
              </w:rPr>
              <w:t>опыт;</w:t>
            </w:r>
          </w:p>
          <w:p w:rsidR="00665FA4" w:rsidRDefault="00664DA1">
            <w:pPr>
              <w:pStyle w:val="TableParagraph"/>
              <w:numPr>
                <w:ilvl w:val="0"/>
                <w:numId w:val="69"/>
              </w:numPr>
              <w:tabs>
                <w:tab w:val="left" w:pos="829"/>
              </w:tabs>
              <w:spacing w:before="28" w:line="278" w:lineRule="auto"/>
              <w:ind w:right="103"/>
              <w:rPr>
                <w:sz w:val="18"/>
              </w:rPr>
            </w:pPr>
            <w:r>
              <w:rPr>
                <w:sz w:val="18"/>
              </w:rPr>
              <w:t>проявлениесопереживания,уваженияидоброжелательности,втомчислесиспользованиемадекватныхязыковыхсредствдля выражения своего состояния и чувств;</w:t>
            </w:r>
          </w:p>
          <w:p w:rsidR="00665FA4" w:rsidRDefault="00664DA1">
            <w:pPr>
              <w:pStyle w:val="TableParagraph"/>
              <w:numPr>
                <w:ilvl w:val="0"/>
                <w:numId w:val="69"/>
              </w:numPr>
              <w:tabs>
                <w:tab w:val="left" w:pos="829"/>
              </w:tabs>
              <w:spacing w:line="273" w:lineRule="auto"/>
              <w:ind w:right="102"/>
              <w:rPr>
                <w:sz w:val="18"/>
              </w:rPr>
            </w:pPr>
            <w:r>
              <w:rPr>
                <w:sz w:val="18"/>
              </w:rPr>
              <w:t>неприятиелюбыхформповедения,направленныхнапричинениефизическогоиморальноговредадругимлюдям(втомчисле связанного с использованием недопустимых средств языка);</w:t>
            </w:r>
          </w:p>
          <w:p w:rsidR="00665FA4" w:rsidRDefault="00664DA1">
            <w:pPr>
              <w:pStyle w:val="TableParagraph"/>
              <w:spacing w:before="201" w:line="207" w:lineRule="exact"/>
              <w:ind w:left="109"/>
              <w:rPr>
                <w:b/>
                <w:sz w:val="18"/>
              </w:rPr>
            </w:pPr>
            <w:r>
              <w:rPr>
                <w:b/>
                <w:spacing w:val="-2"/>
                <w:sz w:val="18"/>
                <w:u w:val="single"/>
              </w:rPr>
              <w:t>Эстетическоговоспитания:</w:t>
            </w:r>
          </w:p>
          <w:p w:rsidR="00665FA4" w:rsidRDefault="00664DA1">
            <w:pPr>
              <w:pStyle w:val="TableParagraph"/>
              <w:numPr>
                <w:ilvl w:val="0"/>
                <w:numId w:val="69"/>
              </w:numPr>
              <w:tabs>
                <w:tab w:val="left" w:pos="829"/>
              </w:tabs>
              <w:spacing w:line="278" w:lineRule="auto"/>
              <w:ind w:right="92"/>
              <w:rPr>
                <w:sz w:val="18"/>
              </w:rPr>
            </w:pPr>
            <w:r>
              <w:rPr>
                <w:sz w:val="18"/>
              </w:rPr>
              <w:t>уважительное отношение и интерескхудожественной культуре,восприимчивость кразнымвидамискусства,традициям итворчеству своего и других народов;</w:t>
            </w:r>
          </w:p>
          <w:p w:rsidR="00665FA4" w:rsidRDefault="00664DA1">
            <w:pPr>
              <w:pStyle w:val="TableParagraph"/>
              <w:numPr>
                <w:ilvl w:val="0"/>
                <w:numId w:val="69"/>
              </w:numPr>
              <w:tabs>
                <w:tab w:val="left" w:pos="829"/>
              </w:tabs>
              <w:spacing w:line="273" w:lineRule="auto"/>
              <w:ind w:right="110"/>
              <w:rPr>
                <w:sz w:val="18"/>
              </w:rPr>
            </w:pPr>
            <w:r>
              <w:rPr>
                <w:sz w:val="18"/>
              </w:rPr>
              <w:t>стремлениексамовыражениювразныхвидаххудожественнойдеятельности,втомчислевискусствеслова;осознаниеважности русского языка как средства общения и самовыражения;</w:t>
            </w:r>
          </w:p>
          <w:p w:rsidR="00665FA4" w:rsidRDefault="00664DA1">
            <w:pPr>
              <w:pStyle w:val="TableParagraph"/>
              <w:spacing w:before="200"/>
              <w:ind w:left="109"/>
              <w:rPr>
                <w:b/>
                <w:sz w:val="18"/>
              </w:rPr>
            </w:pPr>
            <w:r>
              <w:rPr>
                <w:b/>
                <w:sz w:val="18"/>
                <w:u w:val="single"/>
              </w:rPr>
              <w:t>Физическоговоспитания,формированиякультурыздоровьяиэмоционального</w:t>
            </w:r>
            <w:r>
              <w:rPr>
                <w:b/>
                <w:spacing w:val="-2"/>
                <w:sz w:val="18"/>
                <w:u w:val="single"/>
              </w:rPr>
              <w:t>благополучия:</w:t>
            </w:r>
          </w:p>
          <w:p w:rsidR="00665FA4" w:rsidRDefault="00664DA1">
            <w:pPr>
              <w:pStyle w:val="TableParagraph"/>
              <w:numPr>
                <w:ilvl w:val="0"/>
                <w:numId w:val="69"/>
              </w:numPr>
              <w:tabs>
                <w:tab w:val="left" w:pos="829"/>
              </w:tabs>
              <w:spacing w:line="278" w:lineRule="auto"/>
              <w:ind w:right="105"/>
              <w:rPr>
                <w:sz w:val="18"/>
              </w:rPr>
            </w:pPr>
            <w:r>
              <w:rPr>
                <w:sz w:val="18"/>
              </w:rPr>
              <w:t>соблюдениеправилздоровогоибезопасного(длясебяидругихлюдей)образажизнивокружающейсреде(втомчисле информационной) при поиске дополнительной информации в процессе языкового образования;</w:t>
            </w:r>
          </w:p>
          <w:p w:rsidR="00665FA4" w:rsidRDefault="00664DA1">
            <w:pPr>
              <w:pStyle w:val="TableParagraph"/>
              <w:numPr>
                <w:ilvl w:val="0"/>
                <w:numId w:val="69"/>
              </w:numPr>
              <w:tabs>
                <w:tab w:val="left" w:pos="829"/>
              </w:tabs>
              <w:spacing w:line="266" w:lineRule="auto"/>
              <w:ind w:right="99"/>
              <w:rPr>
                <w:sz w:val="18"/>
              </w:rPr>
            </w:pPr>
            <w:r>
              <w:rPr>
                <w:sz w:val="18"/>
              </w:rPr>
              <w:t>бережноеотношениекфизическомуипсихическомуздоровью,проявляющеесяввыбореприемлемыхспособовречевого самовыражения и соблюдении норм речевого этикета и правил общения;</w:t>
            </w:r>
          </w:p>
          <w:p w:rsidR="00665FA4" w:rsidRDefault="00665FA4">
            <w:pPr>
              <w:pStyle w:val="TableParagraph"/>
              <w:spacing w:before="5"/>
              <w:ind w:left="0"/>
              <w:rPr>
                <w:sz w:val="18"/>
              </w:rPr>
            </w:pPr>
          </w:p>
          <w:p w:rsidR="00665FA4" w:rsidRDefault="00664DA1">
            <w:pPr>
              <w:pStyle w:val="TableParagraph"/>
              <w:ind w:left="109"/>
              <w:jc w:val="both"/>
              <w:rPr>
                <w:b/>
                <w:sz w:val="18"/>
              </w:rPr>
            </w:pPr>
            <w:r>
              <w:rPr>
                <w:b/>
                <w:sz w:val="18"/>
                <w:u w:val="single"/>
              </w:rPr>
              <w:t>Трудового</w:t>
            </w:r>
            <w:r>
              <w:rPr>
                <w:b/>
                <w:spacing w:val="-2"/>
                <w:sz w:val="18"/>
                <w:u w:val="single"/>
              </w:rPr>
              <w:t>воспитания:</w:t>
            </w:r>
          </w:p>
          <w:p w:rsidR="00665FA4" w:rsidRDefault="00664DA1">
            <w:pPr>
              <w:pStyle w:val="TableParagraph"/>
              <w:numPr>
                <w:ilvl w:val="0"/>
                <w:numId w:val="69"/>
              </w:numPr>
              <w:tabs>
                <w:tab w:val="left" w:pos="829"/>
              </w:tabs>
              <w:spacing w:before="5" w:line="273" w:lineRule="auto"/>
              <w:ind w:right="98"/>
              <w:jc w:val="both"/>
              <w:rPr>
                <w:sz w:val="18"/>
              </w:rPr>
            </w:pPr>
            <w:r>
              <w:rPr>
                <w:sz w:val="1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65FA4" w:rsidRDefault="00664DA1">
            <w:pPr>
              <w:pStyle w:val="TableParagraph"/>
              <w:spacing w:before="204"/>
              <w:ind w:left="109"/>
              <w:jc w:val="both"/>
              <w:rPr>
                <w:b/>
                <w:sz w:val="18"/>
              </w:rPr>
            </w:pPr>
            <w:r>
              <w:rPr>
                <w:b/>
                <w:spacing w:val="-2"/>
                <w:sz w:val="18"/>
                <w:u w:val="single"/>
              </w:rPr>
              <w:t>Экологическоговоспитания:</w:t>
            </w:r>
          </w:p>
          <w:p w:rsidR="00665FA4" w:rsidRDefault="00664DA1">
            <w:pPr>
              <w:pStyle w:val="TableParagraph"/>
              <w:numPr>
                <w:ilvl w:val="0"/>
                <w:numId w:val="69"/>
              </w:numPr>
              <w:tabs>
                <w:tab w:val="left" w:pos="829"/>
              </w:tabs>
              <w:rPr>
                <w:sz w:val="18"/>
              </w:rPr>
            </w:pPr>
            <w:r>
              <w:rPr>
                <w:sz w:val="18"/>
              </w:rPr>
              <w:t>бережноеотношениекприроде,формируемоевпроцессеработыс</w:t>
            </w:r>
            <w:r>
              <w:rPr>
                <w:spacing w:val="-2"/>
                <w:sz w:val="18"/>
              </w:rPr>
              <w:t>текстами;</w:t>
            </w:r>
          </w:p>
        </w:tc>
      </w:tr>
    </w:tbl>
    <w:p w:rsidR="00665FA4" w:rsidRDefault="00C27720">
      <w:pPr>
        <w:pStyle w:val="a3"/>
        <w:spacing w:before="7"/>
        <w:rPr>
          <w:sz w:val="16"/>
        </w:rPr>
      </w:pPr>
      <w:r>
        <w:rPr>
          <w:noProof/>
          <w:sz w:val="16"/>
          <w:lang w:eastAsia="ru-RU"/>
        </w:rPr>
        <w:pict>
          <v:shape id="Graphic 34" o:spid="_x0000_s1117" style="position:absolute;margin-left:56.65pt;margin-top:10.75pt;width:728.6pt;height:.75pt;z-index:-251691520;visibility:visible;mso-wrap-style:square;mso-wrap-distance-left:0;mso-wrap-distance-top:0;mso-wrap-distance-right:0;mso-wrap-distance-bottom:0;mso-position-horizontal:absolute;mso-position-horizontal-relative:page;mso-position-vertical:absolute;mso-position-vertical-relative:text;v-text-anchor:top" coordsize="92532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" path="m9253093,l,,,9144r9253093,l9253093,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26</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50-51.</w:t>
      </w:r>
    </w:p>
    <w:p w:rsidR="00665FA4" w:rsidRDefault="00664DA1">
      <w:pPr>
        <w:spacing w:before="23" w:line="222" w:lineRule="exact"/>
        <w:ind w:left="425" w:right="133"/>
        <w:rPr>
          <w:sz w:val="18"/>
        </w:rPr>
      </w:pPr>
      <w:r>
        <w:rPr>
          <w:rFonts w:ascii="Calibri" w:hAnsi="Calibri"/>
          <w:position w:val="8"/>
          <w:sz w:val="14"/>
        </w:rPr>
        <w:t>25</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before="4"/>
        <w:rPr>
          <w:sz w:val="8"/>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89"/>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Borders>
              <w:bottom w:val="single" w:sz="12" w:space="0" w:color="000000"/>
            </w:tcBorders>
          </w:tcPr>
          <w:p w:rsidR="00665FA4" w:rsidRDefault="00664DA1">
            <w:pPr>
              <w:pStyle w:val="TableParagraph"/>
              <w:numPr>
                <w:ilvl w:val="0"/>
                <w:numId w:val="70"/>
              </w:numPr>
              <w:tabs>
                <w:tab w:val="left" w:pos="828"/>
              </w:tabs>
              <w:spacing w:line="202" w:lineRule="exact"/>
              <w:ind w:left="828" w:hanging="359"/>
              <w:jc w:val="both"/>
              <w:rPr>
                <w:sz w:val="18"/>
              </w:rPr>
            </w:pPr>
            <w:r>
              <w:rPr>
                <w:sz w:val="18"/>
              </w:rPr>
              <w:t>неприятиедействий,приносящихей</w:t>
            </w:r>
            <w:r>
              <w:rPr>
                <w:spacing w:val="-4"/>
                <w:sz w:val="18"/>
              </w:rPr>
              <w:t>вред;</w:t>
            </w:r>
          </w:p>
          <w:p w:rsidR="00665FA4" w:rsidRDefault="00665FA4">
            <w:pPr>
              <w:pStyle w:val="TableParagraph"/>
              <w:spacing w:before="33"/>
              <w:ind w:left="0"/>
              <w:rPr>
                <w:sz w:val="18"/>
              </w:rPr>
            </w:pPr>
          </w:p>
          <w:p w:rsidR="00665FA4" w:rsidRDefault="00664DA1">
            <w:pPr>
              <w:pStyle w:val="TableParagraph"/>
              <w:spacing w:line="207" w:lineRule="exact"/>
              <w:ind w:left="109"/>
              <w:rPr>
                <w:b/>
                <w:sz w:val="18"/>
              </w:rPr>
            </w:pPr>
            <w:r>
              <w:rPr>
                <w:b/>
                <w:sz w:val="18"/>
                <w:u w:val="single"/>
              </w:rPr>
              <w:t>Ценностинаучного</w:t>
            </w:r>
            <w:r>
              <w:rPr>
                <w:b/>
                <w:spacing w:val="-2"/>
                <w:sz w:val="18"/>
                <w:u w:val="single"/>
              </w:rPr>
              <w:t>познания:</w:t>
            </w:r>
          </w:p>
          <w:p w:rsidR="00665FA4" w:rsidRDefault="00664DA1">
            <w:pPr>
              <w:pStyle w:val="TableParagraph"/>
              <w:numPr>
                <w:ilvl w:val="0"/>
                <w:numId w:val="70"/>
              </w:numPr>
              <w:tabs>
                <w:tab w:val="left" w:pos="829"/>
              </w:tabs>
              <w:spacing w:line="273" w:lineRule="auto"/>
              <w:ind w:right="102"/>
              <w:rPr>
                <w:sz w:val="18"/>
              </w:rPr>
            </w:pPr>
            <w:r>
              <w:rPr>
                <w:sz w:val="18"/>
              </w:rPr>
              <w:t>первоначальные представления о научной картинемира (в том числе первоначальныепредставления о системеязыка как одной из составляющих целостной научной картины мира);</w:t>
            </w:r>
          </w:p>
          <w:p w:rsidR="00665FA4" w:rsidRDefault="00664DA1">
            <w:pPr>
              <w:pStyle w:val="TableParagraph"/>
              <w:numPr>
                <w:ilvl w:val="0"/>
                <w:numId w:val="70"/>
              </w:numPr>
              <w:tabs>
                <w:tab w:val="left" w:pos="829"/>
              </w:tabs>
              <w:spacing w:before="3" w:line="273" w:lineRule="auto"/>
              <w:ind w:right="102"/>
              <w:rPr>
                <w:sz w:val="18"/>
              </w:rPr>
            </w:pPr>
            <w:r>
              <w:rPr>
                <w:sz w:val="18"/>
              </w:rPr>
              <w:t>познавательныеинтересы,активность,инициативность,любознательностьисамостоятельностьвпознании,втомчисле познавательный интерес к изучению русского языка, активность и самостоятельность в его познании.</w:t>
            </w:r>
          </w:p>
          <w:p w:rsidR="00665FA4" w:rsidRDefault="00664DA1">
            <w:pPr>
              <w:pStyle w:val="TableParagraph"/>
              <w:spacing w:before="202"/>
              <w:ind w:left="109" w:right="103"/>
              <w:jc w:val="both"/>
              <w:rPr>
                <w:b/>
                <w:sz w:val="24"/>
              </w:rPr>
            </w:pPr>
            <w:r>
              <w:rPr>
                <w:b/>
                <w:sz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саморазвитияисамовоспитания.Личностныерезультатыосвоенияпрограммы</w:t>
            </w:r>
            <w:r>
              <w:rPr>
                <w:b/>
                <w:spacing w:val="-2"/>
                <w:sz w:val="24"/>
              </w:rPr>
              <w:t>предмета</w:t>
            </w:r>
          </w:p>
          <w:p w:rsidR="00665FA4" w:rsidRDefault="00664DA1">
            <w:pPr>
              <w:pStyle w:val="TableParagraph"/>
              <w:ind w:left="109" w:right="102"/>
              <w:jc w:val="both"/>
              <w:rPr>
                <w:b/>
                <w:sz w:val="24"/>
              </w:rPr>
            </w:pPr>
            <w:r>
              <w:rPr>
                <w:b/>
                <w:sz w:val="24"/>
              </w:rPr>
              <w:t xml:space="preserve">«Литературное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r>
              <w:rPr>
                <w:b/>
                <w:sz w:val="24"/>
                <w:vertAlign w:val="superscript"/>
              </w:rPr>
              <w:t>27</w:t>
            </w:r>
          </w:p>
          <w:p w:rsidR="00665FA4" w:rsidRDefault="00664DA1">
            <w:pPr>
              <w:pStyle w:val="TableParagraph"/>
              <w:spacing w:before="4"/>
              <w:ind w:left="109"/>
              <w:jc w:val="both"/>
              <w:rPr>
                <w:b/>
                <w:sz w:val="18"/>
              </w:rPr>
            </w:pPr>
            <w:r>
              <w:rPr>
                <w:b/>
                <w:spacing w:val="-2"/>
                <w:sz w:val="18"/>
                <w:u w:val="single"/>
              </w:rPr>
              <w:t>Гражданско-патриотическоевоспитание:</w:t>
            </w:r>
          </w:p>
          <w:p w:rsidR="00665FA4" w:rsidRDefault="00664DA1">
            <w:pPr>
              <w:pStyle w:val="TableParagraph"/>
              <w:numPr>
                <w:ilvl w:val="0"/>
                <w:numId w:val="70"/>
              </w:numPr>
              <w:tabs>
                <w:tab w:val="left" w:pos="829"/>
              </w:tabs>
              <w:spacing w:line="278" w:lineRule="auto"/>
              <w:ind w:right="97"/>
              <w:jc w:val="both"/>
              <w:rPr>
                <w:sz w:val="18"/>
              </w:rPr>
            </w:pPr>
            <w:r>
              <w:rPr>
                <w:sz w:val="1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65FA4" w:rsidRDefault="00664DA1">
            <w:pPr>
              <w:pStyle w:val="TableParagraph"/>
              <w:numPr>
                <w:ilvl w:val="0"/>
                <w:numId w:val="70"/>
              </w:numPr>
              <w:tabs>
                <w:tab w:val="left" w:pos="829"/>
              </w:tabs>
              <w:spacing w:line="276" w:lineRule="auto"/>
              <w:ind w:right="90"/>
              <w:jc w:val="both"/>
              <w:rPr>
                <w:sz w:val="18"/>
              </w:rPr>
            </w:pPr>
            <w:r>
              <w:rPr>
                <w:sz w:val="18"/>
              </w:rPr>
              <w:t>осознание своей этнокультурной и российской гражданской идентичности, сопричастности к прошлому, настоящему и будущему своей страны иродногокрая, проявление уважения ктрадициям икультуре своегоидругих народов впроцессе восприятия ианализа произведений выдающихся представителей русской литературы и творчества народов России;</w:t>
            </w:r>
          </w:p>
          <w:p w:rsidR="00665FA4" w:rsidRDefault="00664DA1">
            <w:pPr>
              <w:pStyle w:val="TableParagraph"/>
              <w:numPr>
                <w:ilvl w:val="0"/>
                <w:numId w:val="70"/>
              </w:numPr>
              <w:tabs>
                <w:tab w:val="left" w:pos="829"/>
              </w:tabs>
              <w:spacing w:line="273" w:lineRule="auto"/>
              <w:ind w:right="103"/>
              <w:jc w:val="both"/>
              <w:rPr>
                <w:sz w:val="18"/>
              </w:rPr>
            </w:pPr>
            <w:r>
              <w:rPr>
                <w:sz w:val="1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65FA4" w:rsidRDefault="00664DA1">
            <w:pPr>
              <w:pStyle w:val="TableParagraph"/>
              <w:spacing w:before="201" w:line="207" w:lineRule="exact"/>
              <w:ind w:left="109"/>
              <w:jc w:val="both"/>
              <w:rPr>
                <w:b/>
                <w:sz w:val="18"/>
              </w:rPr>
            </w:pPr>
            <w:r>
              <w:rPr>
                <w:b/>
                <w:spacing w:val="-2"/>
                <w:sz w:val="18"/>
                <w:u w:val="single"/>
              </w:rPr>
              <w:t>Духовно-нравственноевоспитание:</w:t>
            </w:r>
          </w:p>
          <w:p w:rsidR="00665FA4" w:rsidRDefault="00664DA1">
            <w:pPr>
              <w:pStyle w:val="TableParagraph"/>
              <w:numPr>
                <w:ilvl w:val="0"/>
                <w:numId w:val="70"/>
              </w:numPr>
              <w:tabs>
                <w:tab w:val="left" w:pos="829"/>
              </w:tabs>
              <w:spacing w:line="276" w:lineRule="auto"/>
              <w:ind w:right="101"/>
              <w:jc w:val="both"/>
              <w:rPr>
                <w:sz w:val="18"/>
              </w:rPr>
            </w:pPr>
            <w:r>
              <w:rPr>
                <w:sz w:val="1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65FA4" w:rsidRDefault="00664DA1">
            <w:pPr>
              <w:pStyle w:val="TableParagraph"/>
              <w:numPr>
                <w:ilvl w:val="0"/>
                <w:numId w:val="70"/>
              </w:numPr>
              <w:tabs>
                <w:tab w:val="left" w:pos="829"/>
              </w:tabs>
              <w:spacing w:before="1" w:line="273" w:lineRule="auto"/>
              <w:ind w:right="107"/>
              <w:jc w:val="both"/>
              <w:rPr>
                <w:sz w:val="18"/>
              </w:rPr>
            </w:pPr>
            <w:r>
              <w:rPr>
                <w:sz w:val="18"/>
              </w:rPr>
              <w:t xml:space="preserve">осознание этических понятий, оценка поведения и поступков персонажей художественных произведений в ситуации нравственного </w:t>
            </w:r>
            <w:r>
              <w:rPr>
                <w:spacing w:val="-2"/>
                <w:sz w:val="18"/>
              </w:rPr>
              <w:t>выбора;</w:t>
            </w:r>
          </w:p>
          <w:p w:rsidR="00665FA4" w:rsidRDefault="00664DA1">
            <w:pPr>
              <w:pStyle w:val="TableParagraph"/>
              <w:numPr>
                <w:ilvl w:val="0"/>
                <w:numId w:val="70"/>
              </w:numPr>
              <w:tabs>
                <w:tab w:val="left" w:pos="829"/>
              </w:tabs>
              <w:spacing w:before="4" w:line="273" w:lineRule="auto"/>
              <w:ind w:right="97"/>
              <w:jc w:val="both"/>
              <w:rPr>
                <w:sz w:val="18"/>
              </w:rPr>
            </w:pPr>
            <w:r>
              <w:rPr>
                <w:sz w:val="1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65FA4" w:rsidRDefault="00664DA1">
            <w:pPr>
              <w:pStyle w:val="TableParagraph"/>
              <w:numPr>
                <w:ilvl w:val="0"/>
                <w:numId w:val="70"/>
              </w:numPr>
              <w:tabs>
                <w:tab w:val="left" w:pos="828"/>
              </w:tabs>
              <w:spacing w:line="205" w:lineRule="exact"/>
              <w:ind w:left="828" w:hanging="359"/>
              <w:jc w:val="both"/>
              <w:rPr>
                <w:sz w:val="18"/>
              </w:rPr>
            </w:pPr>
            <w:r>
              <w:rPr>
                <w:sz w:val="18"/>
              </w:rPr>
              <w:t>неприятиелюбыхформповедения,направленныхнапричинениефизическогоиморальноговредадругим</w:t>
            </w:r>
            <w:r>
              <w:rPr>
                <w:spacing w:val="-2"/>
                <w:sz w:val="18"/>
              </w:rPr>
              <w:t>людям.</w:t>
            </w:r>
          </w:p>
          <w:p w:rsidR="00665FA4" w:rsidRDefault="00665FA4">
            <w:pPr>
              <w:pStyle w:val="TableParagraph"/>
              <w:spacing w:before="28"/>
              <w:ind w:left="0"/>
              <w:rPr>
                <w:sz w:val="18"/>
              </w:rPr>
            </w:pPr>
          </w:p>
          <w:p w:rsidR="00665FA4" w:rsidRDefault="00664DA1">
            <w:pPr>
              <w:pStyle w:val="TableParagraph"/>
              <w:spacing w:line="176" w:lineRule="exact"/>
              <w:ind w:left="109"/>
              <w:jc w:val="both"/>
              <w:rPr>
                <w:b/>
                <w:sz w:val="18"/>
              </w:rPr>
            </w:pPr>
            <w:r>
              <w:rPr>
                <w:b/>
                <w:sz w:val="18"/>
              </w:rPr>
              <w:t>Эстетическое</w:t>
            </w:r>
            <w:r>
              <w:rPr>
                <w:b/>
                <w:spacing w:val="-2"/>
                <w:sz w:val="18"/>
              </w:rPr>
              <w:t>воспитание:</w:t>
            </w:r>
          </w:p>
        </w:tc>
      </w:tr>
    </w:tbl>
    <w:p w:rsidR="00665FA4" w:rsidRDefault="00C27720">
      <w:pPr>
        <w:pStyle w:val="a3"/>
        <w:spacing w:before="67"/>
        <w:rPr>
          <w:sz w:val="20"/>
        </w:rPr>
      </w:pPr>
      <w:r>
        <w:rPr>
          <w:noProof/>
          <w:sz w:val="20"/>
          <w:lang w:eastAsia="ru-RU"/>
        </w:rPr>
        <w:pict>
          <v:shape id="Graphic 35" o:spid="_x0000_s1116" style="position:absolute;margin-left:56.65pt;margin-top:16.05pt;width:144.05pt;height:.75pt;z-index:-251690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27</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84-86.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72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71"/>
              </w:numPr>
              <w:tabs>
                <w:tab w:val="left" w:pos="829"/>
              </w:tabs>
              <w:spacing w:line="278" w:lineRule="auto"/>
              <w:ind w:right="100"/>
              <w:jc w:val="both"/>
              <w:rPr>
                <w:sz w:val="18"/>
              </w:rPr>
            </w:pPr>
            <w:r>
              <w:rPr>
                <w:sz w:val="1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65FA4" w:rsidRDefault="00664DA1">
            <w:pPr>
              <w:pStyle w:val="TableParagraph"/>
              <w:numPr>
                <w:ilvl w:val="0"/>
                <w:numId w:val="71"/>
              </w:numPr>
              <w:tabs>
                <w:tab w:val="left" w:pos="829"/>
              </w:tabs>
              <w:spacing w:line="278" w:lineRule="auto"/>
              <w:ind w:right="97"/>
              <w:jc w:val="both"/>
              <w:rPr>
                <w:sz w:val="18"/>
              </w:rPr>
            </w:pPr>
            <w:r>
              <w:rPr>
                <w:sz w:val="1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65FA4" w:rsidRDefault="00664DA1">
            <w:pPr>
              <w:pStyle w:val="TableParagraph"/>
              <w:numPr>
                <w:ilvl w:val="0"/>
                <w:numId w:val="71"/>
              </w:numPr>
              <w:tabs>
                <w:tab w:val="left" w:pos="828"/>
              </w:tabs>
              <w:spacing w:line="197" w:lineRule="exact"/>
              <w:ind w:left="828" w:hanging="359"/>
              <w:jc w:val="both"/>
              <w:rPr>
                <w:sz w:val="18"/>
              </w:rPr>
            </w:pPr>
            <w:r>
              <w:rPr>
                <w:sz w:val="18"/>
              </w:rPr>
              <w:t>пониманиеобразногоязыкахудожественныхпроизведений,выразительныхсредств,создающиххудожественный</w:t>
            </w:r>
            <w:r>
              <w:rPr>
                <w:spacing w:val="-2"/>
                <w:sz w:val="18"/>
              </w:rPr>
              <w:t>образ.</w:t>
            </w:r>
          </w:p>
          <w:p w:rsidR="00665FA4" w:rsidRDefault="00665FA4">
            <w:pPr>
              <w:pStyle w:val="TableParagraph"/>
              <w:spacing w:before="27"/>
              <w:ind w:left="0"/>
              <w:rPr>
                <w:sz w:val="18"/>
              </w:rPr>
            </w:pPr>
          </w:p>
          <w:p w:rsidR="00665FA4" w:rsidRDefault="00664DA1">
            <w:pPr>
              <w:pStyle w:val="TableParagraph"/>
              <w:ind w:left="109"/>
              <w:rPr>
                <w:b/>
                <w:sz w:val="18"/>
              </w:rPr>
            </w:pPr>
            <w:r>
              <w:rPr>
                <w:b/>
                <w:sz w:val="18"/>
                <w:u w:val="single"/>
              </w:rPr>
              <w:t>Физическоевоспитание,формированиекультурыздоровьяэмоционального</w:t>
            </w:r>
            <w:r>
              <w:rPr>
                <w:b/>
                <w:spacing w:val="-2"/>
                <w:sz w:val="18"/>
                <w:u w:val="single"/>
              </w:rPr>
              <w:t>благополучия:</w:t>
            </w:r>
          </w:p>
          <w:p w:rsidR="00665FA4" w:rsidRDefault="00664DA1">
            <w:pPr>
              <w:pStyle w:val="TableParagraph"/>
              <w:numPr>
                <w:ilvl w:val="0"/>
                <w:numId w:val="71"/>
              </w:numPr>
              <w:tabs>
                <w:tab w:val="left" w:pos="829"/>
              </w:tabs>
              <w:spacing w:line="273" w:lineRule="auto"/>
              <w:ind w:right="105"/>
              <w:rPr>
                <w:sz w:val="18"/>
              </w:rPr>
            </w:pPr>
            <w:r>
              <w:rPr>
                <w:sz w:val="18"/>
              </w:rPr>
              <w:t xml:space="preserve">соблюдениеправилздоровогоибезопасного(длясебяидругихлюдей)образажизнивокружающейсреде(втомчисле </w:t>
            </w:r>
            <w:r>
              <w:rPr>
                <w:spacing w:val="-2"/>
                <w:sz w:val="18"/>
              </w:rPr>
              <w:t>информационной);</w:t>
            </w:r>
          </w:p>
          <w:p w:rsidR="00665FA4" w:rsidRDefault="00664DA1">
            <w:pPr>
              <w:pStyle w:val="TableParagraph"/>
              <w:numPr>
                <w:ilvl w:val="0"/>
                <w:numId w:val="71"/>
              </w:numPr>
              <w:tabs>
                <w:tab w:val="left" w:pos="829"/>
              </w:tabs>
              <w:spacing w:line="205" w:lineRule="exact"/>
              <w:rPr>
                <w:sz w:val="18"/>
              </w:rPr>
            </w:pPr>
            <w:r>
              <w:rPr>
                <w:sz w:val="18"/>
              </w:rPr>
              <w:t>бережноеотношениекфизическомуипсихическому</w:t>
            </w:r>
            <w:r>
              <w:rPr>
                <w:spacing w:val="-2"/>
                <w:sz w:val="18"/>
              </w:rPr>
              <w:t>здоровью.</w:t>
            </w:r>
          </w:p>
          <w:p w:rsidR="00665FA4" w:rsidRDefault="00665FA4">
            <w:pPr>
              <w:pStyle w:val="TableParagraph"/>
              <w:spacing w:before="28"/>
              <w:ind w:left="0"/>
              <w:rPr>
                <w:sz w:val="18"/>
              </w:rPr>
            </w:pPr>
          </w:p>
          <w:p w:rsidR="00665FA4" w:rsidRDefault="00664DA1">
            <w:pPr>
              <w:pStyle w:val="TableParagraph"/>
              <w:ind w:left="109"/>
              <w:rPr>
                <w:b/>
                <w:sz w:val="18"/>
              </w:rPr>
            </w:pPr>
            <w:r>
              <w:rPr>
                <w:b/>
                <w:sz w:val="18"/>
                <w:u w:val="single"/>
              </w:rPr>
              <w:t>Трудовое</w:t>
            </w:r>
            <w:r>
              <w:rPr>
                <w:b/>
                <w:spacing w:val="-2"/>
                <w:sz w:val="18"/>
                <w:u w:val="single"/>
              </w:rPr>
              <w:t>воспитание:</w:t>
            </w:r>
          </w:p>
          <w:p w:rsidR="00665FA4" w:rsidRDefault="00664DA1">
            <w:pPr>
              <w:pStyle w:val="TableParagraph"/>
              <w:numPr>
                <w:ilvl w:val="0"/>
                <w:numId w:val="71"/>
              </w:numPr>
              <w:tabs>
                <w:tab w:val="left" w:pos="829"/>
              </w:tabs>
              <w:spacing w:line="273" w:lineRule="auto"/>
              <w:ind w:right="115"/>
              <w:rPr>
                <w:sz w:val="18"/>
              </w:rPr>
            </w:pPr>
            <w:r>
              <w:rPr>
                <w:sz w:val="18"/>
              </w:rPr>
              <w:t>осознаниеценноститрудавжизничеловекаиобщества,ответственноепотреблениеибережноеотношениекрезультатамтруда, навыки участия в различных видах трудовой деятельности, интерес к различным профессиям.</w:t>
            </w:r>
          </w:p>
          <w:p w:rsidR="00665FA4" w:rsidRDefault="00664DA1">
            <w:pPr>
              <w:pStyle w:val="TableParagraph"/>
              <w:spacing w:before="205" w:line="207" w:lineRule="exact"/>
              <w:ind w:left="109"/>
              <w:rPr>
                <w:b/>
                <w:sz w:val="18"/>
              </w:rPr>
            </w:pPr>
            <w:r>
              <w:rPr>
                <w:b/>
                <w:sz w:val="18"/>
                <w:u w:val="single"/>
              </w:rPr>
              <w:t>Экологическое</w:t>
            </w:r>
            <w:r>
              <w:rPr>
                <w:b/>
                <w:spacing w:val="-2"/>
                <w:sz w:val="18"/>
                <w:u w:val="single"/>
              </w:rPr>
              <w:t>воспитание:</w:t>
            </w:r>
          </w:p>
          <w:p w:rsidR="00665FA4" w:rsidRDefault="00664DA1">
            <w:pPr>
              <w:pStyle w:val="TableParagraph"/>
              <w:numPr>
                <w:ilvl w:val="0"/>
                <w:numId w:val="71"/>
              </w:numPr>
              <w:tabs>
                <w:tab w:val="left" w:pos="829"/>
              </w:tabs>
              <w:spacing w:line="278" w:lineRule="auto"/>
              <w:ind w:right="103"/>
              <w:rPr>
                <w:sz w:val="18"/>
              </w:rPr>
            </w:pPr>
            <w:r>
              <w:rPr>
                <w:sz w:val="18"/>
              </w:rPr>
              <w:t xml:space="preserve">бережноеотношениекприроде,осознаниепроблемвзаимоотношенийчеловекаиживотных,отражённыхвлитературных </w:t>
            </w:r>
            <w:r>
              <w:rPr>
                <w:spacing w:val="-2"/>
                <w:sz w:val="18"/>
              </w:rPr>
              <w:t>произведениях;</w:t>
            </w:r>
          </w:p>
          <w:p w:rsidR="00665FA4" w:rsidRDefault="00664DA1">
            <w:pPr>
              <w:pStyle w:val="TableParagraph"/>
              <w:numPr>
                <w:ilvl w:val="0"/>
                <w:numId w:val="71"/>
              </w:numPr>
              <w:tabs>
                <w:tab w:val="left" w:pos="829"/>
              </w:tabs>
              <w:spacing w:line="202" w:lineRule="exact"/>
              <w:rPr>
                <w:sz w:val="18"/>
              </w:rPr>
            </w:pPr>
            <w:r>
              <w:rPr>
                <w:sz w:val="18"/>
              </w:rPr>
              <w:t>неприятиедействий,приносящихей</w:t>
            </w:r>
            <w:r>
              <w:rPr>
                <w:spacing w:val="-4"/>
                <w:sz w:val="18"/>
              </w:rPr>
              <w:t>вред.</w:t>
            </w:r>
          </w:p>
          <w:p w:rsidR="00665FA4" w:rsidRDefault="00665FA4">
            <w:pPr>
              <w:pStyle w:val="TableParagraph"/>
              <w:spacing w:before="27"/>
              <w:ind w:left="0"/>
              <w:rPr>
                <w:sz w:val="18"/>
              </w:rPr>
            </w:pPr>
          </w:p>
          <w:p w:rsidR="00665FA4" w:rsidRDefault="00664DA1">
            <w:pPr>
              <w:pStyle w:val="TableParagraph"/>
              <w:spacing w:line="207" w:lineRule="exact"/>
              <w:ind w:left="109"/>
              <w:jc w:val="both"/>
              <w:rPr>
                <w:b/>
                <w:sz w:val="18"/>
              </w:rPr>
            </w:pPr>
            <w:r>
              <w:rPr>
                <w:b/>
                <w:sz w:val="18"/>
                <w:u w:val="single"/>
              </w:rPr>
              <w:t>Ценностинаучного</w:t>
            </w:r>
            <w:r>
              <w:rPr>
                <w:b/>
                <w:spacing w:val="-2"/>
                <w:sz w:val="18"/>
                <w:u w:val="single"/>
              </w:rPr>
              <w:t>познания:</w:t>
            </w:r>
          </w:p>
          <w:p w:rsidR="00665FA4" w:rsidRDefault="00664DA1">
            <w:pPr>
              <w:pStyle w:val="TableParagraph"/>
              <w:numPr>
                <w:ilvl w:val="0"/>
                <w:numId w:val="71"/>
              </w:numPr>
              <w:tabs>
                <w:tab w:val="left" w:pos="829"/>
              </w:tabs>
              <w:spacing w:line="273" w:lineRule="auto"/>
              <w:ind w:right="98"/>
              <w:jc w:val="both"/>
              <w:rPr>
                <w:sz w:val="18"/>
              </w:rPr>
            </w:pPr>
            <w:r>
              <w:rPr>
                <w:sz w:val="1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65FA4" w:rsidRDefault="00664DA1">
            <w:pPr>
              <w:pStyle w:val="TableParagraph"/>
              <w:numPr>
                <w:ilvl w:val="0"/>
                <w:numId w:val="71"/>
              </w:numPr>
              <w:tabs>
                <w:tab w:val="left" w:pos="828"/>
              </w:tabs>
              <w:spacing w:before="3"/>
              <w:ind w:left="828" w:hanging="359"/>
              <w:jc w:val="both"/>
              <w:rPr>
                <w:sz w:val="18"/>
              </w:rPr>
            </w:pPr>
            <w:r>
              <w:rPr>
                <w:sz w:val="18"/>
              </w:rPr>
              <w:t>овладениесмысловымчтениемдлярешенияразличногоуровняучебныхижизненных</w:t>
            </w:r>
            <w:r>
              <w:rPr>
                <w:spacing w:val="-2"/>
                <w:sz w:val="18"/>
              </w:rPr>
              <w:t>задач;</w:t>
            </w:r>
          </w:p>
          <w:p w:rsidR="00665FA4" w:rsidRDefault="00664DA1">
            <w:pPr>
              <w:pStyle w:val="TableParagraph"/>
              <w:numPr>
                <w:ilvl w:val="0"/>
                <w:numId w:val="71"/>
              </w:numPr>
              <w:tabs>
                <w:tab w:val="left" w:pos="829"/>
              </w:tabs>
              <w:spacing w:before="33" w:line="273" w:lineRule="auto"/>
              <w:ind w:right="100"/>
              <w:jc w:val="both"/>
              <w:rPr>
                <w:sz w:val="18"/>
              </w:rPr>
            </w:pPr>
            <w:r>
              <w:rPr>
                <w:sz w:val="1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65FA4" w:rsidRDefault="00664DA1">
            <w:pPr>
              <w:pStyle w:val="TableParagraph"/>
              <w:spacing w:before="201"/>
              <w:ind w:left="109" w:right="96"/>
              <w:jc w:val="both"/>
              <w:rPr>
                <w:b/>
                <w:sz w:val="24"/>
              </w:rPr>
            </w:pPr>
            <w:r>
              <w:rPr>
                <w:b/>
                <w:sz w:val="24"/>
              </w:rPr>
              <w:t>Влияние параллельного изучения родного языка и языка других стран и народов позволяетзаложить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r>
              <w:rPr>
                <w:b/>
                <w:sz w:val="24"/>
                <w:vertAlign w:val="superscript"/>
              </w:rPr>
              <w:t>28</w:t>
            </w:r>
          </w:p>
          <w:p w:rsidR="00665FA4" w:rsidRDefault="00664DA1">
            <w:pPr>
              <w:pStyle w:val="TableParagraph"/>
              <w:numPr>
                <w:ilvl w:val="0"/>
                <w:numId w:val="71"/>
              </w:numPr>
              <w:tabs>
                <w:tab w:val="left" w:pos="829"/>
              </w:tabs>
              <w:spacing w:before="5"/>
              <w:rPr>
                <w:sz w:val="18"/>
              </w:rPr>
            </w:pPr>
            <w:r>
              <w:rPr>
                <w:sz w:val="18"/>
              </w:rPr>
              <w:t>пониманиенеобходимостиовладенияиностраннымязыкомкаксредствомобщениявусловияхвзаимодействияразныхстран</w:t>
            </w:r>
            <w:r>
              <w:rPr>
                <w:spacing w:val="-10"/>
                <w:sz w:val="18"/>
              </w:rPr>
              <w:t>и</w:t>
            </w:r>
          </w:p>
          <w:p w:rsidR="00665FA4" w:rsidRDefault="00664DA1">
            <w:pPr>
              <w:pStyle w:val="TableParagraph"/>
              <w:spacing w:before="33"/>
              <w:rPr>
                <w:sz w:val="18"/>
              </w:rPr>
            </w:pPr>
            <w:r>
              <w:rPr>
                <w:spacing w:val="-2"/>
                <w:sz w:val="18"/>
              </w:rPr>
              <w:t>народов;</w:t>
            </w:r>
          </w:p>
        </w:tc>
      </w:tr>
    </w:tbl>
    <w:p w:rsidR="00665FA4" w:rsidRDefault="00C27720">
      <w:pPr>
        <w:pStyle w:val="a3"/>
        <w:spacing w:before="0"/>
        <w:rPr>
          <w:sz w:val="15"/>
        </w:rPr>
      </w:pPr>
      <w:r>
        <w:rPr>
          <w:noProof/>
          <w:sz w:val="15"/>
          <w:lang w:eastAsia="ru-RU"/>
        </w:rPr>
        <w:pict>
          <v:shape id="Graphic 36" o:spid="_x0000_s1115" style="position:absolute;margin-left:56.65pt;margin-top:9.85pt;width:144.05pt;height:.75pt;z-index:-251689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28</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98.</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99"/>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72"/>
              </w:numPr>
              <w:tabs>
                <w:tab w:val="left" w:pos="829"/>
              </w:tabs>
              <w:spacing w:line="278" w:lineRule="auto"/>
              <w:ind w:right="438"/>
              <w:rPr>
                <w:sz w:val="18"/>
              </w:rPr>
            </w:pPr>
            <w:r>
              <w:rPr>
                <w:sz w:val="18"/>
              </w:rPr>
              <w:t>формирование предпосылок социокультурной/межкультурной компетенции, позволяющей приобщаться к культуре, традициям, реалиямстран/страныизучаемогоязыка,готовностипредставлятьсвоюстрану, еёкультурув условияхмежкультурногообщения, соблюдая речевой этикет и адекватно используя имеющиеся речевые и неречевые средства общения;</w:t>
            </w:r>
          </w:p>
          <w:p w:rsidR="00665FA4" w:rsidRDefault="00664DA1">
            <w:pPr>
              <w:pStyle w:val="TableParagraph"/>
              <w:numPr>
                <w:ilvl w:val="0"/>
                <w:numId w:val="72"/>
              </w:numPr>
              <w:tabs>
                <w:tab w:val="left" w:pos="829"/>
              </w:tabs>
              <w:spacing w:line="278" w:lineRule="auto"/>
              <w:ind w:right="123"/>
              <w:rPr>
                <w:sz w:val="18"/>
              </w:rPr>
            </w:pPr>
            <w:r>
              <w:rPr>
                <w:sz w:val="18"/>
              </w:rPr>
              <w:t>воспитаниеуважительногоотношениякинойкультурепосредствомзнакомствсдетскимпластомкультуры странизучаемогоязыкаи более глубокого осознания особенностей культуры своего народа;</w:t>
            </w:r>
          </w:p>
          <w:p w:rsidR="00665FA4" w:rsidRDefault="00664DA1">
            <w:pPr>
              <w:pStyle w:val="TableParagraph"/>
              <w:numPr>
                <w:ilvl w:val="0"/>
                <w:numId w:val="72"/>
              </w:numPr>
              <w:tabs>
                <w:tab w:val="left" w:pos="829"/>
              </w:tabs>
              <w:spacing w:line="202" w:lineRule="exact"/>
              <w:rPr>
                <w:sz w:val="18"/>
              </w:rPr>
            </w:pPr>
            <w:r>
              <w:rPr>
                <w:sz w:val="18"/>
              </w:rPr>
              <w:t>воспитаниеэмоциональногоипознавательногоинтересакхудожественнойкультуредругих</w:t>
            </w:r>
            <w:r>
              <w:rPr>
                <w:spacing w:val="-2"/>
                <w:sz w:val="18"/>
              </w:rPr>
              <w:t>народов;</w:t>
            </w:r>
          </w:p>
          <w:p w:rsidR="00665FA4" w:rsidRDefault="00664DA1">
            <w:pPr>
              <w:pStyle w:val="TableParagraph"/>
              <w:numPr>
                <w:ilvl w:val="0"/>
                <w:numId w:val="72"/>
              </w:numPr>
              <w:tabs>
                <w:tab w:val="left" w:pos="829"/>
              </w:tabs>
              <w:spacing w:before="23"/>
              <w:rPr>
                <w:sz w:val="18"/>
              </w:rPr>
            </w:pPr>
            <w:r>
              <w:rPr>
                <w:sz w:val="18"/>
              </w:rPr>
              <w:t>формированиеположительноймотивациииустойчивогоучебно-познавательногоинтересакпредмету«Иностранный</w:t>
            </w:r>
            <w:r>
              <w:rPr>
                <w:spacing w:val="-2"/>
                <w:sz w:val="18"/>
              </w:rPr>
              <w:t>язык».</w:t>
            </w:r>
          </w:p>
          <w:p w:rsidR="00665FA4" w:rsidRDefault="00665FA4">
            <w:pPr>
              <w:pStyle w:val="TableParagraph"/>
              <w:spacing w:before="25"/>
              <w:ind w:left="0"/>
              <w:rPr>
                <w:sz w:val="18"/>
              </w:rPr>
            </w:pPr>
          </w:p>
          <w:p w:rsidR="00665FA4" w:rsidRDefault="00664DA1">
            <w:pPr>
              <w:pStyle w:val="TableParagraph"/>
              <w:ind w:left="109" w:right="102"/>
              <w:jc w:val="both"/>
              <w:rPr>
                <w:b/>
                <w:sz w:val="24"/>
              </w:rPr>
            </w:pPr>
            <w:r>
              <w:rPr>
                <w:b/>
                <w:sz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программы начального общего образования должны отражать готовность обучающихся руководствоватьсяценностямииприобретение первоначальногоопыта деятельностина ихоснове,в том числе в части:</w:t>
            </w:r>
            <w:r>
              <w:rPr>
                <w:b/>
                <w:sz w:val="24"/>
                <w:vertAlign w:val="superscript"/>
              </w:rPr>
              <w:t>29</w:t>
            </w:r>
          </w:p>
          <w:p w:rsidR="00665FA4" w:rsidRDefault="00664DA1">
            <w:pPr>
              <w:pStyle w:val="TableParagraph"/>
              <w:spacing w:before="4"/>
              <w:ind w:left="109"/>
              <w:rPr>
                <w:b/>
                <w:sz w:val="18"/>
              </w:rPr>
            </w:pPr>
            <w:r>
              <w:rPr>
                <w:b/>
                <w:spacing w:val="-2"/>
                <w:sz w:val="18"/>
              </w:rPr>
              <w:t>Гражданско-патриотическоговоспитания:</w:t>
            </w:r>
          </w:p>
          <w:p w:rsidR="00665FA4" w:rsidRDefault="00664DA1">
            <w:pPr>
              <w:pStyle w:val="TableParagraph"/>
              <w:numPr>
                <w:ilvl w:val="0"/>
                <w:numId w:val="72"/>
              </w:numPr>
              <w:tabs>
                <w:tab w:val="left" w:pos="829"/>
              </w:tabs>
              <w:rPr>
                <w:sz w:val="18"/>
              </w:rPr>
            </w:pPr>
            <w:r>
              <w:rPr>
                <w:sz w:val="18"/>
              </w:rPr>
              <w:t>становлениеценностногоотношенияксвоейРодине —</w:t>
            </w:r>
            <w:r>
              <w:rPr>
                <w:spacing w:val="-2"/>
                <w:sz w:val="18"/>
              </w:rPr>
              <w:t>России;</w:t>
            </w:r>
          </w:p>
          <w:p w:rsidR="00665FA4" w:rsidRDefault="00664DA1">
            <w:pPr>
              <w:pStyle w:val="TableParagraph"/>
              <w:numPr>
                <w:ilvl w:val="0"/>
                <w:numId w:val="72"/>
              </w:numPr>
              <w:tabs>
                <w:tab w:val="left" w:pos="829"/>
              </w:tabs>
              <w:spacing w:before="33"/>
              <w:rPr>
                <w:sz w:val="18"/>
              </w:rPr>
            </w:pPr>
            <w:r>
              <w:rPr>
                <w:sz w:val="18"/>
              </w:rPr>
              <w:t>осознаниесвоейэтнокультурнойироссийскойгражданской</w:t>
            </w:r>
            <w:r>
              <w:rPr>
                <w:spacing w:val="-2"/>
                <w:sz w:val="18"/>
              </w:rPr>
              <w:t>идентичности;</w:t>
            </w:r>
          </w:p>
          <w:p w:rsidR="00665FA4" w:rsidRDefault="00664DA1">
            <w:pPr>
              <w:pStyle w:val="TableParagraph"/>
              <w:numPr>
                <w:ilvl w:val="0"/>
                <w:numId w:val="72"/>
              </w:numPr>
              <w:tabs>
                <w:tab w:val="left" w:pos="829"/>
              </w:tabs>
              <w:spacing w:before="33"/>
              <w:rPr>
                <w:sz w:val="18"/>
              </w:rPr>
            </w:pPr>
            <w:r>
              <w:rPr>
                <w:sz w:val="18"/>
              </w:rPr>
              <w:t>сопричастностькпрошлому, настоящемуибудущемусвоейстраныиродного</w:t>
            </w:r>
            <w:r>
              <w:rPr>
                <w:spacing w:val="-2"/>
                <w:sz w:val="18"/>
              </w:rPr>
              <w:t>края;</w:t>
            </w:r>
          </w:p>
          <w:p w:rsidR="00665FA4" w:rsidRDefault="00664DA1">
            <w:pPr>
              <w:pStyle w:val="TableParagraph"/>
              <w:numPr>
                <w:ilvl w:val="0"/>
                <w:numId w:val="72"/>
              </w:numPr>
              <w:tabs>
                <w:tab w:val="left" w:pos="829"/>
              </w:tabs>
              <w:spacing w:before="28"/>
              <w:rPr>
                <w:sz w:val="18"/>
              </w:rPr>
            </w:pPr>
            <w:r>
              <w:rPr>
                <w:sz w:val="18"/>
              </w:rPr>
              <w:t>уважениексвоемуидругим</w:t>
            </w:r>
            <w:r>
              <w:rPr>
                <w:spacing w:val="-2"/>
                <w:sz w:val="18"/>
              </w:rPr>
              <w:t>народам;</w:t>
            </w:r>
          </w:p>
          <w:p w:rsidR="00665FA4" w:rsidRDefault="00664DA1">
            <w:pPr>
              <w:pStyle w:val="TableParagraph"/>
              <w:numPr>
                <w:ilvl w:val="0"/>
                <w:numId w:val="72"/>
              </w:numPr>
              <w:tabs>
                <w:tab w:val="left" w:pos="829"/>
              </w:tabs>
              <w:spacing w:before="33" w:line="268" w:lineRule="auto"/>
              <w:ind w:right="99"/>
              <w:rPr>
                <w:sz w:val="18"/>
              </w:rPr>
            </w:pPr>
            <w:r>
              <w:rPr>
                <w:sz w:val="18"/>
              </w:rPr>
              <w:t>первоначальныепредставленияочеловекекакчленеобщества,оправахиответственности,уваженииидостоинствечеловека,о нравственно-этических нормах поведения и правилах межличностных отношений.</w:t>
            </w:r>
          </w:p>
          <w:p w:rsidR="00665FA4" w:rsidRDefault="00665FA4">
            <w:pPr>
              <w:pStyle w:val="TableParagraph"/>
              <w:spacing w:before="6"/>
              <w:ind w:left="0"/>
              <w:rPr>
                <w:sz w:val="18"/>
              </w:rPr>
            </w:pPr>
          </w:p>
          <w:p w:rsidR="00665FA4" w:rsidRDefault="00664DA1">
            <w:pPr>
              <w:pStyle w:val="TableParagraph"/>
              <w:spacing w:before="1" w:line="207" w:lineRule="exact"/>
              <w:ind w:left="109"/>
              <w:rPr>
                <w:b/>
                <w:sz w:val="18"/>
              </w:rPr>
            </w:pPr>
            <w:r>
              <w:rPr>
                <w:b/>
                <w:spacing w:val="-2"/>
                <w:sz w:val="18"/>
              </w:rPr>
              <w:t>Духовно-нравственноговоспитания:</w:t>
            </w:r>
          </w:p>
          <w:p w:rsidR="00665FA4" w:rsidRDefault="00664DA1">
            <w:pPr>
              <w:pStyle w:val="TableParagraph"/>
              <w:numPr>
                <w:ilvl w:val="0"/>
                <w:numId w:val="72"/>
              </w:numPr>
              <w:tabs>
                <w:tab w:val="left" w:pos="829"/>
              </w:tabs>
              <w:spacing w:line="207" w:lineRule="exact"/>
              <w:rPr>
                <w:sz w:val="18"/>
              </w:rPr>
            </w:pPr>
            <w:r>
              <w:rPr>
                <w:sz w:val="18"/>
              </w:rPr>
              <w:t>признаниеиндивидуальностикаждого</w:t>
            </w:r>
            <w:r>
              <w:rPr>
                <w:spacing w:val="-2"/>
                <w:sz w:val="18"/>
              </w:rPr>
              <w:t>человека;</w:t>
            </w:r>
          </w:p>
          <w:p w:rsidR="00665FA4" w:rsidRDefault="00664DA1">
            <w:pPr>
              <w:pStyle w:val="TableParagraph"/>
              <w:numPr>
                <w:ilvl w:val="0"/>
                <w:numId w:val="72"/>
              </w:numPr>
              <w:tabs>
                <w:tab w:val="left" w:pos="829"/>
              </w:tabs>
              <w:spacing w:before="28"/>
              <w:rPr>
                <w:sz w:val="18"/>
              </w:rPr>
            </w:pPr>
            <w:r>
              <w:rPr>
                <w:sz w:val="18"/>
              </w:rPr>
              <w:t>проявлениесопереживания,уваженияи</w:t>
            </w:r>
            <w:r>
              <w:rPr>
                <w:spacing w:val="-2"/>
                <w:sz w:val="18"/>
              </w:rPr>
              <w:t>доброжелательности;</w:t>
            </w:r>
          </w:p>
          <w:p w:rsidR="00665FA4" w:rsidRDefault="00664DA1">
            <w:pPr>
              <w:pStyle w:val="TableParagraph"/>
              <w:numPr>
                <w:ilvl w:val="0"/>
                <w:numId w:val="72"/>
              </w:numPr>
              <w:tabs>
                <w:tab w:val="left" w:pos="829"/>
              </w:tabs>
              <w:spacing w:before="28"/>
              <w:rPr>
                <w:sz w:val="18"/>
              </w:rPr>
            </w:pPr>
            <w:r>
              <w:rPr>
                <w:sz w:val="18"/>
              </w:rPr>
              <w:t>неприятиелюбыхформповедения,направленныхнапричинениефизическогоиморальноговредадругим</w:t>
            </w:r>
            <w:r>
              <w:rPr>
                <w:spacing w:val="-2"/>
                <w:sz w:val="18"/>
              </w:rPr>
              <w:t>людям.</w:t>
            </w:r>
          </w:p>
          <w:p w:rsidR="00665FA4" w:rsidRDefault="00665FA4">
            <w:pPr>
              <w:pStyle w:val="TableParagraph"/>
              <w:spacing w:before="28"/>
              <w:ind w:left="0"/>
              <w:rPr>
                <w:sz w:val="18"/>
              </w:rPr>
            </w:pPr>
          </w:p>
          <w:p w:rsidR="00665FA4" w:rsidRDefault="00664DA1">
            <w:pPr>
              <w:pStyle w:val="TableParagraph"/>
              <w:spacing w:line="207" w:lineRule="exact"/>
              <w:ind w:left="109"/>
              <w:rPr>
                <w:b/>
                <w:sz w:val="18"/>
              </w:rPr>
            </w:pPr>
            <w:r>
              <w:rPr>
                <w:b/>
                <w:spacing w:val="-2"/>
                <w:sz w:val="18"/>
              </w:rPr>
              <w:t>Эстетическоговоспитания:</w:t>
            </w:r>
          </w:p>
          <w:p w:rsidR="00665FA4" w:rsidRDefault="00664DA1">
            <w:pPr>
              <w:pStyle w:val="TableParagraph"/>
              <w:numPr>
                <w:ilvl w:val="0"/>
                <w:numId w:val="72"/>
              </w:numPr>
              <w:tabs>
                <w:tab w:val="left" w:pos="829"/>
              </w:tabs>
              <w:spacing w:line="278" w:lineRule="auto"/>
              <w:ind w:right="93"/>
              <w:rPr>
                <w:sz w:val="18"/>
              </w:rPr>
            </w:pPr>
            <w:r>
              <w:rPr>
                <w:sz w:val="18"/>
              </w:rPr>
              <w:t>уважительное отношение иинтерескхудожественнойкультуре,восприимчивостькразным видамискусства,традициям итворчеству своего и других народов;</w:t>
            </w:r>
          </w:p>
          <w:p w:rsidR="00665FA4" w:rsidRDefault="00664DA1">
            <w:pPr>
              <w:pStyle w:val="TableParagraph"/>
              <w:numPr>
                <w:ilvl w:val="0"/>
                <w:numId w:val="72"/>
              </w:numPr>
              <w:tabs>
                <w:tab w:val="left" w:pos="829"/>
              </w:tabs>
              <w:spacing w:line="197" w:lineRule="exact"/>
              <w:rPr>
                <w:sz w:val="18"/>
              </w:rPr>
            </w:pPr>
            <w:r>
              <w:rPr>
                <w:sz w:val="18"/>
              </w:rPr>
              <w:t>стремлениексамовыражениювразныхвидаххудожественной</w:t>
            </w:r>
            <w:r>
              <w:rPr>
                <w:spacing w:val="-2"/>
                <w:sz w:val="18"/>
              </w:rPr>
              <w:t>деятельности.</w:t>
            </w:r>
          </w:p>
          <w:p w:rsidR="00665FA4" w:rsidRDefault="00665FA4">
            <w:pPr>
              <w:pStyle w:val="TableParagraph"/>
              <w:spacing w:before="33"/>
              <w:ind w:left="0"/>
              <w:rPr>
                <w:sz w:val="18"/>
              </w:rPr>
            </w:pPr>
          </w:p>
          <w:p w:rsidR="00665FA4" w:rsidRDefault="00664DA1">
            <w:pPr>
              <w:pStyle w:val="TableParagraph"/>
              <w:spacing w:line="207" w:lineRule="exact"/>
              <w:ind w:left="109"/>
              <w:rPr>
                <w:b/>
                <w:sz w:val="18"/>
              </w:rPr>
            </w:pPr>
            <w:r>
              <w:rPr>
                <w:b/>
                <w:sz w:val="18"/>
              </w:rPr>
              <w:t>Физическоговоспитания,формированиякультурыздоровьяиэмоционального</w:t>
            </w:r>
            <w:r>
              <w:rPr>
                <w:b/>
                <w:spacing w:val="-2"/>
                <w:sz w:val="18"/>
              </w:rPr>
              <w:t>благополучия:</w:t>
            </w:r>
          </w:p>
          <w:p w:rsidR="00665FA4" w:rsidRDefault="00664DA1">
            <w:pPr>
              <w:pStyle w:val="TableParagraph"/>
              <w:numPr>
                <w:ilvl w:val="0"/>
                <w:numId w:val="72"/>
              </w:numPr>
              <w:tabs>
                <w:tab w:val="left" w:pos="829"/>
              </w:tabs>
              <w:spacing w:line="207" w:lineRule="exact"/>
              <w:rPr>
                <w:sz w:val="18"/>
              </w:rPr>
            </w:pPr>
            <w:r>
              <w:rPr>
                <w:sz w:val="18"/>
              </w:rPr>
              <w:t>соблюдениеправилздоровогоибезопасного(длясебяидругихлюдей)образажизнивокружающейсреде(втом</w:t>
            </w:r>
            <w:r>
              <w:rPr>
                <w:spacing w:val="-2"/>
                <w:sz w:val="18"/>
              </w:rPr>
              <w:t>числе</w:t>
            </w:r>
          </w:p>
        </w:tc>
      </w:tr>
    </w:tbl>
    <w:p w:rsidR="00665FA4" w:rsidRDefault="00C27720">
      <w:pPr>
        <w:pStyle w:val="a3"/>
        <w:spacing w:before="68"/>
        <w:rPr>
          <w:sz w:val="20"/>
        </w:rPr>
      </w:pPr>
      <w:r>
        <w:rPr>
          <w:noProof/>
          <w:sz w:val="20"/>
          <w:lang w:eastAsia="ru-RU"/>
        </w:rPr>
        <w:pict>
          <v:shape id="Graphic 37" o:spid="_x0000_s1114" style="position:absolute;margin-left:56.65pt;margin-top:16.1pt;width:144.05pt;height:.75pt;z-index:-251688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29</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114-115.</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80"/>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rPr>
                <w:sz w:val="18"/>
              </w:rPr>
            </w:pPr>
            <w:r>
              <w:rPr>
                <w:spacing w:val="-2"/>
                <w:sz w:val="18"/>
              </w:rPr>
              <w:t>информационной);</w:t>
            </w:r>
          </w:p>
          <w:p w:rsidR="00665FA4" w:rsidRDefault="00664DA1">
            <w:pPr>
              <w:pStyle w:val="TableParagraph"/>
              <w:numPr>
                <w:ilvl w:val="0"/>
                <w:numId w:val="73"/>
              </w:numPr>
              <w:tabs>
                <w:tab w:val="left" w:pos="829"/>
              </w:tabs>
              <w:spacing w:before="28"/>
              <w:rPr>
                <w:sz w:val="18"/>
              </w:rPr>
            </w:pPr>
            <w:r>
              <w:rPr>
                <w:sz w:val="18"/>
              </w:rPr>
              <w:t>бережноеотношениекфизическомуипсихическому</w:t>
            </w:r>
            <w:r>
              <w:rPr>
                <w:spacing w:val="-2"/>
                <w:sz w:val="18"/>
              </w:rPr>
              <w:t>здоровью.</w:t>
            </w:r>
          </w:p>
          <w:p w:rsidR="00665FA4" w:rsidRDefault="00665FA4">
            <w:pPr>
              <w:pStyle w:val="TableParagraph"/>
              <w:spacing w:before="28"/>
              <w:ind w:left="0"/>
              <w:rPr>
                <w:sz w:val="18"/>
              </w:rPr>
            </w:pPr>
          </w:p>
          <w:p w:rsidR="00665FA4" w:rsidRDefault="00664DA1">
            <w:pPr>
              <w:pStyle w:val="TableParagraph"/>
              <w:spacing w:line="207" w:lineRule="exact"/>
              <w:ind w:left="109"/>
              <w:rPr>
                <w:b/>
                <w:sz w:val="18"/>
              </w:rPr>
            </w:pPr>
            <w:r>
              <w:rPr>
                <w:b/>
                <w:sz w:val="18"/>
              </w:rPr>
              <w:t>Трудового</w:t>
            </w:r>
            <w:r>
              <w:rPr>
                <w:b/>
                <w:spacing w:val="-2"/>
                <w:sz w:val="18"/>
              </w:rPr>
              <w:t>воспитания:</w:t>
            </w:r>
          </w:p>
          <w:p w:rsidR="00665FA4" w:rsidRDefault="00664DA1">
            <w:pPr>
              <w:pStyle w:val="TableParagraph"/>
              <w:numPr>
                <w:ilvl w:val="0"/>
                <w:numId w:val="73"/>
              </w:numPr>
              <w:tabs>
                <w:tab w:val="left" w:pos="829"/>
              </w:tabs>
              <w:spacing w:line="273" w:lineRule="auto"/>
              <w:ind w:right="106"/>
              <w:rPr>
                <w:sz w:val="18"/>
              </w:rPr>
            </w:pPr>
            <w:r>
              <w:rPr>
                <w:sz w:val="18"/>
              </w:rPr>
              <w:t>осознаниеценноститрудавжизничеловекаиобщества,ответственноепотреблениеибережноеотношениекрезультатамтруда, навыки участия в различных видах трудовой деятельности, интерес к различным профессиям.</w:t>
            </w:r>
          </w:p>
          <w:p w:rsidR="00665FA4" w:rsidRDefault="00664DA1">
            <w:pPr>
              <w:pStyle w:val="TableParagraph"/>
              <w:spacing w:before="205"/>
              <w:ind w:left="109"/>
              <w:rPr>
                <w:b/>
                <w:sz w:val="18"/>
              </w:rPr>
            </w:pPr>
            <w:r>
              <w:rPr>
                <w:b/>
                <w:spacing w:val="-2"/>
                <w:sz w:val="18"/>
              </w:rPr>
              <w:t>Экологическоговоспитания:</w:t>
            </w:r>
          </w:p>
          <w:p w:rsidR="00665FA4" w:rsidRDefault="00664DA1">
            <w:pPr>
              <w:pStyle w:val="TableParagraph"/>
              <w:numPr>
                <w:ilvl w:val="0"/>
                <w:numId w:val="73"/>
              </w:numPr>
              <w:tabs>
                <w:tab w:val="left" w:pos="829"/>
              </w:tabs>
              <w:rPr>
                <w:sz w:val="18"/>
              </w:rPr>
            </w:pPr>
            <w:r>
              <w:rPr>
                <w:sz w:val="18"/>
              </w:rPr>
              <w:t>бережноеотношениек</w:t>
            </w:r>
            <w:r>
              <w:rPr>
                <w:spacing w:val="-2"/>
                <w:sz w:val="18"/>
              </w:rPr>
              <w:t>природе;</w:t>
            </w:r>
          </w:p>
          <w:p w:rsidR="00665FA4" w:rsidRDefault="00664DA1">
            <w:pPr>
              <w:pStyle w:val="TableParagraph"/>
              <w:numPr>
                <w:ilvl w:val="0"/>
                <w:numId w:val="73"/>
              </w:numPr>
              <w:tabs>
                <w:tab w:val="left" w:pos="829"/>
              </w:tabs>
              <w:spacing w:before="28"/>
              <w:rPr>
                <w:sz w:val="18"/>
              </w:rPr>
            </w:pPr>
            <w:r>
              <w:rPr>
                <w:sz w:val="18"/>
              </w:rPr>
              <w:t>неприятиедействий,приносящихей</w:t>
            </w:r>
            <w:r>
              <w:rPr>
                <w:spacing w:val="-4"/>
                <w:sz w:val="18"/>
              </w:rPr>
              <w:t>вред.</w:t>
            </w:r>
          </w:p>
          <w:p w:rsidR="00665FA4" w:rsidRDefault="00665FA4">
            <w:pPr>
              <w:pStyle w:val="TableParagraph"/>
              <w:spacing w:before="27"/>
              <w:ind w:left="0"/>
              <w:rPr>
                <w:sz w:val="18"/>
              </w:rPr>
            </w:pPr>
          </w:p>
          <w:p w:rsidR="00665FA4" w:rsidRDefault="00664DA1">
            <w:pPr>
              <w:pStyle w:val="TableParagraph"/>
              <w:spacing w:line="207" w:lineRule="exact"/>
              <w:ind w:left="109"/>
              <w:rPr>
                <w:b/>
                <w:sz w:val="18"/>
              </w:rPr>
            </w:pPr>
            <w:r>
              <w:rPr>
                <w:b/>
                <w:sz w:val="18"/>
              </w:rPr>
              <w:t>Ценностинаучного</w:t>
            </w:r>
            <w:r>
              <w:rPr>
                <w:b/>
                <w:spacing w:val="-2"/>
                <w:sz w:val="18"/>
              </w:rPr>
              <w:t>познания:</w:t>
            </w:r>
          </w:p>
          <w:p w:rsidR="00665FA4" w:rsidRDefault="00664DA1">
            <w:pPr>
              <w:pStyle w:val="TableParagraph"/>
              <w:numPr>
                <w:ilvl w:val="0"/>
                <w:numId w:val="73"/>
              </w:numPr>
              <w:tabs>
                <w:tab w:val="left" w:pos="829"/>
              </w:tabs>
              <w:spacing w:line="207" w:lineRule="exact"/>
              <w:rPr>
                <w:sz w:val="18"/>
              </w:rPr>
            </w:pPr>
            <w:r>
              <w:rPr>
                <w:sz w:val="18"/>
              </w:rPr>
              <w:t>первоначальныепредставленияонаучнойкартине</w:t>
            </w:r>
            <w:r>
              <w:rPr>
                <w:spacing w:val="-4"/>
                <w:sz w:val="18"/>
              </w:rPr>
              <w:t>мира;</w:t>
            </w:r>
          </w:p>
          <w:p w:rsidR="00665FA4" w:rsidRDefault="00664DA1">
            <w:pPr>
              <w:pStyle w:val="TableParagraph"/>
              <w:numPr>
                <w:ilvl w:val="0"/>
                <w:numId w:val="73"/>
              </w:numPr>
              <w:tabs>
                <w:tab w:val="left" w:pos="829"/>
              </w:tabs>
              <w:spacing w:before="29"/>
              <w:rPr>
                <w:sz w:val="18"/>
              </w:rPr>
            </w:pPr>
            <w:r>
              <w:rPr>
                <w:sz w:val="18"/>
              </w:rPr>
              <w:t>познавательныеинтересы,активность,инициативность,любознательностьисамостоятельностьв</w:t>
            </w:r>
            <w:r>
              <w:rPr>
                <w:spacing w:val="-2"/>
                <w:sz w:val="18"/>
              </w:rPr>
              <w:t>познании.</w:t>
            </w:r>
          </w:p>
          <w:p w:rsidR="00665FA4" w:rsidRDefault="00665FA4">
            <w:pPr>
              <w:pStyle w:val="TableParagraph"/>
              <w:spacing w:before="24"/>
              <w:ind w:left="0"/>
              <w:rPr>
                <w:sz w:val="18"/>
              </w:rPr>
            </w:pPr>
          </w:p>
          <w:p w:rsidR="00665FA4" w:rsidRDefault="00664DA1">
            <w:pPr>
              <w:pStyle w:val="TableParagraph"/>
              <w:spacing w:before="1"/>
              <w:ind w:left="109" w:right="103"/>
              <w:jc w:val="both"/>
              <w:rPr>
                <w:b/>
                <w:sz w:val="24"/>
              </w:rPr>
            </w:pPr>
            <w:r>
              <w:rPr>
                <w:b/>
                <w:sz w:val="24"/>
              </w:rPr>
              <w:t xml:space="preserve">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 </w:t>
            </w:r>
            <w:r>
              <w:rPr>
                <w:b/>
                <w:sz w:val="24"/>
                <w:vertAlign w:val="superscript"/>
              </w:rPr>
              <w:t>30</w:t>
            </w:r>
          </w:p>
          <w:p w:rsidR="00665FA4" w:rsidRDefault="00664DA1">
            <w:pPr>
              <w:pStyle w:val="TableParagraph"/>
              <w:spacing w:before="5"/>
              <w:ind w:left="109"/>
              <w:rPr>
                <w:b/>
                <w:sz w:val="18"/>
              </w:rPr>
            </w:pPr>
            <w:r>
              <w:rPr>
                <w:b/>
                <w:spacing w:val="-2"/>
                <w:sz w:val="18"/>
                <w:u w:val="single"/>
              </w:rPr>
              <w:t>Гражданско-патриотическоговоспитания:</w:t>
            </w:r>
          </w:p>
          <w:p w:rsidR="00665FA4" w:rsidRDefault="00664DA1">
            <w:pPr>
              <w:pStyle w:val="TableParagraph"/>
              <w:numPr>
                <w:ilvl w:val="0"/>
                <w:numId w:val="73"/>
              </w:numPr>
              <w:tabs>
                <w:tab w:val="left" w:pos="829"/>
              </w:tabs>
              <w:spacing w:line="273" w:lineRule="auto"/>
              <w:ind w:right="92"/>
              <w:rPr>
                <w:sz w:val="18"/>
              </w:rPr>
            </w:pPr>
            <w:r>
              <w:rPr>
                <w:sz w:val="18"/>
              </w:rPr>
              <w:t>становлениеценностногоотношенияксвоейРодине—России,втомчислечерезизучениехудожественныхпроизведений, отражающих историю и культуру страны;</w:t>
            </w:r>
          </w:p>
          <w:p w:rsidR="00665FA4" w:rsidRDefault="00664DA1">
            <w:pPr>
              <w:pStyle w:val="TableParagraph"/>
              <w:numPr>
                <w:ilvl w:val="0"/>
                <w:numId w:val="73"/>
              </w:numPr>
              <w:tabs>
                <w:tab w:val="left" w:pos="829"/>
              </w:tabs>
              <w:spacing w:before="3" w:line="278" w:lineRule="auto"/>
              <w:ind w:right="102"/>
              <w:rPr>
                <w:sz w:val="18"/>
              </w:rPr>
            </w:pPr>
            <w:r>
              <w:rPr>
                <w:sz w:val="18"/>
              </w:rPr>
              <w:t>осознаниесвоейэтнокультурнойироссийскойгражданскойидентичности,пониманиеролирусскогоязыкакакгосударственного языка Российской Федерации и языка межнационального общения народов России;</w:t>
            </w:r>
          </w:p>
          <w:p w:rsidR="00665FA4" w:rsidRDefault="00664DA1">
            <w:pPr>
              <w:pStyle w:val="TableParagraph"/>
              <w:numPr>
                <w:ilvl w:val="0"/>
                <w:numId w:val="73"/>
              </w:numPr>
              <w:tabs>
                <w:tab w:val="left" w:pos="829"/>
              </w:tabs>
              <w:spacing w:line="278" w:lineRule="auto"/>
              <w:ind w:right="105"/>
              <w:rPr>
                <w:sz w:val="18"/>
              </w:rPr>
            </w:pPr>
            <w:r>
              <w:rPr>
                <w:sz w:val="18"/>
              </w:rPr>
              <w:t>сопричастностькпрошлому,настоящемуибудущемусвоейстраныиродногокрая,втомчислечерезобсуждениеситуацийпри работе с художественными произведениями;</w:t>
            </w:r>
          </w:p>
          <w:p w:rsidR="00665FA4" w:rsidRDefault="00664DA1">
            <w:pPr>
              <w:pStyle w:val="TableParagraph"/>
              <w:numPr>
                <w:ilvl w:val="0"/>
                <w:numId w:val="73"/>
              </w:numPr>
              <w:tabs>
                <w:tab w:val="left" w:pos="829"/>
              </w:tabs>
              <w:spacing w:line="202" w:lineRule="exact"/>
              <w:rPr>
                <w:sz w:val="18"/>
              </w:rPr>
            </w:pPr>
            <w:r>
              <w:rPr>
                <w:sz w:val="18"/>
              </w:rPr>
              <w:t>уважениексвоемуидругимнародам,формируемоевтомчисленаосновепримеров изхудожественныхпроизведенийи</w:t>
            </w:r>
            <w:r>
              <w:rPr>
                <w:spacing w:val="-2"/>
                <w:sz w:val="18"/>
              </w:rPr>
              <w:t>фольклора;</w:t>
            </w:r>
          </w:p>
          <w:p w:rsidR="00665FA4" w:rsidRDefault="00664DA1">
            <w:pPr>
              <w:pStyle w:val="TableParagraph"/>
              <w:numPr>
                <w:ilvl w:val="0"/>
                <w:numId w:val="73"/>
              </w:numPr>
              <w:tabs>
                <w:tab w:val="left" w:pos="829"/>
              </w:tabs>
              <w:spacing w:before="28" w:line="273" w:lineRule="auto"/>
              <w:ind w:right="88"/>
              <w:jc w:val="both"/>
              <w:rPr>
                <w:sz w:val="18"/>
              </w:rPr>
            </w:pPr>
            <w:r>
              <w:rPr>
                <w:sz w:val="1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665FA4" w:rsidRDefault="00664DA1">
            <w:pPr>
              <w:pStyle w:val="TableParagraph"/>
              <w:spacing w:before="205"/>
              <w:ind w:left="109"/>
              <w:jc w:val="both"/>
              <w:rPr>
                <w:b/>
                <w:sz w:val="18"/>
              </w:rPr>
            </w:pPr>
            <w:r>
              <w:rPr>
                <w:b/>
                <w:spacing w:val="-2"/>
                <w:sz w:val="18"/>
                <w:u w:val="single"/>
              </w:rPr>
              <w:t>Духовно-нравственноговоспитания:</w:t>
            </w:r>
          </w:p>
          <w:p w:rsidR="00665FA4" w:rsidRDefault="00664DA1">
            <w:pPr>
              <w:pStyle w:val="TableParagraph"/>
              <w:numPr>
                <w:ilvl w:val="0"/>
                <w:numId w:val="73"/>
              </w:numPr>
              <w:tabs>
                <w:tab w:val="left" w:pos="828"/>
              </w:tabs>
              <w:spacing w:before="4"/>
              <w:ind w:left="828" w:hanging="359"/>
              <w:jc w:val="both"/>
              <w:rPr>
                <w:sz w:val="18"/>
              </w:rPr>
            </w:pPr>
            <w:r>
              <w:rPr>
                <w:sz w:val="18"/>
              </w:rPr>
              <w:t>признаниеиндивидуальностикаждогочеловекасопоройнасобственныйжизненныйичитательский</w:t>
            </w:r>
            <w:r>
              <w:rPr>
                <w:spacing w:val="-2"/>
                <w:sz w:val="18"/>
              </w:rPr>
              <w:t>опыт;</w:t>
            </w:r>
          </w:p>
          <w:p w:rsidR="00665FA4" w:rsidRDefault="00664DA1">
            <w:pPr>
              <w:pStyle w:val="TableParagraph"/>
              <w:numPr>
                <w:ilvl w:val="0"/>
                <w:numId w:val="73"/>
              </w:numPr>
              <w:tabs>
                <w:tab w:val="left" w:pos="829"/>
              </w:tabs>
              <w:spacing w:before="29" w:line="276" w:lineRule="auto"/>
              <w:ind w:right="95"/>
              <w:jc w:val="both"/>
              <w:rPr>
                <w:sz w:val="18"/>
              </w:rPr>
            </w:pPr>
            <w:r>
              <w:rPr>
                <w:sz w:val="18"/>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665FA4" w:rsidRDefault="00664DA1">
            <w:pPr>
              <w:pStyle w:val="TableParagraph"/>
              <w:numPr>
                <w:ilvl w:val="0"/>
                <w:numId w:val="73"/>
              </w:numPr>
              <w:tabs>
                <w:tab w:val="left" w:pos="828"/>
              </w:tabs>
              <w:spacing w:before="1"/>
              <w:ind w:left="828" w:hanging="359"/>
              <w:jc w:val="both"/>
              <w:rPr>
                <w:sz w:val="18"/>
              </w:rPr>
            </w:pPr>
            <w:r>
              <w:rPr>
                <w:sz w:val="18"/>
              </w:rPr>
              <w:t>неприятиелюбыхформповедения,направленныхнапричинениефизическогоиморальноговредадругимлюдям(втом</w:t>
            </w:r>
            <w:r>
              <w:rPr>
                <w:spacing w:val="-2"/>
                <w:sz w:val="18"/>
              </w:rPr>
              <w:t>числе</w:t>
            </w:r>
          </w:p>
          <w:p w:rsidR="00665FA4" w:rsidRDefault="00664DA1">
            <w:pPr>
              <w:pStyle w:val="TableParagraph"/>
              <w:spacing w:before="28"/>
              <w:jc w:val="both"/>
              <w:rPr>
                <w:sz w:val="18"/>
              </w:rPr>
            </w:pPr>
            <w:r>
              <w:rPr>
                <w:sz w:val="18"/>
              </w:rPr>
              <w:t>связанногосиспользованиемнедопустимыхсредств</w:t>
            </w:r>
            <w:r>
              <w:rPr>
                <w:spacing w:val="-2"/>
                <w:sz w:val="18"/>
              </w:rPr>
              <w:t>языка);</w:t>
            </w:r>
          </w:p>
        </w:tc>
      </w:tr>
    </w:tbl>
    <w:p w:rsidR="00665FA4" w:rsidRDefault="00C27720">
      <w:pPr>
        <w:pStyle w:val="a3"/>
        <w:spacing w:before="87"/>
        <w:rPr>
          <w:sz w:val="20"/>
        </w:rPr>
      </w:pPr>
      <w:r>
        <w:rPr>
          <w:noProof/>
          <w:sz w:val="20"/>
          <w:lang w:eastAsia="ru-RU"/>
        </w:rPr>
        <w:pict>
          <v:shape id="Graphic 38" o:spid="_x0000_s1113" style="position:absolute;margin-left:56.65pt;margin-top:17.05pt;width:144.05pt;height:.75pt;z-index:-251687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nB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30</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306-307.</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743"/>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74"/>
              </w:numPr>
              <w:tabs>
                <w:tab w:val="left" w:pos="829"/>
              </w:tabs>
              <w:spacing w:line="273" w:lineRule="auto"/>
              <w:ind w:right="113"/>
              <w:rPr>
                <w:sz w:val="18"/>
              </w:rPr>
            </w:pPr>
            <w:r>
              <w:rPr>
                <w:sz w:val="18"/>
              </w:rPr>
              <w:t>сотрудничествосо сверстниками, умение не создавать конфликтов и находитьвыходы изспорных ситуаций, в том числе с опорой на примеры художественных произведений;</w:t>
            </w:r>
          </w:p>
          <w:p w:rsidR="00665FA4" w:rsidRDefault="00664DA1">
            <w:pPr>
              <w:pStyle w:val="TableParagraph"/>
              <w:spacing w:before="205" w:line="207" w:lineRule="exact"/>
              <w:ind w:left="109"/>
              <w:rPr>
                <w:b/>
                <w:sz w:val="18"/>
              </w:rPr>
            </w:pPr>
            <w:r>
              <w:rPr>
                <w:b/>
                <w:spacing w:val="-2"/>
                <w:sz w:val="18"/>
                <w:u w:val="single"/>
              </w:rPr>
              <w:t>Эстетическоговоспитания:</w:t>
            </w:r>
          </w:p>
          <w:p w:rsidR="00665FA4" w:rsidRDefault="00664DA1">
            <w:pPr>
              <w:pStyle w:val="TableParagraph"/>
              <w:numPr>
                <w:ilvl w:val="0"/>
                <w:numId w:val="74"/>
              </w:numPr>
              <w:tabs>
                <w:tab w:val="left" w:pos="829"/>
              </w:tabs>
              <w:spacing w:line="278" w:lineRule="auto"/>
              <w:ind w:right="103"/>
              <w:rPr>
                <w:sz w:val="18"/>
              </w:rPr>
            </w:pPr>
            <w:r>
              <w:rPr>
                <w:sz w:val="18"/>
              </w:rPr>
              <w:t>уважительное отношение иинтерескхудожественнойкультуре,восприимчивостькразнымвидамискусства,традициям итворчеству своего и других народов;</w:t>
            </w:r>
          </w:p>
          <w:p w:rsidR="00665FA4" w:rsidRDefault="00664DA1">
            <w:pPr>
              <w:pStyle w:val="TableParagraph"/>
              <w:numPr>
                <w:ilvl w:val="0"/>
                <w:numId w:val="74"/>
              </w:numPr>
              <w:tabs>
                <w:tab w:val="left" w:pos="829"/>
              </w:tabs>
              <w:spacing w:line="202" w:lineRule="exact"/>
              <w:rPr>
                <w:sz w:val="18"/>
              </w:rPr>
            </w:pPr>
            <w:r>
              <w:rPr>
                <w:sz w:val="18"/>
              </w:rPr>
              <w:t xml:space="preserve">стремлениексамовыражениювразныхвидаххудожественнойдеятельности,втомчислевискусстве </w:t>
            </w:r>
            <w:r>
              <w:rPr>
                <w:spacing w:val="-2"/>
                <w:sz w:val="18"/>
              </w:rPr>
              <w:t>слова;</w:t>
            </w:r>
          </w:p>
          <w:p w:rsidR="00665FA4" w:rsidRDefault="00665FA4">
            <w:pPr>
              <w:pStyle w:val="TableParagraph"/>
              <w:spacing w:before="27"/>
              <w:ind w:left="0"/>
              <w:rPr>
                <w:sz w:val="18"/>
              </w:rPr>
            </w:pPr>
          </w:p>
          <w:p w:rsidR="00665FA4" w:rsidRDefault="00664DA1">
            <w:pPr>
              <w:pStyle w:val="TableParagraph"/>
              <w:spacing w:before="1" w:line="207" w:lineRule="exact"/>
              <w:ind w:left="109"/>
              <w:rPr>
                <w:b/>
                <w:sz w:val="18"/>
              </w:rPr>
            </w:pPr>
            <w:r>
              <w:rPr>
                <w:b/>
                <w:sz w:val="18"/>
                <w:u w:val="single"/>
              </w:rPr>
              <w:t>Физическоговоспитания,формированиякультурыздоровьяиэмоционального</w:t>
            </w:r>
            <w:r>
              <w:rPr>
                <w:b/>
                <w:spacing w:val="-2"/>
                <w:sz w:val="18"/>
                <w:u w:val="single"/>
              </w:rPr>
              <w:t>благополучия:</w:t>
            </w:r>
          </w:p>
          <w:p w:rsidR="00665FA4" w:rsidRDefault="00664DA1">
            <w:pPr>
              <w:pStyle w:val="TableParagraph"/>
              <w:numPr>
                <w:ilvl w:val="0"/>
                <w:numId w:val="74"/>
              </w:numPr>
              <w:tabs>
                <w:tab w:val="left" w:pos="829"/>
              </w:tabs>
              <w:spacing w:line="278" w:lineRule="auto"/>
              <w:ind w:right="105"/>
              <w:rPr>
                <w:sz w:val="18"/>
              </w:rPr>
            </w:pPr>
            <w:r>
              <w:rPr>
                <w:sz w:val="18"/>
              </w:rPr>
              <w:t>соблюдениеправилздоровогоибезопасного(длясебяидругихлюдей)образажизнивокружающейсреде(втомчисле информационной) при поиске дополнительной информации;</w:t>
            </w:r>
          </w:p>
          <w:p w:rsidR="00665FA4" w:rsidRDefault="00664DA1">
            <w:pPr>
              <w:pStyle w:val="TableParagraph"/>
              <w:numPr>
                <w:ilvl w:val="0"/>
                <w:numId w:val="74"/>
              </w:numPr>
              <w:tabs>
                <w:tab w:val="left" w:pos="829"/>
              </w:tabs>
              <w:spacing w:line="273" w:lineRule="auto"/>
              <w:ind w:right="99"/>
              <w:rPr>
                <w:sz w:val="18"/>
              </w:rPr>
            </w:pPr>
            <w:r>
              <w:rPr>
                <w:sz w:val="18"/>
              </w:rPr>
              <w:t>бережноеотношениекфизическомуипсихическомуздоровью,проявляющеесяввыбореприемлемыхспособовречевого самовыражения и соблюдении норм речевого этикета и правил общения;</w:t>
            </w:r>
          </w:p>
          <w:p w:rsidR="00665FA4" w:rsidRDefault="00664DA1">
            <w:pPr>
              <w:pStyle w:val="TableParagraph"/>
              <w:spacing w:before="200" w:line="207" w:lineRule="exact"/>
              <w:ind w:left="109"/>
              <w:jc w:val="both"/>
              <w:rPr>
                <w:b/>
                <w:sz w:val="18"/>
              </w:rPr>
            </w:pPr>
            <w:r>
              <w:rPr>
                <w:b/>
                <w:sz w:val="18"/>
                <w:u w:val="single"/>
              </w:rPr>
              <w:t>Трудового</w:t>
            </w:r>
            <w:r>
              <w:rPr>
                <w:b/>
                <w:spacing w:val="-2"/>
                <w:sz w:val="18"/>
                <w:u w:val="single"/>
              </w:rPr>
              <w:t>воспитания:</w:t>
            </w:r>
          </w:p>
          <w:p w:rsidR="00665FA4" w:rsidRDefault="00664DA1">
            <w:pPr>
              <w:pStyle w:val="TableParagraph"/>
              <w:numPr>
                <w:ilvl w:val="0"/>
                <w:numId w:val="74"/>
              </w:numPr>
              <w:tabs>
                <w:tab w:val="left" w:pos="829"/>
              </w:tabs>
              <w:spacing w:line="273" w:lineRule="auto"/>
              <w:ind w:right="99"/>
              <w:jc w:val="both"/>
              <w:rPr>
                <w:sz w:val="18"/>
              </w:rPr>
            </w:pPr>
            <w:r>
              <w:rPr>
                <w:sz w:val="1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65FA4" w:rsidRDefault="00665FA4">
            <w:pPr>
              <w:pStyle w:val="TableParagraph"/>
              <w:spacing w:before="2"/>
              <w:ind w:left="0"/>
              <w:rPr>
                <w:sz w:val="18"/>
              </w:rPr>
            </w:pPr>
          </w:p>
          <w:p w:rsidR="00665FA4" w:rsidRDefault="00664DA1">
            <w:pPr>
              <w:pStyle w:val="TableParagraph"/>
              <w:spacing w:line="207" w:lineRule="exact"/>
              <w:ind w:left="109"/>
              <w:rPr>
                <w:b/>
                <w:sz w:val="18"/>
              </w:rPr>
            </w:pPr>
            <w:r>
              <w:rPr>
                <w:b/>
                <w:spacing w:val="-2"/>
                <w:sz w:val="18"/>
                <w:u w:val="single"/>
              </w:rPr>
              <w:t>Экологическоговоспитания:</w:t>
            </w:r>
          </w:p>
          <w:p w:rsidR="00665FA4" w:rsidRDefault="00664DA1">
            <w:pPr>
              <w:pStyle w:val="TableParagraph"/>
              <w:numPr>
                <w:ilvl w:val="0"/>
                <w:numId w:val="74"/>
              </w:numPr>
              <w:tabs>
                <w:tab w:val="left" w:pos="829"/>
              </w:tabs>
              <w:spacing w:line="207" w:lineRule="exact"/>
              <w:rPr>
                <w:sz w:val="18"/>
              </w:rPr>
            </w:pPr>
            <w:r>
              <w:rPr>
                <w:sz w:val="18"/>
              </w:rPr>
              <w:t>бережноеотношениекприроде,формируемоевпроцессеработыс</w:t>
            </w:r>
            <w:r>
              <w:rPr>
                <w:spacing w:val="-2"/>
                <w:sz w:val="18"/>
              </w:rPr>
              <w:t>текстами;</w:t>
            </w:r>
          </w:p>
          <w:p w:rsidR="00665FA4" w:rsidRDefault="00664DA1">
            <w:pPr>
              <w:pStyle w:val="TableParagraph"/>
              <w:numPr>
                <w:ilvl w:val="0"/>
                <w:numId w:val="74"/>
              </w:numPr>
              <w:tabs>
                <w:tab w:val="left" w:pos="829"/>
              </w:tabs>
              <w:spacing w:before="23"/>
              <w:rPr>
                <w:sz w:val="18"/>
              </w:rPr>
            </w:pPr>
            <w:r>
              <w:rPr>
                <w:sz w:val="18"/>
              </w:rPr>
              <w:t>неприятиедействий,приносящихей</w:t>
            </w:r>
            <w:r>
              <w:rPr>
                <w:spacing w:val="-4"/>
                <w:sz w:val="18"/>
              </w:rPr>
              <w:t>вред;</w:t>
            </w:r>
          </w:p>
          <w:p w:rsidR="00665FA4" w:rsidRDefault="00665FA4">
            <w:pPr>
              <w:pStyle w:val="TableParagraph"/>
              <w:spacing w:before="33"/>
              <w:ind w:left="0"/>
              <w:rPr>
                <w:sz w:val="18"/>
              </w:rPr>
            </w:pPr>
          </w:p>
          <w:p w:rsidR="00665FA4" w:rsidRDefault="00664DA1">
            <w:pPr>
              <w:pStyle w:val="TableParagraph"/>
              <w:spacing w:line="207" w:lineRule="exact"/>
              <w:ind w:left="109"/>
              <w:rPr>
                <w:b/>
                <w:sz w:val="18"/>
              </w:rPr>
            </w:pPr>
            <w:r>
              <w:rPr>
                <w:b/>
                <w:sz w:val="18"/>
                <w:u w:val="single"/>
              </w:rPr>
              <w:t>Ценностинаучного</w:t>
            </w:r>
            <w:r>
              <w:rPr>
                <w:b/>
                <w:spacing w:val="-2"/>
                <w:sz w:val="18"/>
                <w:u w:val="single"/>
              </w:rPr>
              <w:t>познания:</w:t>
            </w:r>
          </w:p>
          <w:p w:rsidR="00665FA4" w:rsidRDefault="00664DA1">
            <w:pPr>
              <w:pStyle w:val="TableParagraph"/>
              <w:numPr>
                <w:ilvl w:val="0"/>
                <w:numId w:val="74"/>
              </w:numPr>
              <w:tabs>
                <w:tab w:val="left" w:pos="829"/>
              </w:tabs>
              <w:spacing w:line="273" w:lineRule="auto"/>
              <w:ind w:right="103"/>
              <w:rPr>
                <w:sz w:val="18"/>
              </w:rPr>
            </w:pPr>
            <w:r>
              <w:rPr>
                <w:sz w:val="18"/>
              </w:rPr>
              <w:t>первоначальные представления о научной картине мира, формируемые в том числе в процессе усвоения ряда литературоведческих</w:t>
            </w:r>
            <w:r>
              <w:rPr>
                <w:spacing w:val="-2"/>
                <w:sz w:val="18"/>
              </w:rPr>
              <w:t>понятий;</w:t>
            </w:r>
          </w:p>
          <w:p w:rsidR="00665FA4" w:rsidRDefault="00664DA1">
            <w:pPr>
              <w:pStyle w:val="TableParagraph"/>
              <w:numPr>
                <w:ilvl w:val="0"/>
                <w:numId w:val="74"/>
              </w:numPr>
              <w:tabs>
                <w:tab w:val="left" w:pos="829"/>
              </w:tabs>
              <w:spacing w:before="3" w:line="266" w:lineRule="auto"/>
              <w:ind w:right="102"/>
              <w:rPr>
                <w:sz w:val="18"/>
              </w:rPr>
            </w:pPr>
            <w:r>
              <w:rPr>
                <w:sz w:val="18"/>
              </w:rPr>
              <w:t>познавательныеинтересы,активность,инициативность,любознательностьисамостоятельностьвпознании,втомчисле познавательный интерес к чтению художественных произведений, активность и самостоятельность при выборе круга чтения.</w:t>
            </w:r>
          </w:p>
          <w:p w:rsidR="00665FA4" w:rsidRDefault="00665FA4">
            <w:pPr>
              <w:pStyle w:val="TableParagraph"/>
              <w:spacing w:before="7"/>
              <w:ind w:left="0"/>
              <w:rPr>
                <w:sz w:val="18"/>
              </w:rPr>
            </w:pPr>
          </w:p>
          <w:p w:rsidR="00665FA4" w:rsidRDefault="00664DA1">
            <w:pPr>
              <w:pStyle w:val="TableParagraph"/>
              <w:ind w:left="109" w:right="111"/>
              <w:jc w:val="both"/>
              <w:rPr>
                <w:b/>
                <w:sz w:val="24"/>
              </w:rPr>
            </w:pPr>
            <w:r>
              <w:rPr>
                <w:b/>
                <w:sz w:val="24"/>
              </w:rPr>
              <w:t xml:space="preserve">В результате изучения предмета «Математика» в начальной школе у обучающегося будут сформированы следующие личностные результаты: </w:t>
            </w:r>
            <w:r>
              <w:rPr>
                <w:b/>
                <w:sz w:val="24"/>
                <w:vertAlign w:val="superscript"/>
              </w:rPr>
              <w:t>31</w:t>
            </w:r>
          </w:p>
          <w:p w:rsidR="00665FA4" w:rsidRDefault="00664DA1">
            <w:pPr>
              <w:pStyle w:val="TableParagraph"/>
              <w:numPr>
                <w:ilvl w:val="0"/>
                <w:numId w:val="74"/>
              </w:numPr>
              <w:tabs>
                <w:tab w:val="left" w:pos="829"/>
              </w:tabs>
              <w:spacing w:before="4" w:line="273" w:lineRule="auto"/>
              <w:ind w:right="98"/>
              <w:rPr>
                <w:sz w:val="18"/>
              </w:rPr>
            </w:pPr>
            <w:r>
              <w:rPr>
                <w:sz w:val="18"/>
              </w:rPr>
              <w:t>осознаватьнеобходимостьизученияматематикидляадаптациикжизненнымситуациям,дляразвитияобщейкультурычеловека; развития способности мыслить, рассуждать, выдвигать предположения и доказывать или опровергать их;</w:t>
            </w:r>
          </w:p>
          <w:p w:rsidR="00665FA4" w:rsidRDefault="00664DA1">
            <w:pPr>
              <w:pStyle w:val="TableParagraph"/>
              <w:numPr>
                <w:ilvl w:val="0"/>
                <w:numId w:val="74"/>
              </w:numPr>
              <w:tabs>
                <w:tab w:val="left" w:pos="829"/>
              </w:tabs>
              <w:spacing w:before="3" w:line="273" w:lineRule="auto"/>
              <w:ind w:right="89"/>
              <w:rPr>
                <w:sz w:val="18"/>
              </w:rPr>
            </w:pPr>
            <w:r>
              <w:rPr>
                <w:sz w:val="18"/>
              </w:rPr>
              <w:t>применятьправиласовместнойдеятельностисосверстниками,проявлятьспособностьдоговариваться,лидировать,следоватьуказаниям, осознавать личную ответственность и объективно оценивать свой вклад в общий результат;</w:t>
            </w:r>
          </w:p>
          <w:p w:rsidR="00665FA4" w:rsidRDefault="00664DA1">
            <w:pPr>
              <w:pStyle w:val="TableParagraph"/>
              <w:numPr>
                <w:ilvl w:val="0"/>
                <w:numId w:val="74"/>
              </w:numPr>
              <w:tabs>
                <w:tab w:val="left" w:pos="829"/>
              </w:tabs>
              <w:spacing w:before="4"/>
              <w:rPr>
                <w:sz w:val="18"/>
              </w:rPr>
            </w:pPr>
            <w:r>
              <w:rPr>
                <w:sz w:val="18"/>
              </w:rPr>
              <w:t>осваиватьнавыкиорганизациибезопасногоповедениявинформационной</w:t>
            </w:r>
            <w:r>
              <w:rPr>
                <w:spacing w:val="-2"/>
                <w:sz w:val="18"/>
              </w:rPr>
              <w:t>среде;</w:t>
            </w:r>
          </w:p>
          <w:p w:rsidR="00665FA4" w:rsidRDefault="00664DA1">
            <w:pPr>
              <w:pStyle w:val="TableParagraph"/>
              <w:numPr>
                <w:ilvl w:val="0"/>
                <w:numId w:val="74"/>
              </w:numPr>
              <w:tabs>
                <w:tab w:val="left" w:pos="829"/>
              </w:tabs>
              <w:spacing w:before="10" w:line="230" w:lineRule="atLeast"/>
              <w:ind w:right="102"/>
              <w:rPr>
                <w:sz w:val="18"/>
              </w:rPr>
            </w:pPr>
            <w:r>
              <w:rPr>
                <w:sz w:val="1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tc>
      </w:tr>
    </w:tbl>
    <w:p w:rsidR="00665FA4" w:rsidRDefault="00C27720">
      <w:pPr>
        <w:pStyle w:val="a3"/>
        <w:spacing w:before="4"/>
        <w:rPr>
          <w:sz w:val="13"/>
        </w:rPr>
      </w:pPr>
      <w:r>
        <w:rPr>
          <w:noProof/>
          <w:sz w:val="13"/>
          <w:lang w:eastAsia="ru-RU"/>
        </w:rPr>
        <w:pict>
          <v:shape id="Graphic 39" o:spid="_x0000_s1112" style="position:absolute;margin-left:56.65pt;margin-top:8.9pt;width:144.05pt;height:.75pt;z-index:-251686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r2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fxmxZkV&#10;LdXoeUgH3VB6OufXhHp1LzicPJlR66nGNu6kgp1SSs+XlKpTYJIuZ7fz1eJm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31</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331-332.</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86"/>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75"/>
              </w:numPr>
              <w:tabs>
                <w:tab w:val="left" w:pos="829"/>
              </w:tabs>
              <w:spacing w:line="278" w:lineRule="auto"/>
              <w:ind w:right="104"/>
              <w:rPr>
                <w:sz w:val="18"/>
              </w:rPr>
            </w:pPr>
            <w:r>
              <w:rPr>
                <w:sz w:val="18"/>
              </w:rPr>
              <w:t>работатьвситуациях,расширяющихопытпримененияматематическихотношенийвреальнойжизни,повышающихинтереск интеллектуальному труду и уверенность своих силах при решении поставленных задач, умение преодолевать трудности;</w:t>
            </w:r>
          </w:p>
          <w:p w:rsidR="00665FA4" w:rsidRDefault="00664DA1">
            <w:pPr>
              <w:pStyle w:val="TableParagraph"/>
              <w:numPr>
                <w:ilvl w:val="0"/>
                <w:numId w:val="75"/>
              </w:numPr>
              <w:tabs>
                <w:tab w:val="left" w:pos="829"/>
              </w:tabs>
              <w:spacing w:line="273" w:lineRule="auto"/>
              <w:ind w:right="104"/>
              <w:rPr>
                <w:sz w:val="18"/>
              </w:rPr>
            </w:pPr>
            <w:r>
              <w:rPr>
                <w:sz w:val="18"/>
              </w:rPr>
              <w:t>оцениватьпрактическиеиучебныеситуациисточкизрениявозможностипримененияматематикидлярациональногои эффективного решения учебных и жизненных проблем;</w:t>
            </w:r>
          </w:p>
          <w:p w:rsidR="00665FA4" w:rsidRDefault="00664DA1">
            <w:pPr>
              <w:pStyle w:val="TableParagraph"/>
              <w:numPr>
                <w:ilvl w:val="0"/>
                <w:numId w:val="75"/>
              </w:numPr>
              <w:tabs>
                <w:tab w:val="left" w:pos="829"/>
              </w:tabs>
              <w:spacing w:before="3" w:line="273" w:lineRule="auto"/>
              <w:ind w:right="107"/>
              <w:rPr>
                <w:sz w:val="18"/>
              </w:rPr>
            </w:pPr>
            <w:r>
              <w:rPr>
                <w:sz w:val="18"/>
              </w:rPr>
              <w:t>оцениватьсвоиуспехивизученииматематики,намечатьпутиустранения трудностей; стремиться углублятьсвоиматематические знания и умения;</w:t>
            </w:r>
          </w:p>
          <w:p w:rsidR="00665FA4" w:rsidRDefault="00664DA1">
            <w:pPr>
              <w:pStyle w:val="TableParagraph"/>
              <w:numPr>
                <w:ilvl w:val="0"/>
                <w:numId w:val="75"/>
              </w:numPr>
              <w:tabs>
                <w:tab w:val="left" w:pos="829"/>
              </w:tabs>
              <w:spacing w:before="3" w:line="273" w:lineRule="auto"/>
              <w:ind w:right="105"/>
              <w:rPr>
                <w:sz w:val="18"/>
              </w:rPr>
            </w:pPr>
            <w:r>
              <w:rPr>
                <w:sz w:val="18"/>
              </w:rPr>
              <w:t>пользоватьсяразнообразнымиинформационнымисредствамидлярешенияпредложенныхисамостоятельновыбранныхучебных проблем, задач.</w:t>
            </w:r>
          </w:p>
          <w:p w:rsidR="00665FA4" w:rsidRDefault="00664DA1">
            <w:pPr>
              <w:pStyle w:val="TableParagraph"/>
              <w:spacing w:before="202"/>
              <w:ind w:left="109" w:right="96"/>
              <w:jc w:val="both"/>
              <w:rPr>
                <w:b/>
                <w:sz w:val="24"/>
              </w:rPr>
            </w:pPr>
            <w:r>
              <w:rPr>
                <w:b/>
                <w:sz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 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r>
              <w:rPr>
                <w:b/>
                <w:sz w:val="24"/>
                <w:vertAlign w:val="superscript"/>
              </w:rPr>
              <w:t>32</w:t>
            </w:r>
          </w:p>
          <w:p w:rsidR="00665FA4" w:rsidRDefault="00664DA1">
            <w:pPr>
              <w:pStyle w:val="TableParagraph"/>
              <w:spacing w:before="4" w:line="207" w:lineRule="exact"/>
              <w:ind w:left="109"/>
              <w:rPr>
                <w:b/>
                <w:sz w:val="18"/>
              </w:rPr>
            </w:pPr>
            <w:r>
              <w:rPr>
                <w:b/>
                <w:spacing w:val="-2"/>
                <w:sz w:val="18"/>
                <w:u w:val="single"/>
              </w:rPr>
              <w:t>Гражданско-патриотическоговоспитания:</w:t>
            </w:r>
          </w:p>
          <w:p w:rsidR="00665FA4" w:rsidRDefault="00664DA1">
            <w:pPr>
              <w:pStyle w:val="TableParagraph"/>
              <w:numPr>
                <w:ilvl w:val="0"/>
                <w:numId w:val="75"/>
              </w:numPr>
              <w:tabs>
                <w:tab w:val="left" w:pos="829"/>
              </w:tabs>
              <w:spacing w:line="278" w:lineRule="auto"/>
              <w:ind w:right="100"/>
              <w:rPr>
                <w:sz w:val="18"/>
              </w:rPr>
            </w:pPr>
            <w:r>
              <w:rPr>
                <w:sz w:val="18"/>
              </w:rPr>
              <w:t xml:space="preserve">становление ценностного отношения к своей Родине — России; понимание особой роли многонациональной России в современном </w:t>
            </w:r>
            <w:r>
              <w:rPr>
                <w:spacing w:val="-2"/>
                <w:sz w:val="18"/>
              </w:rPr>
              <w:t>мире;</w:t>
            </w:r>
          </w:p>
          <w:p w:rsidR="00665FA4" w:rsidRDefault="00664DA1">
            <w:pPr>
              <w:pStyle w:val="TableParagraph"/>
              <w:numPr>
                <w:ilvl w:val="0"/>
                <w:numId w:val="75"/>
              </w:numPr>
              <w:tabs>
                <w:tab w:val="left" w:pos="829"/>
              </w:tabs>
              <w:spacing w:line="278" w:lineRule="auto"/>
              <w:ind w:right="107"/>
              <w:rPr>
                <w:sz w:val="18"/>
              </w:rPr>
            </w:pPr>
            <w:r>
              <w:rPr>
                <w:sz w:val="18"/>
              </w:rPr>
              <w:t>осознаниесвоейэтнокультурнойироссийскойгражданскойидентичности,принадлежностикроссийскомународу,ксвоей национальной общности;</w:t>
            </w:r>
          </w:p>
          <w:p w:rsidR="00665FA4" w:rsidRDefault="00664DA1">
            <w:pPr>
              <w:pStyle w:val="TableParagraph"/>
              <w:numPr>
                <w:ilvl w:val="0"/>
                <w:numId w:val="75"/>
              </w:numPr>
              <w:tabs>
                <w:tab w:val="left" w:pos="829"/>
              </w:tabs>
              <w:spacing w:line="278" w:lineRule="auto"/>
              <w:ind w:right="109"/>
              <w:rPr>
                <w:sz w:val="18"/>
              </w:rPr>
            </w:pPr>
            <w:r>
              <w:rPr>
                <w:sz w:val="18"/>
              </w:rPr>
              <w:t>сопричастностькпрошлому,настоящемуибудущемусвоейстраныиродногокрая;проявлениеинтересакисториии многонациональной культуре своей страны, уважения к своему и другим народам;</w:t>
            </w:r>
          </w:p>
          <w:p w:rsidR="00665FA4" w:rsidRDefault="00664DA1">
            <w:pPr>
              <w:pStyle w:val="TableParagraph"/>
              <w:numPr>
                <w:ilvl w:val="0"/>
                <w:numId w:val="75"/>
              </w:numPr>
              <w:tabs>
                <w:tab w:val="left" w:pos="829"/>
              </w:tabs>
              <w:spacing w:line="202" w:lineRule="exact"/>
              <w:rPr>
                <w:sz w:val="18"/>
              </w:rPr>
            </w:pPr>
            <w:r>
              <w:rPr>
                <w:sz w:val="18"/>
              </w:rPr>
              <w:t>первоначальныепредставленияочеловекекакчленеобщества,осознаниеправиответственностичеловекакакчлена</w:t>
            </w:r>
            <w:r>
              <w:rPr>
                <w:spacing w:val="-2"/>
                <w:sz w:val="18"/>
              </w:rPr>
              <w:t>общества.</w:t>
            </w:r>
          </w:p>
          <w:p w:rsidR="00665FA4" w:rsidRDefault="00665FA4">
            <w:pPr>
              <w:pStyle w:val="TableParagraph"/>
              <w:spacing w:before="18"/>
              <w:ind w:left="0"/>
              <w:rPr>
                <w:sz w:val="18"/>
              </w:rPr>
            </w:pPr>
          </w:p>
          <w:p w:rsidR="00665FA4" w:rsidRDefault="00664DA1">
            <w:pPr>
              <w:pStyle w:val="TableParagraph"/>
              <w:ind w:left="109"/>
              <w:rPr>
                <w:b/>
                <w:sz w:val="18"/>
              </w:rPr>
            </w:pPr>
            <w:r>
              <w:rPr>
                <w:b/>
                <w:spacing w:val="-2"/>
                <w:sz w:val="18"/>
                <w:u w:val="single"/>
              </w:rPr>
              <w:t>Духовно-нравственноговоспитания:</w:t>
            </w:r>
          </w:p>
          <w:p w:rsidR="00665FA4" w:rsidRDefault="00664DA1">
            <w:pPr>
              <w:pStyle w:val="TableParagraph"/>
              <w:numPr>
                <w:ilvl w:val="0"/>
                <w:numId w:val="75"/>
              </w:numPr>
              <w:tabs>
                <w:tab w:val="left" w:pos="829"/>
              </w:tabs>
              <w:rPr>
                <w:sz w:val="18"/>
              </w:rPr>
            </w:pPr>
            <w:r>
              <w:rPr>
                <w:sz w:val="18"/>
              </w:rPr>
              <w:t>проявлениекультурыобщения,уважительногоотношенияклюдям,ихвзглядам,признаниюих</w:t>
            </w:r>
            <w:r>
              <w:rPr>
                <w:spacing w:val="-2"/>
                <w:sz w:val="18"/>
              </w:rPr>
              <w:t>индивидуальности;</w:t>
            </w:r>
          </w:p>
          <w:p w:rsidR="00665FA4" w:rsidRDefault="00664DA1">
            <w:pPr>
              <w:pStyle w:val="TableParagraph"/>
              <w:numPr>
                <w:ilvl w:val="0"/>
                <w:numId w:val="75"/>
              </w:numPr>
              <w:tabs>
                <w:tab w:val="left" w:pos="829"/>
              </w:tabs>
              <w:spacing w:before="28" w:line="278" w:lineRule="auto"/>
              <w:ind w:right="105"/>
              <w:rPr>
                <w:sz w:val="18"/>
              </w:rPr>
            </w:pPr>
            <w:r>
              <w:rPr>
                <w:sz w:val="1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w:t>
            </w:r>
          </w:p>
          <w:p w:rsidR="00665FA4" w:rsidRDefault="00664DA1">
            <w:pPr>
              <w:pStyle w:val="TableParagraph"/>
              <w:numPr>
                <w:ilvl w:val="0"/>
                <w:numId w:val="75"/>
              </w:numPr>
              <w:tabs>
                <w:tab w:val="left" w:pos="829"/>
              </w:tabs>
              <w:rPr>
                <w:sz w:val="18"/>
              </w:rPr>
            </w:pPr>
            <w:r>
              <w:rPr>
                <w:sz w:val="18"/>
              </w:rPr>
              <w:t>уваженияи</w:t>
            </w:r>
            <w:r>
              <w:rPr>
                <w:spacing w:val="-2"/>
                <w:sz w:val="18"/>
              </w:rPr>
              <w:t>доброжелательности;</w:t>
            </w:r>
          </w:p>
          <w:p w:rsidR="00665FA4" w:rsidRDefault="00664DA1">
            <w:pPr>
              <w:pStyle w:val="TableParagraph"/>
              <w:numPr>
                <w:ilvl w:val="0"/>
                <w:numId w:val="75"/>
              </w:numPr>
              <w:tabs>
                <w:tab w:val="left" w:pos="829"/>
              </w:tabs>
              <w:spacing w:before="28" w:line="273" w:lineRule="auto"/>
              <w:ind w:right="102"/>
              <w:rPr>
                <w:sz w:val="18"/>
              </w:rPr>
            </w:pPr>
            <w:r>
              <w:rPr>
                <w:sz w:val="18"/>
              </w:rPr>
              <w:t>применениеправилсовместнойдеятельности,проявлениеспособностидоговариваться,неприятиелюбыхформповедения, направленных на причинение физического и морального вреда другим людям.</w:t>
            </w:r>
          </w:p>
          <w:p w:rsidR="00665FA4" w:rsidRDefault="00664DA1">
            <w:pPr>
              <w:pStyle w:val="TableParagraph"/>
              <w:spacing w:before="206" w:line="207" w:lineRule="exact"/>
              <w:ind w:left="109"/>
              <w:rPr>
                <w:b/>
                <w:sz w:val="18"/>
              </w:rPr>
            </w:pPr>
            <w:r>
              <w:rPr>
                <w:b/>
                <w:spacing w:val="-2"/>
                <w:sz w:val="18"/>
                <w:u w:val="single"/>
              </w:rPr>
              <w:t>Эстетическоговоспитания:</w:t>
            </w:r>
          </w:p>
          <w:p w:rsidR="00665FA4" w:rsidRDefault="00664DA1">
            <w:pPr>
              <w:pStyle w:val="TableParagraph"/>
              <w:numPr>
                <w:ilvl w:val="0"/>
                <w:numId w:val="75"/>
              </w:numPr>
              <w:tabs>
                <w:tab w:val="left" w:pos="829"/>
              </w:tabs>
              <w:spacing w:line="278" w:lineRule="auto"/>
              <w:ind w:right="108"/>
              <w:rPr>
                <w:sz w:val="18"/>
              </w:rPr>
            </w:pPr>
            <w:r>
              <w:rPr>
                <w:sz w:val="18"/>
              </w:rPr>
              <w:t>пониманиеособойролиРоссиивразвитииобщемировойхудожественнойкультуры,проявлениеуважительногоотношения, восприимчивости и интереса к разным видам искусства, традициям и творчеству своего и других народов;</w:t>
            </w:r>
          </w:p>
          <w:p w:rsidR="00665FA4" w:rsidRDefault="00664DA1">
            <w:pPr>
              <w:pStyle w:val="TableParagraph"/>
              <w:numPr>
                <w:ilvl w:val="0"/>
                <w:numId w:val="75"/>
              </w:numPr>
              <w:tabs>
                <w:tab w:val="left" w:pos="829"/>
              </w:tabs>
              <w:spacing w:line="197" w:lineRule="exact"/>
              <w:rPr>
                <w:sz w:val="18"/>
              </w:rPr>
            </w:pPr>
            <w:r>
              <w:rPr>
                <w:sz w:val="18"/>
              </w:rPr>
              <w:t>использованиеполученныхзнанийвпродуктивнойипреобразующейдеятельности,вразныхвидаххудожественной</w:t>
            </w:r>
            <w:r>
              <w:rPr>
                <w:spacing w:val="-2"/>
                <w:sz w:val="18"/>
              </w:rPr>
              <w:t>деятельности.</w:t>
            </w:r>
          </w:p>
          <w:p w:rsidR="00665FA4" w:rsidRDefault="00665FA4">
            <w:pPr>
              <w:pStyle w:val="TableParagraph"/>
              <w:spacing w:before="32"/>
              <w:ind w:left="0"/>
              <w:rPr>
                <w:sz w:val="18"/>
              </w:rPr>
            </w:pPr>
          </w:p>
          <w:p w:rsidR="00665FA4" w:rsidRDefault="00664DA1">
            <w:pPr>
              <w:pStyle w:val="TableParagraph"/>
              <w:spacing w:line="207" w:lineRule="exact"/>
              <w:ind w:left="109"/>
              <w:rPr>
                <w:b/>
                <w:sz w:val="18"/>
              </w:rPr>
            </w:pPr>
            <w:r>
              <w:rPr>
                <w:b/>
                <w:sz w:val="18"/>
                <w:u w:val="single"/>
              </w:rPr>
              <w:t>Физическоговоспитания,формированиякультурыздоровьяиэмоционального</w:t>
            </w:r>
            <w:r>
              <w:rPr>
                <w:b/>
                <w:spacing w:val="-2"/>
                <w:sz w:val="18"/>
                <w:u w:val="single"/>
              </w:rPr>
              <w:t>благополучия:</w:t>
            </w:r>
          </w:p>
          <w:p w:rsidR="00665FA4" w:rsidRDefault="00664DA1">
            <w:pPr>
              <w:pStyle w:val="TableParagraph"/>
              <w:numPr>
                <w:ilvl w:val="0"/>
                <w:numId w:val="75"/>
              </w:numPr>
              <w:tabs>
                <w:tab w:val="left" w:pos="829"/>
              </w:tabs>
              <w:spacing w:line="207" w:lineRule="exact"/>
              <w:rPr>
                <w:sz w:val="18"/>
              </w:rPr>
            </w:pPr>
            <w:r>
              <w:rPr>
                <w:sz w:val="18"/>
              </w:rPr>
              <w:t>соблюдениеправилорганизацииздоровогоибезопасного(длясебяидругихлюдей)образажизни;выполнениеправил</w:t>
            </w:r>
            <w:r>
              <w:rPr>
                <w:spacing w:val="-2"/>
                <w:sz w:val="18"/>
              </w:rPr>
              <w:t>безопасного</w:t>
            </w:r>
          </w:p>
        </w:tc>
      </w:tr>
    </w:tbl>
    <w:p w:rsidR="00665FA4" w:rsidRDefault="00C27720">
      <w:pPr>
        <w:pStyle w:val="a3"/>
        <w:spacing w:before="4"/>
        <w:rPr>
          <w:sz w:val="18"/>
        </w:rPr>
      </w:pPr>
      <w:r>
        <w:rPr>
          <w:noProof/>
          <w:sz w:val="18"/>
          <w:lang w:eastAsia="ru-RU"/>
        </w:rPr>
        <w:pict>
          <v:shape id="Graphic 40" o:spid="_x0000_s1111" style="position:absolute;margin-left:56.65pt;margin-top:11.75pt;width:144.05pt;height:.75pt;z-index:-251685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32</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357-358.</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206"/>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rPr>
                <w:sz w:val="18"/>
              </w:rPr>
            </w:pPr>
            <w:r>
              <w:rPr>
                <w:sz w:val="18"/>
              </w:rPr>
              <w:t>поведениив окружающейсреде(втомчисле</w:t>
            </w:r>
            <w:r>
              <w:rPr>
                <w:spacing w:val="-2"/>
                <w:sz w:val="18"/>
              </w:rPr>
              <w:t>информационной);</w:t>
            </w:r>
          </w:p>
          <w:p w:rsidR="00665FA4" w:rsidRDefault="00664DA1">
            <w:pPr>
              <w:pStyle w:val="TableParagraph"/>
              <w:numPr>
                <w:ilvl w:val="0"/>
                <w:numId w:val="76"/>
              </w:numPr>
              <w:tabs>
                <w:tab w:val="left" w:pos="829"/>
              </w:tabs>
              <w:spacing w:before="28"/>
              <w:rPr>
                <w:sz w:val="18"/>
              </w:rPr>
            </w:pPr>
            <w:r>
              <w:rPr>
                <w:sz w:val="18"/>
              </w:rPr>
              <w:t>приобретениеопытаэмоциональногоотношенияксредеобитания,бережноеотношениекфизическомуипсихическому</w:t>
            </w:r>
            <w:r>
              <w:rPr>
                <w:spacing w:val="-2"/>
                <w:sz w:val="18"/>
              </w:rPr>
              <w:t>здоровью.</w:t>
            </w:r>
          </w:p>
          <w:p w:rsidR="00665FA4" w:rsidRDefault="00665FA4">
            <w:pPr>
              <w:pStyle w:val="TableParagraph"/>
              <w:spacing w:before="28"/>
              <w:ind w:left="0"/>
              <w:rPr>
                <w:sz w:val="18"/>
              </w:rPr>
            </w:pPr>
          </w:p>
          <w:p w:rsidR="00665FA4" w:rsidRDefault="00664DA1">
            <w:pPr>
              <w:pStyle w:val="TableParagraph"/>
              <w:spacing w:line="207" w:lineRule="exact"/>
              <w:ind w:left="109"/>
              <w:rPr>
                <w:b/>
                <w:sz w:val="18"/>
              </w:rPr>
            </w:pPr>
            <w:r>
              <w:rPr>
                <w:b/>
                <w:sz w:val="18"/>
                <w:u w:val="single"/>
              </w:rPr>
              <w:t>Трудового</w:t>
            </w:r>
            <w:r>
              <w:rPr>
                <w:b/>
                <w:spacing w:val="-2"/>
                <w:sz w:val="18"/>
                <w:u w:val="single"/>
              </w:rPr>
              <w:t>воспитания:</w:t>
            </w:r>
          </w:p>
          <w:p w:rsidR="00665FA4" w:rsidRDefault="00664DA1">
            <w:pPr>
              <w:pStyle w:val="TableParagraph"/>
              <w:numPr>
                <w:ilvl w:val="0"/>
                <w:numId w:val="76"/>
              </w:numPr>
              <w:tabs>
                <w:tab w:val="left" w:pos="829"/>
              </w:tabs>
              <w:spacing w:line="273" w:lineRule="auto"/>
              <w:ind w:right="94"/>
              <w:rPr>
                <w:sz w:val="18"/>
              </w:rPr>
            </w:pPr>
            <w:r>
              <w:rPr>
                <w:sz w:val="18"/>
              </w:rPr>
              <w:t>осознаниеценноститрудовойдеятельностивжизничеловекаиобщества,ответственноепотреблениеибережноеотношениек результатам труда, навыки участия в различных видах трудовой деятельности, интерес к различным профессиям.</w:t>
            </w:r>
          </w:p>
          <w:p w:rsidR="00665FA4" w:rsidRDefault="00664DA1">
            <w:pPr>
              <w:pStyle w:val="TableParagraph"/>
              <w:spacing w:before="205"/>
              <w:ind w:left="109"/>
              <w:rPr>
                <w:b/>
                <w:sz w:val="18"/>
              </w:rPr>
            </w:pPr>
            <w:r>
              <w:rPr>
                <w:b/>
                <w:spacing w:val="-2"/>
                <w:sz w:val="18"/>
                <w:u w:val="single"/>
              </w:rPr>
              <w:t>Экологическоговоспитания:</w:t>
            </w:r>
          </w:p>
          <w:p w:rsidR="00665FA4" w:rsidRDefault="00664DA1">
            <w:pPr>
              <w:pStyle w:val="TableParagraph"/>
              <w:numPr>
                <w:ilvl w:val="0"/>
                <w:numId w:val="76"/>
              </w:numPr>
              <w:tabs>
                <w:tab w:val="left" w:pos="829"/>
              </w:tabs>
              <w:spacing w:line="273" w:lineRule="auto"/>
              <w:ind w:right="96"/>
              <w:rPr>
                <w:sz w:val="18"/>
              </w:rPr>
            </w:pPr>
            <w:r>
              <w:rPr>
                <w:sz w:val="18"/>
              </w:rPr>
              <w:t>осознаниероличеловекавприродеиобществе,принятиеэкологических нормповедения, бережногоотношениякприроде,неприятие действий, приносящих ей вред.</w:t>
            </w:r>
          </w:p>
          <w:p w:rsidR="00665FA4" w:rsidRDefault="00664DA1">
            <w:pPr>
              <w:pStyle w:val="TableParagraph"/>
              <w:spacing w:before="204" w:line="207" w:lineRule="exact"/>
              <w:ind w:left="109"/>
              <w:rPr>
                <w:b/>
                <w:sz w:val="18"/>
              </w:rPr>
            </w:pPr>
            <w:r>
              <w:rPr>
                <w:b/>
                <w:sz w:val="18"/>
                <w:u w:val="single"/>
              </w:rPr>
              <w:t>Ценностинаучного</w:t>
            </w:r>
            <w:r>
              <w:rPr>
                <w:b/>
                <w:spacing w:val="-2"/>
                <w:sz w:val="18"/>
                <w:u w:val="single"/>
              </w:rPr>
              <w:t>познания:</w:t>
            </w:r>
          </w:p>
          <w:p w:rsidR="00665FA4" w:rsidRDefault="00664DA1">
            <w:pPr>
              <w:pStyle w:val="TableParagraph"/>
              <w:numPr>
                <w:ilvl w:val="0"/>
                <w:numId w:val="76"/>
              </w:numPr>
              <w:tabs>
                <w:tab w:val="left" w:pos="829"/>
              </w:tabs>
              <w:spacing w:line="207" w:lineRule="exact"/>
              <w:rPr>
                <w:sz w:val="18"/>
              </w:rPr>
            </w:pPr>
            <w:r>
              <w:rPr>
                <w:sz w:val="18"/>
              </w:rPr>
              <w:t>ориентациявдеятельностинапервоначальныепредставленияонаучнойкартине</w:t>
            </w:r>
            <w:r>
              <w:rPr>
                <w:spacing w:val="-2"/>
                <w:sz w:val="18"/>
              </w:rPr>
              <w:t xml:space="preserve"> мира;</w:t>
            </w:r>
          </w:p>
          <w:p w:rsidR="00665FA4" w:rsidRDefault="00664DA1">
            <w:pPr>
              <w:pStyle w:val="TableParagraph"/>
              <w:numPr>
                <w:ilvl w:val="0"/>
                <w:numId w:val="76"/>
              </w:numPr>
              <w:tabs>
                <w:tab w:val="left" w:pos="829"/>
              </w:tabs>
              <w:spacing w:before="33" w:line="273" w:lineRule="auto"/>
              <w:ind w:right="103"/>
              <w:rPr>
                <w:sz w:val="18"/>
              </w:rPr>
            </w:pPr>
            <w:r>
              <w:rPr>
                <w:sz w:val="18"/>
              </w:rPr>
              <w:t>осознаниеценностипознания,проявлениепознавательногоинтереса,активности,инициативности,любознательностии самостоятельности в обогащении своих знаний, в том числе с использованием различных информационных средств.</w:t>
            </w:r>
          </w:p>
          <w:p w:rsidR="00665FA4" w:rsidRDefault="00664DA1">
            <w:pPr>
              <w:pStyle w:val="TableParagraph"/>
              <w:spacing w:before="205" w:line="237" w:lineRule="auto"/>
              <w:ind w:left="109"/>
              <w:rPr>
                <w:b/>
                <w:sz w:val="24"/>
              </w:rPr>
            </w:pPr>
            <w:r>
              <w:rPr>
                <w:b/>
                <w:sz w:val="24"/>
              </w:rPr>
              <w:t>Врезультатеизученияпредмета«Основырелигиозныхкультурисветскойэтики»в4классеу обучающегося будут сформированы следующие личностные результаты:</w:t>
            </w:r>
            <w:r>
              <w:rPr>
                <w:b/>
                <w:sz w:val="24"/>
                <w:vertAlign w:val="superscript"/>
              </w:rPr>
              <w:t>33</w:t>
            </w:r>
          </w:p>
          <w:p w:rsidR="00665FA4" w:rsidRDefault="00664DA1">
            <w:pPr>
              <w:pStyle w:val="TableParagraph"/>
              <w:numPr>
                <w:ilvl w:val="0"/>
                <w:numId w:val="76"/>
              </w:numPr>
              <w:tabs>
                <w:tab w:val="left" w:pos="829"/>
              </w:tabs>
              <w:spacing w:before="7"/>
              <w:rPr>
                <w:sz w:val="18"/>
              </w:rPr>
            </w:pPr>
            <w:r>
              <w:rPr>
                <w:sz w:val="18"/>
              </w:rPr>
              <w:t>пониматьосновыроссийскойгражданскойидентичности,испытыватьчувствогордостизасвою</w:t>
            </w:r>
            <w:r>
              <w:rPr>
                <w:spacing w:val="-2"/>
                <w:sz w:val="18"/>
              </w:rPr>
              <w:t>Родину;</w:t>
            </w:r>
          </w:p>
          <w:p w:rsidR="00665FA4" w:rsidRDefault="00664DA1">
            <w:pPr>
              <w:pStyle w:val="TableParagraph"/>
              <w:numPr>
                <w:ilvl w:val="0"/>
                <w:numId w:val="76"/>
              </w:numPr>
              <w:tabs>
                <w:tab w:val="left" w:pos="829"/>
              </w:tabs>
              <w:spacing w:before="28"/>
              <w:rPr>
                <w:sz w:val="18"/>
              </w:rPr>
            </w:pPr>
            <w:r>
              <w:rPr>
                <w:sz w:val="18"/>
              </w:rPr>
              <w:t>формироватьнациональнуюигражданскуюсамоидентичность,осознаватьсвоюэтническуюинациональную</w:t>
            </w:r>
            <w:r>
              <w:rPr>
                <w:spacing w:val="-2"/>
                <w:sz w:val="18"/>
              </w:rPr>
              <w:t>принадлежность;</w:t>
            </w:r>
          </w:p>
          <w:p w:rsidR="00665FA4" w:rsidRDefault="00664DA1">
            <w:pPr>
              <w:pStyle w:val="TableParagraph"/>
              <w:numPr>
                <w:ilvl w:val="0"/>
                <w:numId w:val="76"/>
              </w:numPr>
              <w:tabs>
                <w:tab w:val="left" w:pos="829"/>
              </w:tabs>
              <w:spacing w:before="33"/>
              <w:rPr>
                <w:sz w:val="18"/>
              </w:rPr>
            </w:pPr>
            <w:r>
              <w:rPr>
                <w:sz w:val="18"/>
              </w:rPr>
              <w:t>пониматьзначениегуманистическихидемократическихценностныхориентаций;осознаватьценностьчеловеческой</w:t>
            </w:r>
            <w:r>
              <w:rPr>
                <w:spacing w:val="-2"/>
                <w:sz w:val="18"/>
              </w:rPr>
              <w:t>жизни;</w:t>
            </w:r>
          </w:p>
          <w:p w:rsidR="00665FA4" w:rsidRDefault="00664DA1">
            <w:pPr>
              <w:pStyle w:val="TableParagraph"/>
              <w:numPr>
                <w:ilvl w:val="0"/>
                <w:numId w:val="76"/>
              </w:numPr>
              <w:tabs>
                <w:tab w:val="left" w:pos="829"/>
              </w:tabs>
              <w:spacing w:before="33"/>
              <w:rPr>
                <w:sz w:val="18"/>
              </w:rPr>
            </w:pPr>
            <w:r>
              <w:rPr>
                <w:sz w:val="18"/>
              </w:rPr>
              <w:t>пониматьзначениенравственныхнормиценностейкакусловияжизниличности,семьи,</w:t>
            </w:r>
            <w:r>
              <w:rPr>
                <w:spacing w:val="-2"/>
                <w:sz w:val="18"/>
              </w:rPr>
              <w:t>общества;</w:t>
            </w:r>
          </w:p>
          <w:p w:rsidR="00665FA4" w:rsidRDefault="00664DA1">
            <w:pPr>
              <w:pStyle w:val="TableParagraph"/>
              <w:numPr>
                <w:ilvl w:val="0"/>
                <w:numId w:val="76"/>
              </w:numPr>
              <w:tabs>
                <w:tab w:val="left" w:pos="829"/>
              </w:tabs>
              <w:spacing w:before="28"/>
              <w:rPr>
                <w:sz w:val="18"/>
              </w:rPr>
            </w:pPr>
            <w:r>
              <w:rPr>
                <w:sz w:val="18"/>
              </w:rPr>
              <w:t>осознаватьправогражданинаРФисповедоватьлюбуютрадиционнуюрелигиюилинеисповедоватьникакой</w:t>
            </w:r>
            <w:r>
              <w:rPr>
                <w:spacing w:val="-2"/>
                <w:sz w:val="18"/>
              </w:rPr>
              <w:t>религии;</w:t>
            </w:r>
          </w:p>
          <w:p w:rsidR="00665FA4" w:rsidRDefault="00664DA1">
            <w:pPr>
              <w:pStyle w:val="TableParagraph"/>
              <w:numPr>
                <w:ilvl w:val="0"/>
                <w:numId w:val="76"/>
              </w:numPr>
              <w:tabs>
                <w:tab w:val="left" w:pos="829"/>
              </w:tabs>
              <w:spacing w:before="33" w:line="276" w:lineRule="auto"/>
              <w:ind w:right="98"/>
              <w:jc w:val="both"/>
              <w:rPr>
                <w:sz w:val="18"/>
              </w:rPr>
            </w:pPr>
            <w:r>
              <w:rPr>
                <w:sz w:val="18"/>
              </w:rPr>
              <w:t>строить своё общение, совместную деятельность на основе правил коммуникации: умения договариваться, мирно разрешать конфликты, уважатьдругое мнение, независимоот принадлежностисобеседников крелигиииликатеизму;соотноситьсвои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65FA4" w:rsidRDefault="00664DA1">
            <w:pPr>
              <w:pStyle w:val="TableParagraph"/>
              <w:numPr>
                <w:ilvl w:val="0"/>
                <w:numId w:val="76"/>
              </w:numPr>
              <w:tabs>
                <w:tab w:val="left" w:pos="829"/>
              </w:tabs>
              <w:spacing w:line="278" w:lineRule="auto"/>
              <w:ind w:right="105"/>
              <w:jc w:val="both"/>
              <w:rPr>
                <w:sz w:val="18"/>
              </w:rPr>
            </w:pPr>
            <w:r>
              <w:rPr>
                <w:sz w:val="1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65FA4" w:rsidRDefault="00664DA1">
            <w:pPr>
              <w:pStyle w:val="TableParagraph"/>
              <w:numPr>
                <w:ilvl w:val="0"/>
                <w:numId w:val="76"/>
              </w:numPr>
              <w:tabs>
                <w:tab w:val="left" w:pos="829"/>
              </w:tabs>
              <w:spacing w:line="278" w:lineRule="auto"/>
              <w:ind w:right="95"/>
              <w:jc w:val="both"/>
              <w:rPr>
                <w:sz w:val="18"/>
              </w:rPr>
            </w:pPr>
            <w:r>
              <w:rPr>
                <w:sz w:val="1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65FA4" w:rsidRDefault="00664DA1">
            <w:pPr>
              <w:pStyle w:val="TableParagraph"/>
              <w:numPr>
                <w:ilvl w:val="0"/>
                <w:numId w:val="76"/>
              </w:numPr>
              <w:tabs>
                <w:tab w:val="left" w:pos="828"/>
              </w:tabs>
              <w:spacing w:line="197" w:lineRule="exact"/>
              <w:ind w:left="828" w:hanging="359"/>
              <w:jc w:val="both"/>
              <w:rPr>
                <w:sz w:val="18"/>
              </w:rPr>
            </w:pPr>
            <w:r>
              <w:rPr>
                <w:sz w:val="18"/>
              </w:rPr>
              <w:t>пониматьнеобходимостьбережногоотношениякматериальнымидуховным</w:t>
            </w:r>
            <w:r>
              <w:rPr>
                <w:spacing w:val="-2"/>
                <w:sz w:val="18"/>
              </w:rPr>
              <w:t>ценностям.</w:t>
            </w:r>
          </w:p>
          <w:p w:rsidR="00665FA4" w:rsidRDefault="00665FA4">
            <w:pPr>
              <w:pStyle w:val="TableParagraph"/>
              <w:spacing w:before="11"/>
              <w:ind w:left="0"/>
              <w:rPr>
                <w:sz w:val="18"/>
              </w:rPr>
            </w:pPr>
          </w:p>
          <w:p w:rsidR="00665FA4" w:rsidRDefault="00664DA1">
            <w:pPr>
              <w:pStyle w:val="TableParagraph"/>
              <w:tabs>
                <w:tab w:val="left" w:pos="1707"/>
                <w:tab w:val="left" w:pos="3045"/>
                <w:tab w:val="left" w:pos="4527"/>
                <w:tab w:val="left" w:pos="5735"/>
                <w:tab w:val="left" w:pos="7511"/>
                <w:tab w:val="left" w:pos="9079"/>
                <w:tab w:val="left" w:pos="9563"/>
                <w:tab w:val="left" w:pos="9937"/>
              </w:tabs>
              <w:spacing w:line="274" w:lineRule="exact"/>
              <w:ind w:left="109" w:right="93"/>
              <w:rPr>
                <w:b/>
                <w:sz w:val="24"/>
              </w:rPr>
            </w:pPr>
            <w:r>
              <w:rPr>
                <w:b/>
                <w:sz w:val="24"/>
              </w:rPr>
              <w:t xml:space="preserve">В центре примерной программы по изобразительному искусству в соответствии сФГОС начального </w:t>
            </w:r>
            <w:r>
              <w:rPr>
                <w:b/>
                <w:spacing w:val="-2"/>
                <w:sz w:val="24"/>
              </w:rPr>
              <w:t>образования</w:t>
            </w:r>
            <w:r>
              <w:rPr>
                <w:b/>
                <w:sz w:val="24"/>
              </w:rPr>
              <w:tab/>
            </w:r>
            <w:r>
              <w:rPr>
                <w:b/>
                <w:spacing w:val="-2"/>
                <w:sz w:val="24"/>
              </w:rPr>
              <w:t>находится</w:t>
            </w:r>
            <w:r>
              <w:rPr>
                <w:b/>
                <w:sz w:val="24"/>
              </w:rPr>
              <w:tab/>
            </w:r>
            <w:r>
              <w:rPr>
                <w:b/>
                <w:spacing w:val="-2"/>
                <w:sz w:val="24"/>
              </w:rPr>
              <w:t>личностное</w:t>
            </w:r>
            <w:r>
              <w:rPr>
                <w:b/>
                <w:sz w:val="24"/>
              </w:rPr>
              <w:tab/>
            </w:r>
            <w:r>
              <w:rPr>
                <w:b/>
                <w:spacing w:val="-2"/>
                <w:sz w:val="24"/>
              </w:rPr>
              <w:t>развитие</w:t>
            </w:r>
            <w:r>
              <w:rPr>
                <w:b/>
                <w:sz w:val="24"/>
              </w:rPr>
              <w:tab/>
            </w:r>
            <w:r>
              <w:rPr>
                <w:b/>
                <w:spacing w:val="-2"/>
                <w:sz w:val="24"/>
              </w:rPr>
              <w:t>обучающихся,</w:t>
            </w:r>
            <w:r>
              <w:rPr>
                <w:b/>
                <w:sz w:val="24"/>
              </w:rPr>
              <w:tab/>
            </w:r>
            <w:r>
              <w:rPr>
                <w:b/>
                <w:spacing w:val="-2"/>
                <w:sz w:val="24"/>
              </w:rPr>
              <w:t>приобщение</w:t>
            </w:r>
            <w:r>
              <w:rPr>
                <w:b/>
                <w:sz w:val="24"/>
              </w:rPr>
              <w:tab/>
            </w:r>
            <w:r>
              <w:rPr>
                <w:b/>
                <w:spacing w:val="-5"/>
                <w:sz w:val="24"/>
              </w:rPr>
              <w:t>их</w:t>
            </w:r>
            <w:r>
              <w:rPr>
                <w:b/>
                <w:sz w:val="24"/>
              </w:rPr>
              <w:tab/>
            </w:r>
            <w:r>
              <w:rPr>
                <w:b/>
                <w:spacing w:val="-10"/>
                <w:sz w:val="24"/>
              </w:rPr>
              <w:t>к</w:t>
            </w:r>
            <w:r>
              <w:rPr>
                <w:b/>
                <w:sz w:val="24"/>
              </w:rPr>
              <w:tab/>
            </w:r>
            <w:r>
              <w:rPr>
                <w:b/>
                <w:spacing w:val="-2"/>
                <w:sz w:val="24"/>
              </w:rPr>
              <w:t>российским</w:t>
            </w:r>
          </w:p>
        </w:tc>
      </w:tr>
    </w:tbl>
    <w:p w:rsidR="00665FA4" w:rsidRDefault="00665FA4">
      <w:pPr>
        <w:pStyle w:val="a3"/>
        <w:spacing w:before="0"/>
        <w:rPr>
          <w:sz w:val="20"/>
        </w:rPr>
      </w:pPr>
    </w:p>
    <w:p w:rsidR="00665FA4" w:rsidRDefault="00665FA4">
      <w:pPr>
        <w:pStyle w:val="a3"/>
        <w:spacing w:before="0"/>
        <w:rPr>
          <w:sz w:val="20"/>
        </w:rPr>
      </w:pPr>
    </w:p>
    <w:p w:rsidR="00665FA4" w:rsidRDefault="00C27720">
      <w:pPr>
        <w:pStyle w:val="a3"/>
        <w:spacing w:before="1"/>
        <w:rPr>
          <w:sz w:val="20"/>
        </w:rPr>
      </w:pPr>
      <w:r>
        <w:rPr>
          <w:noProof/>
          <w:sz w:val="20"/>
          <w:lang w:eastAsia="ru-RU"/>
        </w:rPr>
        <w:pict>
          <v:shape id="Graphic 41" o:spid="_x0000_s1110" style="position:absolute;margin-left:56.65pt;margin-top:12.75pt;width:144.05pt;height:.75pt;z-index:-251684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Jh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i/n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33</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374.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52"/>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42" w:lineRule="auto"/>
              <w:ind w:left="109"/>
              <w:rPr>
                <w:b/>
                <w:sz w:val="24"/>
              </w:rPr>
            </w:pPr>
            <w:r>
              <w:rPr>
                <w:b/>
                <w:sz w:val="24"/>
              </w:rPr>
              <w:t xml:space="preserve">традиционнымдуховнымценностям,атакжесоциализацияличности.Программапризвана обеспечить достижение обучающимися личностных результатов: </w:t>
            </w:r>
            <w:r>
              <w:rPr>
                <w:b/>
                <w:sz w:val="24"/>
                <w:vertAlign w:val="superscript"/>
              </w:rPr>
              <w:t>34</w:t>
            </w:r>
          </w:p>
          <w:p w:rsidR="00665FA4" w:rsidRDefault="00664DA1">
            <w:pPr>
              <w:pStyle w:val="TableParagraph"/>
              <w:numPr>
                <w:ilvl w:val="0"/>
                <w:numId w:val="77"/>
              </w:numPr>
              <w:tabs>
                <w:tab w:val="left" w:pos="829"/>
              </w:tabs>
              <w:spacing w:line="205" w:lineRule="exact"/>
              <w:rPr>
                <w:sz w:val="18"/>
              </w:rPr>
            </w:pPr>
            <w:r>
              <w:rPr>
                <w:sz w:val="18"/>
              </w:rPr>
              <w:t>уваженияиценностногоотношенияксвоейРодине—</w:t>
            </w:r>
            <w:r>
              <w:rPr>
                <w:spacing w:val="-2"/>
                <w:sz w:val="18"/>
              </w:rPr>
              <w:t>России;</w:t>
            </w:r>
          </w:p>
          <w:p w:rsidR="00665FA4" w:rsidRDefault="00664DA1">
            <w:pPr>
              <w:pStyle w:val="TableParagraph"/>
              <w:numPr>
                <w:ilvl w:val="0"/>
                <w:numId w:val="77"/>
              </w:numPr>
              <w:tabs>
                <w:tab w:val="left" w:pos="829"/>
              </w:tabs>
              <w:spacing w:before="29" w:line="278" w:lineRule="auto"/>
              <w:ind w:right="99"/>
              <w:rPr>
                <w:sz w:val="18"/>
              </w:rPr>
            </w:pPr>
            <w:r>
              <w:rPr>
                <w:sz w:val="18"/>
              </w:rPr>
              <w:t xml:space="preserve">ценностно-смысловыеориентациииустановки, отражающиеиндивидуально-личностныепозиции и социальнозначимыеличностные </w:t>
            </w:r>
            <w:r>
              <w:rPr>
                <w:spacing w:val="-2"/>
                <w:sz w:val="18"/>
              </w:rPr>
              <w:t>качества;</w:t>
            </w:r>
          </w:p>
          <w:p w:rsidR="00665FA4" w:rsidRDefault="00664DA1">
            <w:pPr>
              <w:pStyle w:val="TableParagraph"/>
              <w:numPr>
                <w:ilvl w:val="0"/>
                <w:numId w:val="77"/>
              </w:numPr>
              <w:tabs>
                <w:tab w:val="left" w:pos="829"/>
              </w:tabs>
              <w:spacing w:line="202" w:lineRule="exact"/>
              <w:rPr>
                <w:sz w:val="18"/>
              </w:rPr>
            </w:pPr>
            <w:r>
              <w:rPr>
                <w:sz w:val="18"/>
              </w:rPr>
              <w:t>духовно-нравственноеразвитие</w:t>
            </w:r>
            <w:r>
              <w:rPr>
                <w:spacing w:val="-2"/>
                <w:sz w:val="18"/>
              </w:rPr>
              <w:t>обучающихся;</w:t>
            </w:r>
          </w:p>
          <w:p w:rsidR="00665FA4" w:rsidRDefault="00664DA1">
            <w:pPr>
              <w:pStyle w:val="TableParagraph"/>
              <w:numPr>
                <w:ilvl w:val="0"/>
                <w:numId w:val="77"/>
              </w:numPr>
              <w:tabs>
                <w:tab w:val="left" w:pos="829"/>
              </w:tabs>
              <w:spacing w:before="33"/>
              <w:rPr>
                <w:sz w:val="18"/>
              </w:rPr>
            </w:pPr>
            <w:r>
              <w:rPr>
                <w:sz w:val="18"/>
              </w:rPr>
              <w:t>мотивациюкпознаниюиобучению,готовностьксаморазвитиюиактивномуучастиювсоциально-значимой</w:t>
            </w:r>
            <w:r>
              <w:rPr>
                <w:spacing w:val="-2"/>
                <w:sz w:val="18"/>
              </w:rPr>
              <w:t>деятельности;</w:t>
            </w:r>
          </w:p>
          <w:p w:rsidR="00665FA4" w:rsidRDefault="00664DA1">
            <w:pPr>
              <w:pStyle w:val="TableParagraph"/>
              <w:numPr>
                <w:ilvl w:val="0"/>
                <w:numId w:val="77"/>
              </w:numPr>
              <w:tabs>
                <w:tab w:val="left" w:pos="829"/>
              </w:tabs>
              <w:spacing w:before="29"/>
              <w:rPr>
                <w:sz w:val="18"/>
              </w:rPr>
            </w:pPr>
            <w:r>
              <w:rPr>
                <w:sz w:val="18"/>
              </w:rPr>
              <w:t>позитивныйопытучастиявтворческой</w:t>
            </w:r>
            <w:r>
              <w:rPr>
                <w:spacing w:val="-2"/>
                <w:sz w:val="18"/>
              </w:rPr>
              <w:t>деятельности;</w:t>
            </w:r>
          </w:p>
          <w:p w:rsidR="00665FA4" w:rsidRDefault="00664DA1">
            <w:pPr>
              <w:pStyle w:val="TableParagraph"/>
              <w:numPr>
                <w:ilvl w:val="0"/>
                <w:numId w:val="77"/>
              </w:numPr>
              <w:tabs>
                <w:tab w:val="left" w:pos="829"/>
              </w:tabs>
              <w:spacing w:before="33" w:line="278" w:lineRule="auto"/>
              <w:ind w:right="106"/>
              <w:jc w:val="both"/>
              <w:rPr>
                <w:sz w:val="18"/>
              </w:rPr>
            </w:pPr>
            <w:r>
              <w:rPr>
                <w:sz w:val="18"/>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65FA4" w:rsidRDefault="00664DA1">
            <w:pPr>
              <w:pStyle w:val="TableParagraph"/>
              <w:numPr>
                <w:ilvl w:val="0"/>
                <w:numId w:val="77"/>
              </w:numPr>
              <w:tabs>
                <w:tab w:val="left" w:pos="829"/>
              </w:tabs>
              <w:spacing w:line="276" w:lineRule="auto"/>
              <w:ind w:right="100"/>
              <w:jc w:val="both"/>
              <w:rPr>
                <w:sz w:val="18"/>
              </w:rPr>
            </w:pPr>
            <w:r>
              <w:rPr>
                <w:b/>
                <w:sz w:val="18"/>
                <w:u w:val="single"/>
              </w:rPr>
              <w:t>Патриотическое воспитание</w:t>
            </w:r>
            <w:r>
              <w:rPr>
                <w:sz w:val="18"/>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665FA4" w:rsidRDefault="00664DA1">
            <w:pPr>
              <w:pStyle w:val="TableParagraph"/>
              <w:numPr>
                <w:ilvl w:val="0"/>
                <w:numId w:val="77"/>
              </w:numPr>
              <w:tabs>
                <w:tab w:val="left" w:pos="829"/>
              </w:tabs>
              <w:spacing w:line="276" w:lineRule="auto"/>
              <w:ind w:right="99"/>
              <w:jc w:val="both"/>
              <w:rPr>
                <w:sz w:val="18"/>
              </w:rPr>
            </w:pPr>
            <w:r>
              <w:rPr>
                <w:b/>
                <w:sz w:val="18"/>
                <w:u w:val="single"/>
              </w:rPr>
              <w:t>Гражданское воспитание</w:t>
            </w:r>
            <w:r>
              <w:rPr>
                <w:sz w:val="18"/>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условиядляразныхформхудожественно-творческойдеятельности, способствуют пониманиюдругогочеловека,становлениючувства личной ответственности.</w:t>
            </w:r>
          </w:p>
          <w:p w:rsidR="00665FA4" w:rsidRDefault="00664DA1">
            <w:pPr>
              <w:pStyle w:val="TableParagraph"/>
              <w:numPr>
                <w:ilvl w:val="0"/>
                <w:numId w:val="77"/>
              </w:numPr>
              <w:tabs>
                <w:tab w:val="left" w:pos="829"/>
              </w:tabs>
              <w:spacing w:line="273" w:lineRule="auto"/>
              <w:ind w:right="98"/>
              <w:jc w:val="both"/>
              <w:rPr>
                <w:sz w:val="18"/>
              </w:rPr>
            </w:pPr>
            <w:r>
              <w:rPr>
                <w:b/>
                <w:sz w:val="18"/>
                <w:u w:val="single"/>
              </w:rPr>
              <w:t>Духовно-нравственное воспитание</w:t>
            </w:r>
            <w:r>
              <w:rPr>
                <w:sz w:val="18"/>
              </w:rPr>
              <w:t>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обучающегосяивоспитание егоэмоционально-образной, чувственнойсферы. Занятияискусствомпомогают школьникуобрести социально значимые знания.</w:t>
            </w:r>
          </w:p>
          <w:p w:rsidR="00665FA4" w:rsidRDefault="00664DA1">
            <w:pPr>
              <w:pStyle w:val="TableParagraph"/>
              <w:numPr>
                <w:ilvl w:val="0"/>
                <w:numId w:val="77"/>
              </w:numPr>
              <w:tabs>
                <w:tab w:val="left" w:pos="828"/>
              </w:tabs>
              <w:spacing w:before="6"/>
              <w:ind w:left="828" w:hanging="359"/>
              <w:jc w:val="both"/>
              <w:rPr>
                <w:sz w:val="18"/>
              </w:rPr>
            </w:pPr>
            <w:r>
              <w:rPr>
                <w:b/>
                <w:sz w:val="18"/>
                <w:u w:val="single"/>
              </w:rPr>
              <w:t>Развитиетворческихспособностей</w:t>
            </w:r>
            <w:r>
              <w:rPr>
                <w:sz w:val="18"/>
              </w:rPr>
              <w:t>способствуетростусамосознания,осознаниясебякакличностиичлена</w:t>
            </w:r>
            <w:r>
              <w:rPr>
                <w:spacing w:val="-2"/>
                <w:sz w:val="18"/>
              </w:rPr>
              <w:t>общества.</w:t>
            </w:r>
          </w:p>
          <w:p w:rsidR="00665FA4" w:rsidRDefault="00664DA1">
            <w:pPr>
              <w:pStyle w:val="TableParagraph"/>
              <w:numPr>
                <w:ilvl w:val="0"/>
                <w:numId w:val="77"/>
              </w:numPr>
              <w:tabs>
                <w:tab w:val="left" w:pos="829"/>
              </w:tabs>
              <w:spacing w:before="28" w:line="276" w:lineRule="auto"/>
              <w:ind w:right="94"/>
              <w:jc w:val="both"/>
              <w:rPr>
                <w:sz w:val="18"/>
              </w:rPr>
            </w:pPr>
            <w:r>
              <w:rPr>
                <w:b/>
                <w:sz w:val="18"/>
                <w:u w:val="single"/>
              </w:rPr>
              <w:t>Эстетическое воспитание</w:t>
            </w:r>
            <w:r>
              <w:rPr>
                <w:sz w:val="18"/>
              </w:rPr>
              <w:t>—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665FA4" w:rsidRDefault="00664DA1">
            <w:pPr>
              <w:pStyle w:val="TableParagraph"/>
              <w:numPr>
                <w:ilvl w:val="0"/>
                <w:numId w:val="77"/>
              </w:numPr>
              <w:tabs>
                <w:tab w:val="left" w:pos="829"/>
              </w:tabs>
              <w:spacing w:before="4" w:line="276" w:lineRule="auto"/>
              <w:ind w:right="96"/>
              <w:jc w:val="both"/>
              <w:rPr>
                <w:sz w:val="18"/>
              </w:rPr>
            </w:pPr>
            <w:r>
              <w:rPr>
                <w:b/>
                <w:sz w:val="18"/>
                <w:u w:val="single"/>
              </w:rPr>
              <w:t>Ценности познавательной деятельности</w:t>
            </w:r>
            <w:r>
              <w:rPr>
                <w:sz w:val="18"/>
              </w:rPr>
              <w:t xml:space="preserve">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 творческой деятельности. Навыки исследовательской деятельности развиваются при выполнении заданий культурно-исторической </w:t>
            </w:r>
            <w:r>
              <w:rPr>
                <w:spacing w:val="-2"/>
                <w:sz w:val="18"/>
              </w:rPr>
              <w:t>направленности.</w:t>
            </w:r>
          </w:p>
          <w:p w:rsidR="00665FA4" w:rsidRDefault="00664DA1">
            <w:pPr>
              <w:pStyle w:val="TableParagraph"/>
              <w:numPr>
                <w:ilvl w:val="0"/>
                <w:numId w:val="77"/>
              </w:numPr>
              <w:tabs>
                <w:tab w:val="left" w:pos="829"/>
              </w:tabs>
              <w:spacing w:line="278" w:lineRule="auto"/>
              <w:ind w:right="99"/>
              <w:jc w:val="both"/>
              <w:rPr>
                <w:sz w:val="18"/>
              </w:rPr>
            </w:pPr>
            <w:r>
              <w:rPr>
                <w:b/>
                <w:sz w:val="18"/>
                <w:u w:val="single"/>
              </w:rPr>
              <w:t>Экологическое воспитание</w:t>
            </w:r>
            <w:r>
              <w:rPr>
                <w:sz w:val="18"/>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активномунеприятию действий, приносящих вред окружающей среде.</w:t>
            </w:r>
          </w:p>
          <w:p w:rsidR="00665FA4" w:rsidRDefault="00664DA1">
            <w:pPr>
              <w:pStyle w:val="TableParagraph"/>
              <w:numPr>
                <w:ilvl w:val="0"/>
                <w:numId w:val="77"/>
              </w:numPr>
              <w:tabs>
                <w:tab w:val="left" w:pos="828"/>
              </w:tabs>
              <w:spacing w:line="202" w:lineRule="exact"/>
              <w:ind w:left="828" w:hanging="359"/>
              <w:jc w:val="both"/>
              <w:rPr>
                <w:sz w:val="18"/>
              </w:rPr>
            </w:pPr>
            <w:r>
              <w:rPr>
                <w:b/>
                <w:sz w:val="18"/>
                <w:u w:val="single"/>
              </w:rPr>
              <w:t>Трудовоевоспитание</w:t>
            </w:r>
            <w:r>
              <w:rPr>
                <w:sz w:val="18"/>
              </w:rPr>
              <w:t>осуществляетсявпроцесселичнойхудожественно-творческойработыпоосвоению</w:t>
            </w:r>
            <w:r>
              <w:rPr>
                <w:spacing w:val="-2"/>
                <w:sz w:val="18"/>
              </w:rPr>
              <w:t>художественных</w:t>
            </w:r>
          </w:p>
          <w:p w:rsidR="00665FA4" w:rsidRDefault="00664DA1">
            <w:pPr>
              <w:pStyle w:val="TableParagraph"/>
              <w:spacing w:before="31"/>
              <w:jc w:val="both"/>
              <w:rPr>
                <w:sz w:val="18"/>
              </w:rPr>
            </w:pPr>
            <w:r>
              <w:rPr>
                <w:sz w:val="18"/>
              </w:rPr>
              <w:t>материаловиудовлетворенияотсозданияреального,практическогопродукта.Воспитываютсястремлениедостичь</w:t>
            </w:r>
            <w:r>
              <w:rPr>
                <w:spacing w:val="-2"/>
                <w:sz w:val="18"/>
              </w:rPr>
              <w:t>результат,</w:t>
            </w:r>
          </w:p>
        </w:tc>
      </w:tr>
    </w:tbl>
    <w:p w:rsidR="00665FA4" w:rsidRDefault="00C27720">
      <w:pPr>
        <w:pStyle w:val="a3"/>
        <w:spacing w:before="15"/>
        <w:rPr>
          <w:sz w:val="20"/>
        </w:rPr>
      </w:pPr>
      <w:r>
        <w:rPr>
          <w:noProof/>
          <w:sz w:val="20"/>
          <w:lang w:eastAsia="ru-RU"/>
        </w:rPr>
        <w:pict>
          <v:shape id="Graphic 42" o:spid="_x0000_s1109" style="position:absolute;margin-left:56.65pt;margin-top:13.45pt;width:144.05pt;height:.75pt;z-index:-251683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Y5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i8X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34</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404-406.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5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8"/>
              <w:jc w:val="both"/>
              <w:rPr>
                <w:sz w:val="18"/>
              </w:rPr>
            </w:pPr>
            <w:r>
              <w:rPr>
                <w:sz w:val="18"/>
              </w:rPr>
              <w:t xml:space="preserve">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w:t>
            </w:r>
            <w:r>
              <w:rPr>
                <w:spacing w:val="-2"/>
                <w:sz w:val="18"/>
              </w:rPr>
              <w:t>программе.</w:t>
            </w:r>
          </w:p>
          <w:p w:rsidR="00665FA4" w:rsidRDefault="00664DA1">
            <w:pPr>
              <w:pStyle w:val="TableParagraph"/>
              <w:spacing w:before="200"/>
              <w:ind w:left="109" w:right="96"/>
              <w:jc w:val="both"/>
              <w:rPr>
                <w:b/>
                <w:sz w:val="24"/>
              </w:rPr>
            </w:pPr>
            <w:r>
              <w:rPr>
                <w:b/>
                <w:sz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r>
              <w:rPr>
                <w:b/>
                <w:sz w:val="24"/>
                <w:vertAlign w:val="superscript"/>
              </w:rPr>
              <w:t>35</w:t>
            </w:r>
          </w:p>
          <w:p w:rsidR="00665FA4" w:rsidRDefault="00664DA1">
            <w:pPr>
              <w:pStyle w:val="TableParagraph"/>
              <w:spacing w:before="3" w:line="207" w:lineRule="exact"/>
              <w:ind w:left="109"/>
              <w:rPr>
                <w:b/>
                <w:sz w:val="18"/>
              </w:rPr>
            </w:pPr>
            <w:r>
              <w:rPr>
                <w:b/>
                <w:spacing w:val="-2"/>
                <w:sz w:val="18"/>
                <w:u w:val="single"/>
              </w:rPr>
              <w:t>Гражданско-патриотическоговоспитания:</w:t>
            </w:r>
          </w:p>
          <w:p w:rsidR="00665FA4" w:rsidRDefault="00664DA1">
            <w:pPr>
              <w:pStyle w:val="TableParagraph"/>
              <w:numPr>
                <w:ilvl w:val="0"/>
                <w:numId w:val="78"/>
              </w:numPr>
              <w:tabs>
                <w:tab w:val="left" w:pos="829"/>
              </w:tabs>
              <w:spacing w:line="278" w:lineRule="auto"/>
              <w:ind w:right="102"/>
              <w:rPr>
                <w:sz w:val="18"/>
              </w:rPr>
            </w:pPr>
            <w:r>
              <w:rPr>
                <w:sz w:val="18"/>
              </w:rPr>
              <w:t>осознаниероссийскойгражданскойидентичности;знаниеГимнаРоссииитрадицийегоисполнения,уважениемузыкальныхсимволов и традиций республик Российской Федерации;</w:t>
            </w:r>
          </w:p>
          <w:p w:rsidR="00665FA4" w:rsidRDefault="00664DA1">
            <w:pPr>
              <w:pStyle w:val="TableParagraph"/>
              <w:numPr>
                <w:ilvl w:val="0"/>
                <w:numId w:val="78"/>
              </w:numPr>
              <w:tabs>
                <w:tab w:val="left" w:pos="829"/>
              </w:tabs>
              <w:spacing w:line="202" w:lineRule="exact"/>
              <w:rPr>
                <w:sz w:val="18"/>
              </w:rPr>
            </w:pPr>
            <w:r>
              <w:rPr>
                <w:sz w:val="18"/>
              </w:rPr>
              <w:t>проявлениеинтересакосвоениюмузыкальныхтрадицийсвоегокрая,музыкальнойкультурынародов</w:t>
            </w:r>
            <w:r>
              <w:rPr>
                <w:spacing w:val="-2"/>
                <w:sz w:val="18"/>
              </w:rPr>
              <w:t>России;</w:t>
            </w:r>
          </w:p>
          <w:p w:rsidR="00665FA4" w:rsidRDefault="00664DA1">
            <w:pPr>
              <w:pStyle w:val="TableParagraph"/>
              <w:numPr>
                <w:ilvl w:val="0"/>
                <w:numId w:val="78"/>
              </w:numPr>
              <w:tabs>
                <w:tab w:val="left" w:pos="829"/>
              </w:tabs>
              <w:spacing w:before="33"/>
              <w:rPr>
                <w:sz w:val="18"/>
              </w:rPr>
            </w:pPr>
            <w:r>
              <w:rPr>
                <w:sz w:val="18"/>
              </w:rPr>
              <w:t>уважениекдостижениямотечественныхмастеров</w:t>
            </w:r>
            <w:r>
              <w:rPr>
                <w:spacing w:val="-2"/>
                <w:sz w:val="18"/>
              </w:rPr>
              <w:t>культуры;</w:t>
            </w:r>
          </w:p>
          <w:p w:rsidR="00665FA4" w:rsidRDefault="00664DA1">
            <w:pPr>
              <w:pStyle w:val="TableParagraph"/>
              <w:numPr>
                <w:ilvl w:val="0"/>
                <w:numId w:val="78"/>
              </w:numPr>
              <w:tabs>
                <w:tab w:val="left" w:pos="829"/>
              </w:tabs>
              <w:spacing w:before="24"/>
              <w:rPr>
                <w:sz w:val="18"/>
              </w:rPr>
            </w:pPr>
            <w:r>
              <w:rPr>
                <w:sz w:val="18"/>
              </w:rPr>
              <w:t>стремлениеучаствоватьвтворческойжизнисвоейшколы,города,</w:t>
            </w:r>
            <w:r>
              <w:rPr>
                <w:spacing w:val="-2"/>
                <w:sz w:val="18"/>
              </w:rPr>
              <w:t>республики.</w:t>
            </w:r>
          </w:p>
          <w:p w:rsidR="00665FA4" w:rsidRDefault="00665FA4">
            <w:pPr>
              <w:pStyle w:val="TableParagraph"/>
              <w:spacing w:before="32"/>
              <w:ind w:left="0"/>
              <w:rPr>
                <w:sz w:val="18"/>
              </w:rPr>
            </w:pPr>
          </w:p>
          <w:p w:rsidR="00665FA4" w:rsidRDefault="00664DA1">
            <w:pPr>
              <w:pStyle w:val="TableParagraph"/>
              <w:spacing w:line="207" w:lineRule="exact"/>
              <w:ind w:left="109"/>
              <w:rPr>
                <w:b/>
                <w:sz w:val="18"/>
              </w:rPr>
            </w:pPr>
            <w:r>
              <w:rPr>
                <w:b/>
                <w:spacing w:val="-2"/>
                <w:sz w:val="18"/>
                <w:u w:val="single"/>
              </w:rPr>
              <w:t>Духовно-нравственноговоспитания:</w:t>
            </w:r>
          </w:p>
          <w:p w:rsidR="00665FA4" w:rsidRDefault="00664DA1">
            <w:pPr>
              <w:pStyle w:val="TableParagraph"/>
              <w:numPr>
                <w:ilvl w:val="0"/>
                <w:numId w:val="78"/>
              </w:numPr>
              <w:tabs>
                <w:tab w:val="left" w:pos="829"/>
              </w:tabs>
              <w:spacing w:line="207" w:lineRule="exact"/>
              <w:rPr>
                <w:sz w:val="18"/>
              </w:rPr>
            </w:pPr>
            <w:r>
              <w:rPr>
                <w:sz w:val="18"/>
              </w:rPr>
              <w:t>признаниеиндивидуальностикаждогочеловека;проявлениесопереживания,уваженияи</w:t>
            </w:r>
            <w:r>
              <w:rPr>
                <w:spacing w:val="-2"/>
                <w:sz w:val="18"/>
              </w:rPr>
              <w:t>доброжелательности;</w:t>
            </w:r>
          </w:p>
          <w:p w:rsidR="00665FA4" w:rsidRDefault="00664DA1">
            <w:pPr>
              <w:pStyle w:val="TableParagraph"/>
              <w:numPr>
                <w:ilvl w:val="0"/>
                <w:numId w:val="78"/>
              </w:numPr>
              <w:tabs>
                <w:tab w:val="left" w:pos="829"/>
              </w:tabs>
              <w:spacing w:before="29" w:line="273" w:lineRule="auto"/>
              <w:ind w:right="108"/>
              <w:rPr>
                <w:sz w:val="18"/>
              </w:rPr>
            </w:pPr>
            <w:r>
              <w:rPr>
                <w:sz w:val="18"/>
              </w:rPr>
              <w:t>готовностьпридерживаться принциповвзаимопомощиитворческого сотрудничествавпроцессенепосредственноймузыкальнойи учебной деятельности.</w:t>
            </w:r>
          </w:p>
          <w:p w:rsidR="00665FA4" w:rsidRDefault="00664DA1">
            <w:pPr>
              <w:pStyle w:val="TableParagraph"/>
              <w:spacing w:before="205" w:line="207" w:lineRule="exact"/>
              <w:ind w:left="109"/>
              <w:rPr>
                <w:b/>
                <w:sz w:val="18"/>
              </w:rPr>
            </w:pPr>
            <w:r>
              <w:rPr>
                <w:b/>
                <w:spacing w:val="-2"/>
                <w:sz w:val="18"/>
                <w:u w:val="single"/>
              </w:rPr>
              <w:t>Эстетическоговоспитания:</w:t>
            </w:r>
          </w:p>
          <w:p w:rsidR="00665FA4" w:rsidRDefault="00664DA1">
            <w:pPr>
              <w:pStyle w:val="TableParagraph"/>
              <w:numPr>
                <w:ilvl w:val="0"/>
                <w:numId w:val="78"/>
              </w:numPr>
              <w:tabs>
                <w:tab w:val="left" w:pos="829"/>
              </w:tabs>
              <w:spacing w:line="207" w:lineRule="exact"/>
              <w:rPr>
                <w:sz w:val="18"/>
              </w:rPr>
            </w:pPr>
            <w:r>
              <w:rPr>
                <w:sz w:val="18"/>
              </w:rPr>
              <w:t>восприимчивостькразличнымвидамискусства,музыкальнымтрадициямитворчествусвоегоидругих</w:t>
            </w:r>
            <w:r>
              <w:rPr>
                <w:spacing w:val="-2"/>
                <w:sz w:val="18"/>
              </w:rPr>
              <w:t>народов;</w:t>
            </w:r>
          </w:p>
          <w:p w:rsidR="00665FA4" w:rsidRDefault="00664DA1">
            <w:pPr>
              <w:pStyle w:val="TableParagraph"/>
              <w:numPr>
                <w:ilvl w:val="0"/>
                <w:numId w:val="78"/>
              </w:numPr>
              <w:tabs>
                <w:tab w:val="left" w:pos="829"/>
              </w:tabs>
              <w:spacing w:before="28"/>
              <w:rPr>
                <w:sz w:val="18"/>
              </w:rPr>
            </w:pPr>
            <w:r>
              <w:rPr>
                <w:sz w:val="18"/>
              </w:rPr>
              <w:t>умениевидетьпрекрасноевжизни,наслаждатьсякрасотой;стремлениексамовыражениювразныхвидах</w:t>
            </w:r>
            <w:r>
              <w:rPr>
                <w:spacing w:val="-2"/>
                <w:sz w:val="18"/>
              </w:rPr>
              <w:t>искусства.</w:t>
            </w:r>
          </w:p>
          <w:p w:rsidR="00665FA4" w:rsidRDefault="00665FA4">
            <w:pPr>
              <w:pStyle w:val="TableParagraph"/>
              <w:spacing w:before="28"/>
              <w:ind w:left="0"/>
              <w:rPr>
                <w:sz w:val="18"/>
              </w:rPr>
            </w:pPr>
          </w:p>
          <w:p w:rsidR="00665FA4" w:rsidRDefault="00664DA1">
            <w:pPr>
              <w:pStyle w:val="TableParagraph"/>
              <w:spacing w:line="207" w:lineRule="exact"/>
              <w:ind w:left="109"/>
              <w:rPr>
                <w:b/>
                <w:sz w:val="18"/>
              </w:rPr>
            </w:pPr>
            <w:r>
              <w:rPr>
                <w:b/>
                <w:sz w:val="18"/>
                <w:u w:val="single"/>
              </w:rPr>
              <w:t>Ценностинаучного</w:t>
            </w:r>
            <w:r>
              <w:rPr>
                <w:b/>
                <w:spacing w:val="-2"/>
                <w:sz w:val="18"/>
                <w:u w:val="single"/>
              </w:rPr>
              <w:t>познания:</w:t>
            </w:r>
          </w:p>
          <w:p w:rsidR="00665FA4" w:rsidRDefault="00664DA1">
            <w:pPr>
              <w:pStyle w:val="TableParagraph"/>
              <w:numPr>
                <w:ilvl w:val="0"/>
                <w:numId w:val="78"/>
              </w:numPr>
              <w:tabs>
                <w:tab w:val="left" w:pos="829"/>
              </w:tabs>
              <w:spacing w:line="207" w:lineRule="exact"/>
              <w:rPr>
                <w:sz w:val="18"/>
              </w:rPr>
            </w:pPr>
            <w:r>
              <w:rPr>
                <w:sz w:val="18"/>
              </w:rPr>
              <w:t>первоначальныепредставленияоединствеиособенностяххудожественнойинаучнойкартины</w:t>
            </w:r>
            <w:r>
              <w:rPr>
                <w:spacing w:val="-2"/>
                <w:sz w:val="18"/>
              </w:rPr>
              <w:t>мира;</w:t>
            </w:r>
          </w:p>
          <w:p w:rsidR="00665FA4" w:rsidRDefault="00664DA1">
            <w:pPr>
              <w:pStyle w:val="TableParagraph"/>
              <w:numPr>
                <w:ilvl w:val="0"/>
                <w:numId w:val="78"/>
              </w:numPr>
              <w:tabs>
                <w:tab w:val="left" w:pos="829"/>
              </w:tabs>
              <w:spacing w:before="28"/>
              <w:rPr>
                <w:sz w:val="18"/>
              </w:rPr>
            </w:pPr>
            <w:r>
              <w:rPr>
                <w:sz w:val="18"/>
              </w:rPr>
              <w:t>познавательныеинтересы,активность,инициативность,любознательностьисамостоятельностьв</w:t>
            </w:r>
            <w:r>
              <w:rPr>
                <w:spacing w:val="-2"/>
                <w:sz w:val="18"/>
              </w:rPr>
              <w:t>познании.</w:t>
            </w:r>
          </w:p>
          <w:p w:rsidR="00665FA4" w:rsidRDefault="00665FA4">
            <w:pPr>
              <w:pStyle w:val="TableParagraph"/>
              <w:spacing w:before="28"/>
              <w:ind w:left="0"/>
              <w:rPr>
                <w:sz w:val="18"/>
              </w:rPr>
            </w:pPr>
          </w:p>
          <w:p w:rsidR="00665FA4" w:rsidRDefault="00664DA1">
            <w:pPr>
              <w:pStyle w:val="TableParagraph"/>
              <w:spacing w:line="207" w:lineRule="exact"/>
              <w:ind w:left="109"/>
              <w:rPr>
                <w:b/>
                <w:sz w:val="18"/>
              </w:rPr>
            </w:pPr>
            <w:r>
              <w:rPr>
                <w:b/>
                <w:sz w:val="18"/>
                <w:u w:val="single"/>
              </w:rPr>
              <w:t>Физическоговоспитания,формированиякультурыздоровьяиэмоционального</w:t>
            </w:r>
            <w:r>
              <w:rPr>
                <w:b/>
                <w:spacing w:val="-2"/>
                <w:sz w:val="18"/>
                <w:u w:val="single"/>
              </w:rPr>
              <w:t>благополучия:</w:t>
            </w:r>
          </w:p>
          <w:p w:rsidR="00665FA4" w:rsidRDefault="00664DA1">
            <w:pPr>
              <w:pStyle w:val="TableParagraph"/>
              <w:numPr>
                <w:ilvl w:val="0"/>
                <w:numId w:val="78"/>
              </w:numPr>
              <w:tabs>
                <w:tab w:val="left" w:pos="829"/>
              </w:tabs>
              <w:spacing w:line="207" w:lineRule="exact"/>
              <w:rPr>
                <w:sz w:val="18"/>
              </w:rPr>
            </w:pPr>
            <w:r>
              <w:rPr>
                <w:sz w:val="18"/>
              </w:rPr>
              <w:t>соблюдениеправилздоровогоибезопасного(длясебяидругихлюдей)образажизнивокружающей</w:t>
            </w:r>
            <w:r>
              <w:rPr>
                <w:spacing w:val="-2"/>
                <w:sz w:val="18"/>
              </w:rPr>
              <w:t>среде;</w:t>
            </w:r>
          </w:p>
          <w:p w:rsidR="00665FA4" w:rsidRDefault="00664DA1">
            <w:pPr>
              <w:pStyle w:val="TableParagraph"/>
              <w:numPr>
                <w:ilvl w:val="0"/>
                <w:numId w:val="78"/>
              </w:numPr>
              <w:tabs>
                <w:tab w:val="left" w:pos="829"/>
              </w:tabs>
              <w:spacing w:before="34" w:line="273" w:lineRule="auto"/>
              <w:ind w:right="95"/>
              <w:rPr>
                <w:sz w:val="18"/>
              </w:rPr>
            </w:pPr>
            <w:r>
              <w:rPr>
                <w:sz w:val="18"/>
              </w:rPr>
              <w:t>бережноеотношениекфизиологическимсистемаморганизма,задействованнымвмузыкально-исполнительскойдеятельности(дыхание, артикуляция, музыкальный слух, голос);</w:t>
            </w:r>
          </w:p>
          <w:p w:rsidR="00665FA4" w:rsidRDefault="00664DA1">
            <w:pPr>
              <w:pStyle w:val="TableParagraph"/>
              <w:numPr>
                <w:ilvl w:val="0"/>
                <w:numId w:val="78"/>
              </w:numPr>
              <w:tabs>
                <w:tab w:val="left" w:pos="829"/>
              </w:tabs>
              <w:spacing w:line="205" w:lineRule="exact"/>
              <w:rPr>
                <w:sz w:val="18"/>
              </w:rPr>
            </w:pPr>
            <w:r>
              <w:rPr>
                <w:sz w:val="18"/>
              </w:rPr>
              <w:t>профилактикаумственногоифизическогоутомлениясиспользованиемвозможностей</w:t>
            </w:r>
            <w:r>
              <w:rPr>
                <w:spacing w:val="-2"/>
                <w:sz w:val="18"/>
              </w:rPr>
              <w:t>музыкотерапии.</w:t>
            </w:r>
          </w:p>
          <w:p w:rsidR="00665FA4" w:rsidRDefault="00665FA4">
            <w:pPr>
              <w:pStyle w:val="TableParagraph"/>
              <w:spacing w:before="27"/>
              <w:ind w:left="0"/>
              <w:rPr>
                <w:sz w:val="18"/>
              </w:rPr>
            </w:pPr>
          </w:p>
          <w:p w:rsidR="00665FA4" w:rsidRDefault="00664DA1">
            <w:pPr>
              <w:pStyle w:val="TableParagraph"/>
              <w:ind w:left="109"/>
              <w:rPr>
                <w:b/>
                <w:sz w:val="18"/>
              </w:rPr>
            </w:pPr>
            <w:r>
              <w:rPr>
                <w:b/>
                <w:sz w:val="18"/>
                <w:u w:val="single"/>
              </w:rPr>
              <w:t>Трудового</w:t>
            </w:r>
            <w:r>
              <w:rPr>
                <w:b/>
                <w:spacing w:val="-2"/>
                <w:sz w:val="18"/>
                <w:u w:val="single"/>
              </w:rPr>
              <w:t>воспитания:</w:t>
            </w:r>
          </w:p>
          <w:p w:rsidR="00665FA4" w:rsidRDefault="00664DA1">
            <w:pPr>
              <w:pStyle w:val="TableParagraph"/>
              <w:numPr>
                <w:ilvl w:val="0"/>
                <w:numId w:val="78"/>
              </w:numPr>
              <w:tabs>
                <w:tab w:val="left" w:pos="829"/>
              </w:tabs>
              <w:rPr>
                <w:sz w:val="18"/>
              </w:rPr>
            </w:pPr>
            <w:r>
              <w:rPr>
                <w:sz w:val="18"/>
              </w:rPr>
              <w:t>установканапосильноеактивноеучастиевпрактической</w:t>
            </w:r>
            <w:r>
              <w:rPr>
                <w:spacing w:val="-2"/>
                <w:sz w:val="18"/>
              </w:rPr>
              <w:t>деятельности;</w:t>
            </w:r>
          </w:p>
          <w:p w:rsidR="00665FA4" w:rsidRDefault="00664DA1">
            <w:pPr>
              <w:pStyle w:val="TableParagraph"/>
              <w:numPr>
                <w:ilvl w:val="0"/>
                <w:numId w:val="78"/>
              </w:numPr>
              <w:tabs>
                <w:tab w:val="left" w:pos="829"/>
              </w:tabs>
              <w:spacing w:before="33"/>
              <w:rPr>
                <w:sz w:val="18"/>
              </w:rPr>
            </w:pPr>
            <w:r>
              <w:rPr>
                <w:sz w:val="18"/>
              </w:rPr>
              <w:t>трудолюбиевучёбе,настойчивостьвдостижениипоставленных</w:t>
            </w:r>
            <w:r>
              <w:rPr>
                <w:spacing w:val="-2"/>
                <w:sz w:val="18"/>
              </w:rPr>
              <w:t>целей;</w:t>
            </w:r>
          </w:p>
        </w:tc>
      </w:tr>
    </w:tbl>
    <w:p w:rsidR="00665FA4" w:rsidRDefault="00C27720">
      <w:pPr>
        <w:pStyle w:val="a3"/>
        <w:spacing w:before="116"/>
        <w:rPr>
          <w:sz w:val="20"/>
        </w:rPr>
      </w:pPr>
      <w:r>
        <w:rPr>
          <w:noProof/>
          <w:sz w:val="20"/>
          <w:lang w:eastAsia="ru-RU"/>
        </w:rPr>
        <w:pict>
          <v:shape id="Graphic 43" o:spid="_x0000_s1108" style="position:absolute;margin-left:56.65pt;margin-top:18.5pt;width:144.05pt;height:.75pt;z-index:-251682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sUO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Xxxw5kV&#10;LdXoeUgH3VB6OufXhHp1LzicPJlR66nGNu6kgp1SSs+XlKpTYJIuZ7fz1eJm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35</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472-473.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7817"/>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79"/>
              </w:numPr>
              <w:tabs>
                <w:tab w:val="left" w:pos="829"/>
              </w:tabs>
              <w:spacing w:line="207" w:lineRule="exact"/>
              <w:rPr>
                <w:sz w:val="18"/>
              </w:rPr>
            </w:pPr>
            <w:r>
              <w:rPr>
                <w:sz w:val="18"/>
              </w:rPr>
              <w:t>интерескпрактическомуизучениюпрофессийвсферекультурыи</w:t>
            </w:r>
            <w:r>
              <w:rPr>
                <w:spacing w:val="-2"/>
                <w:sz w:val="18"/>
              </w:rPr>
              <w:t>искусства;</w:t>
            </w:r>
          </w:p>
          <w:p w:rsidR="00665FA4" w:rsidRDefault="00664DA1">
            <w:pPr>
              <w:pStyle w:val="TableParagraph"/>
              <w:numPr>
                <w:ilvl w:val="0"/>
                <w:numId w:val="79"/>
              </w:numPr>
              <w:tabs>
                <w:tab w:val="left" w:pos="829"/>
              </w:tabs>
              <w:spacing w:before="28"/>
              <w:rPr>
                <w:sz w:val="18"/>
              </w:rPr>
            </w:pPr>
            <w:r>
              <w:rPr>
                <w:sz w:val="18"/>
              </w:rPr>
              <w:t>уважениектрудуирезультатамтрудовой</w:t>
            </w:r>
            <w:r>
              <w:rPr>
                <w:spacing w:val="-2"/>
                <w:sz w:val="18"/>
              </w:rPr>
              <w:t>деятельности.</w:t>
            </w:r>
          </w:p>
          <w:p w:rsidR="00665FA4" w:rsidRDefault="00665FA4">
            <w:pPr>
              <w:pStyle w:val="TableParagraph"/>
              <w:spacing w:before="28"/>
              <w:ind w:left="0"/>
              <w:rPr>
                <w:sz w:val="18"/>
              </w:rPr>
            </w:pPr>
          </w:p>
          <w:p w:rsidR="00665FA4" w:rsidRDefault="00664DA1">
            <w:pPr>
              <w:pStyle w:val="TableParagraph"/>
              <w:spacing w:line="207" w:lineRule="exact"/>
              <w:ind w:left="109"/>
              <w:rPr>
                <w:b/>
                <w:sz w:val="18"/>
              </w:rPr>
            </w:pPr>
            <w:r>
              <w:rPr>
                <w:b/>
                <w:spacing w:val="-2"/>
                <w:sz w:val="18"/>
                <w:u w:val="single"/>
              </w:rPr>
              <w:t>Экологическоговоспитания:</w:t>
            </w:r>
          </w:p>
          <w:p w:rsidR="00665FA4" w:rsidRDefault="00664DA1">
            <w:pPr>
              <w:pStyle w:val="TableParagraph"/>
              <w:numPr>
                <w:ilvl w:val="0"/>
                <w:numId w:val="79"/>
              </w:numPr>
              <w:tabs>
                <w:tab w:val="left" w:pos="829"/>
              </w:tabs>
              <w:spacing w:line="207" w:lineRule="exact"/>
              <w:rPr>
                <w:sz w:val="18"/>
              </w:rPr>
            </w:pPr>
            <w:r>
              <w:rPr>
                <w:sz w:val="18"/>
              </w:rPr>
              <w:t>бережноеотношениек</w:t>
            </w:r>
            <w:r>
              <w:rPr>
                <w:spacing w:val="-2"/>
                <w:sz w:val="18"/>
              </w:rPr>
              <w:t>природе;</w:t>
            </w:r>
          </w:p>
          <w:p w:rsidR="00665FA4" w:rsidRDefault="00664DA1">
            <w:pPr>
              <w:pStyle w:val="TableParagraph"/>
              <w:numPr>
                <w:ilvl w:val="0"/>
                <w:numId w:val="79"/>
              </w:numPr>
              <w:tabs>
                <w:tab w:val="left" w:pos="829"/>
              </w:tabs>
              <w:spacing w:before="28"/>
              <w:rPr>
                <w:sz w:val="18"/>
              </w:rPr>
            </w:pPr>
            <w:r>
              <w:rPr>
                <w:sz w:val="18"/>
              </w:rPr>
              <w:t>неприятиедействий,приносящихей</w:t>
            </w:r>
            <w:r>
              <w:rPr>
                <w:spacing w:val="-4"/>
                <w:sz w:val="18"/>
              </w:rPr>
              <w:t>вред.</w:t>
            </w:r>
          </w:p>
          <w:p w:rsidR="00665FA4" w:rsidRDefault="00665FA4">
            <w:pPr>
              <w:pStyle w:val="TableParagraph"/>
              <w:spacing w:before="25"/>
              <w:ind w:left="0"/>
              <w:rPr>
                <w:sz w:val="18"/>
              </w:rPr>
            </w:pPr>
          </w:p>
          <w:p w:rsidR="00665FA4" w:rsidRDefault="00664DA1">
            <w:pPr>
              <w:pStyle w:val="TableParagraph"/>
              <w:spacing w:line="242" w:lineRule="auto"/>
              <w:ind w:left="109" w:right="102"/>
              <w:jc w:val="both"/>
              <w:rPr>
                <w:b/>
                <w:sz w:val="24"/>
              </w:rPr>
            </w:pPr>
            <w:r>
              <w:rPr>
                <w:b/>
                <w:sz w:val="24"/>
              </w:rPr>
              <w:t>В результате изучения предмета «Технология» в начальной школе у обучающегося будут сформированы следующие личностные новообразования:</w:t>
            </w:r>
            <w:r>
              <w:rPr>
                <w:b/>
                <w:sz w:val="24"/>
                <w:vertAlign w:val="superscript"/>
              </w:rPr>
              <w:t>36</w:t>
            </w:r>
          </w:p>
          <w:p w:rsidR="00665FA4" w:rsidRDefault="00664DA1">
            <w:pPr>
              <w:pStyle w:val="TableParagraph"/>
              <w:numPr>
                <w:ilvl w:val="0"/>
                <w:numId w:val="79"/>
              </w:numPr>
              <w:tabs>
                <w:tab w:val="left" w:pos="829"/>
              </w:tabs>
              <w:spacing w:line="278" w:lineRule="auto"/>
              <w:ind w:right="101"/>
              <w:jc w:val="both"/>
              <w:rPr>
                <w:sz w:val="18"/>
              </w:rPr>
            </w:pPr>
            <w:r>
              <w:rPr>
                <w:sz w:val="18"/>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665FA4" w:rsidRDefault="00664DA1">
            <w:pPr>
              <w:pStyle w:val="TableParagraph"/>
              <w:numPr>
                <w:ilvl w:val="0"/>
                <w:numId w:val="79"/>
              </w:numPr>
              <w:tabs>
                <w:tab w:val="left" w:pos="829"/>
              </w:tabs>
              <w:spacing w:line="278" w:lineRule="auto"/>
              <w:ind w:right="107"/>
              <w:jc w:val="both"/>
              <w:rPr>
                <w:sz w:val="18"/>
              </w:rPr>
            </w:pPr>
            <w:r>
              <w:rPr>
                <w:sz w:val="18"/>
              </w:rPr>
              <w:t>осознание роли человека и используемых им технологий в сохранениигармонического сосуществования рукотворного мира с миром природы; ответственное отношение к сохранению окружающей среды;</w:t>
            </w:r>
          </w:p>
          <w:p w:rsidR="00665FA4" w:rsidRDefault="00664DA1">
            <w:pPr>
              <w:pStyle w:val="TableParagraph"/>
              <w:numPr>
                <w:ilvl w:val="0"/>
                <w:numId w:val="79"/>
              </w:numPr>
              <w:tabs>
                <w:tab w:val="left" w:pos="829"/>
              </w:tabs>
              <w:spacing w:line="273" w:lineRule="auto"/>
              <w:ind w:right="100"/>
              <w:jc w:val="both"/>
              <w:rPr>
                <w:sz w:val="18"/>
              </w:rPr>
            </w:pPr>
            <w:r>
              <w:rPr>
                <w:sz w:val="18"/>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665FA4" w:rsidRDefault="00664DA1">
            <w:pPr>
              <w:pStyle w:val="TableParagraph"/>
              <w:numPr>
                <w:ilvl w:val="0"/>
                <w:numId w:val="79"/>
              </w:numPr>
              <w:tabs>
                <w:tab w:val="left" w:pos="829"/>
              </w:tabs>
              <w:spacing w:line="276" w:lineRule="auto"/>
              <w:ind w:right="96"/>
              <w:jc w:val="both"/>
              <w:rPr>
                <w:sz w:val="18"/>
              </w:rPr>
            </w:pPr>
            <w:r>
              <w:rPr>
                <w:sz w:val="18"/>
              </w:rPr>
              <w:t>проявление способности к эстетической оценке окружающей предметной среды; эстетические чувства — эмоционально- положительное восприятие и понимание красоты форм и образов природных объектов, образцов мировой и отечественной художественной культуры;</w:t>
            </w:r>
          </w:p>
          <w:p w:rsidR="00665FA4" w:rsidRDefault="00664DA1">
            <w:pPr>
              <w:pStyle w:val="TableParagraph"/>
              <w:numPr>
                <w:ilvl w:val="0"/>
                <w:numId w:val="79"/>
              </w:numPr>
              <w:tabs>
                <w:tab w:val="left" w:pos="829"/>
              </w:tabs>
              <w:spacing w:line="276" w:lineRule="auto"/>
              <w:ind w:right="99"/>
              <w:jc w:val="both"/>
              <w:rPr>
                <w:sz w:val="18"/>
              </w:rPr>
            </w:pPr>
            <w:r>
              <w:rPr>
                <w:sz w:val="18"/>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665FA4" w:rsidRDefault="00664DA1">
            <w:pPr>
              <w:pStyle w:val="TableParagraph"/>
              <w:numPr>
                <w:ilvl w:val="0"/>
                <w:numId w:val="79"/>
              </w:numPr>
              <w:tabs>
                <w:tab w:val="left" w:pos="829"/>
              </w:tabs>
              <w:spacing w:line="278" w:lineRule="auto"/>
              <w:ind w:right="104"/>
              <w:jc w:val="both"/>
              <w:rPr>
                <w:sz w:val="18"/>
              </w:rPr>
            </w:pPr>
            <w:r>
              <w:rPr>
                <w:sz w:val="18"/>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665FA4" w:rsidRDefault="00664DA1">
            <w:pPr>
              <w:pStyle w:val="TableParagraph"/>
              <w:numPr>
                <w:ilvl w:val="0"/>
                <w:numId w:val="79"/>
              </w:numPr>
              <w:tabs>
                <w:tab w:val="left" w:pos="828"/>
              </w:tabs>
              <w:spacing w:line="202" w:lineRule="exact"/>
              <w:ind w:left="828" w:hanging="359"/>
              <w:jc w:val="both"/>
              <w:rPr>
                <w:sz w:val="18"/>
              </w:rPr>
            </w:pPr>
            <w:r>
              <w:rPr>
                <w:sz w:val="18"/>
              </w:rPr>
              <w:t>готовностьвступатьвсотрудничествосдругимилюдьмисучётомэтикиобщения;проявлениетолерантностии</w:t>
            </w:r>
            <w:r>
              <w:rPr>
                <w:spacing w:val="-2"/>
                <w:sz w:val="18"/>
              </w:rPr>
              <w:t>доброжелательности.</w:t>
            </w:r>
          </w:p>
          <w:p w:rsidR="00665FA4" w:rsidRDefault="00665FA4">
            <w:pPr>
              <w:pStyle w:val="TableParagraph"/>
              <w:spacing w:before="19"/>
              <w:ind w:left="0"/>
              <w:rPr>
                <w:sz w:val="18"/>
              </w:rPr>
            </w:pPr>
          </w:p>
          <w:p w:rsidR="00665FA4" w:rsidRDefault="00664DA1">
            <w:pPr>
              <w:pStyle w:val="TableParagraph"/>
              <w:ind w:left="109" w:right="96"/>
              <w:jc w:val="both"/>
              <w:rPr>
                <w:b/>
                <w:sz w:val="24"/>
              </w:rPr>
            </w:pPr>
            <w:r>
              <w:rPr>
                <w:b/>
                <w:sz w:val="24"/>
              </w:rPr>
              <w:t>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Личностные результаты освоения предмета«Физическаякультура»вначальнойшколедолжныотражатьготовностьобучающихся</w:t>
            </w:r>
          </w:p>
          <w:p w:rsidR="00665FA4" w:rsidRDefault="00664DA1">
            <w:pPr>
              <w:pStyle w:val="TableParagraph"/>
              <w:spacing w:before="1" w:line="257" w:lineRule="exact"/>
              <w:ind w:left="109"/>
              <w:jc w:val="both"/>
              <w:rPr>
                <w:b/>
                <w:sz w:val="24"/>
              </w:rPr>
            </w:pPr>
            <w:r>
              <w:rPr>
                <w:b/>
                <w:sz w:val="24"/>
              </w:rPr>
              <w:t>руководствоватьсяценностямииприобретениепервоначальногоопытадеятельностинаих</w:t>
            </w:r>
            <w:r>
              <w:rPr>
                <w:b/>
                <w:spacing w:val="-2"/>
                <w:sz w:val="24"/>
              </w:rPr>
              <w:t>основе.</w:t>
            </w:r>
            <w:r>
              <w:rPr>
                <w:b/>
                <w:spacing w:val="-2"/>
                <w:sz w:val="24"/>
                <w:vertAlign w:val="superscript"/>
              </w:rPr>
              <w:t>37</w:t>
            </w:r>
          </w:p>
        </w:tc>
      </w:tr>
    </w:tbl>
    <w:p w:rsidR="00665FA4" w:rsidRDefault="00665FA4">
      <w:pPr>
        <w:pStyle w:val="a3"/>
        <w:spacing w:before="0"/>
        <w:rPr>
          <w:sz w:val="20"/>
        </w:rPr>
      </w:pPr>
    </w:p>
    <w:p w:rsidR="00665FA4" w:rsidRDefault="00C27720">
      <w:pPr>
        <w:pStyle w:val="a3"/>
        <w:spacing w:before="144"/>
        <w:rPr>
          <w:sz w:val="20"/>
        </w:rPr>
      </w:pPr>
      <w:r>
        <w:rPr>
          <w:noProof/>
          <w:sz w:val="20"/>
          <w:lang w:eastAsia="ru-RU"/>
        </w:rPr>
        <w:pict>
          <v:shape id="Graphic 44" o:spid="_x0000_s1107" style="position:absolute;margin-left:56.65pt;margin-top:19.9pt;width:144.05pt;height:.75pt;z-index:-2516812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36</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502.</w:t>
      </w:r>
    </w:p>
    <w:p w:rsidR="00665FA4" w:rsidRDefault="00664DA1">
      <w:pPr>
        <w:spacing w:before="23" w:line="222" w:lineRule="exact"/>
        <w:ind w:left="425" w:right="133"/>
        <w:rPr>
          <w:sz w:val="18"/>
        </w:rPr>
      </w:pPr>
      <w:r>
        <w:rPr>
          <w:rFonts w:ascii="Calibri" w:hAnsi="Calibri"/>
          <w:position w:val="8"/>
          <w:sz w:val="14"/>
        </w:rPr>
        <w:t>37</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522-523.</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52"/>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42" w:lineRule="auto"/>
              <w:ind w:left="109" w:right="93"/>
              <w:rPr>
                <w:b/>
                <w:sz w:val="24"/>
              </w:rPr>
            </w:pPr>
            <w:r>
              <w:rPr>
                <w:b/>
                <w:sz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r>
              <w:rPr>
                <w:b/>
                <w:sz w:val="24"/>
                <w:vertAlign w:val="superscript"/>
              </w:rPr>
              <w:t>38</w:t>
            </w:r>
          </w:p>
          <w:p w:rsidR="00665FA4" w:rsidRDefault="00664DA1">
            <w:pPr>
              <w:pStyle w:val="TableParagraph"/>
              <w:numPr>
                <w:ilvl w:val="0"/>
                <w:numId w:val="80"/>
              </w:numPr>
              <w:tabs>
                <w:tab w:val="left" w:pos="829"/>
              </w:tabs>
              <w:spacing w:line="278" w:lineRule="auto"/>
              <w:ind w:right="102"/>
              <w:jc w:val="both"/>
              <w:rPr>
                <w:sz w:val="18"/>
              </w:rPr>
            </w:pPr>
            <w:r>
              <w:rPr>
                <w:sz w:val="18"/>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665FA4" w:rsidRDefault="00664DA1">
            <w:pPr>
              <w:pStyle w:val="TableParagraph"/>
              <w:numPr>
                <w:ilvl w:val="0"/>
                <w:numId w:val="80"/>
              </w:numPr>
              <w:tabs>
                <w:tab w:val="left" w:pos="829"/>
              </w:tabs>
              <w:spacing w:line="273" w:lineRule="auto"/>
              <w:ind w:right="97"/>
              <w:jc w:val="both"/>
              <w:rPr>
                <w:sz w:val="18"/>
              </w:rPr>
            </w:pPr>
            <w:r>
              <w:rPr>
                <w:sz w:val="1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65FA4" w:rsidRDefault="00664DA1">
            <w:pPr>
              <w:pStyle w:val="TableParagraph"/>
              <w:numPr>
                <w:ilvl w:val="0"/>
                <w:numId w:val="80"/>
              </w:numPr>
              <w:tabs>
                <w:tab w:val="left" w:pos="829"/>
              </w:tabs>
              <w:spacing w:line="273" w:lineRule="auto"/>
              <w:ind w:right="110"/>
              <w:jc w:val="both"/>
              <w:rPr>
                <w:sz w:val="18"/>
              </w:rPr>
            </w:pPr>
            <w:r>
              <w:rPr>
                <w:sz w:val="18"/>
              </w:rPr>
              <w:t>проявление уважительногоотношения ксоперникамвовремясоревновательной деятельности, стремлениеоказыватьпервую помощь при травмах и ушибах;</w:t>
            </w:r>
          </w:p>
          <w:p w:rsidR="00665FA4" w:rsidRDefault="00664DA1">
            <w:pPr>
              <w:pStyle w:val="TableParagraph"/>
              <w:numPr>
                <w:ilvl w:val="0"/>
                <w:numId w:val="80"/>
              </w:numPr>
              <w:tabs>
                <w:tab w:val="left" w:pos="829"/>
              </w:tabs>
              <w:spacing w:before="1" w:line="278" w:lineRule="auto"/>
              <w:ind w:right="98"/>
              <w:jc w:val="both"/>
              <w:rPr>
                <w:sz w:val="18"/>
              </w:rPr>
            </w:pPr>
            <w:r>
              <w:rPr>
                <w:sz w:val="18"/>
              </w:rPr>
              <w:t xml:space="preserve">уважительное отношение к содержанию национальных подвижных игр, этнокультурным формам и видам соревновательной </w:t>
            </w:r>
            <w:r>
              <w:rPr>
                <w:spacing w:val="-2"/>
                <w:sz w:val="18"/>
              </w:rPr>
              <w:t>деятельности;</w:t>
            </w:r>
          </w:p>
          <w:p w:rsidR="00665FA4" w:rsidRDefault="00664DA1">
            <w:pPr>
              <w:pStyle w:val="TableParagraph"/>
              <w:numPr>
                <w:ilvl w:val="0"/>
                <w:numId w:val="80"/>
              </w:numPr>
              <w:tabs>
                <w:tab w:val="left" w:pos="829"/>
              </w:tabs>
              <w:spacing w:line="276" w:lineRule="auto"/>
              <w:ind w:right="94"/>
              <w:jc w:val="both"/>
              <w:rPr>
                <w:sz w:val="18"/>
              </w:rPr>
            </w:pPr>
            <w:r>
              <w:rPr>
                <w:sz w:val="18"/>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w:t>
            </w:r>
          </w:p>
          <w:p w:rsidR="00665FA4" w:rsidRDefault="00664DA1">
            <w:pPr>
              <w:pStyle w:val="TableParagraph"/>
              <w:numPr>
                <w:ilvl w:val="0"/>
                <w:numId w:val="80"/>
              </w:numPr>
              <w:tabs>
                <w:tab w:val="left" w:pos="829"/>
              </w:tabs>
              <w:spacing w:line="278" w:lineRule="auto"/>
              <w:ind w:right="104"/>
              <w:jc w:val="both"/>
              <w:rPr>
                <w:sz w:val="18"/>
              </w:rPr>
            </w:pPr>
            <w:r>
              <w:rPr>
                <w:sz w:val="18"/>
              </w:rPr>
              <w:t>проявление интереса к исследованию индивидуальных особенностей физическогоразвития ифизической подготовленности, влияния занятий физической культурой и спортом на их показатели.</w:t>
            </w:r>
          </w:p>
          <w:p w:rsidR="00665FA4" w:rsidRDefault="00664DA1">
            <w:pPr>
              <w:pStyle w:val="TableParagraph"/>
              <w:numPr>
                <w:ilvl w:val="0"/>
                <w:numId w:val="80"/>
              </w:numPr>
              <w:tabs>
                <w:tab w:val="left" w:pos="829"/>
              </w:tabs>
              <w:spacing w:line="276" w:lineRule="auto"/>
              <w:ind w:right="92"/>
              <w:jc w:val="both"/>
              <w:rPr>
                <w:sz w:val="18"/>
              </w:rPr>
            </w:pPr>
            <w:r>
              <w:rPr>
                <w:b/>
                <w:sz w:val="18"/>
                <w:u w:val="single"/>
              </w:rPr>
              <w:t xml:space="preserve">Патриотическое воспитание: </w:t>
            </w:r>
            <w:r>
              <w:rPr>
                <w:sz w:val="18"/>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повидам спорта на международной спортивной арене, основных мировыхи отечественных тенденциях развития физической культуры для блага человека, заинтересованность в научных знаниях о человеке.</w:t>
            </w:r>
          </w:p>
          <w:p w:rsidR="00665FA4" w:rsidRDefault="00664DA1">
            <w:pPr>
              <w:pStyle w:val="TableParagraph"/>
              <w:numPr>
                <w:ilvl w:val="0"/>
                <w:numId w:val="80"/>
              </w:numPr>
              <w:tabs>
                <w:tab w:val="left" w:pos="829"/>
              </w:tabs>
              <w:spacing w:line="276" w:lineRule="auto"/>
              <w:ind w:right="94"/>
              <w:jc w:val="both"/>
              <w:rPr>
                <w:sz w:val="18"/>
              </w:rPr>
            </w:pPr>
            <w:r>
              <w:rPr>
                <w:b/>
                <w:sz w:val="18"/>
                <w:u w:val="single"/>
              </w:rPr>
              <w:t xml:space="preserve">Гражданское воспитание: </w:t>
            </w:r>
            <w:r>
              <w:rPr>
                <w:sz w:val="1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665FA4" w:rsidRDefault="00664DA1">
            <w:pPr>
              <w:pStyle w:val="TableParagraph"/>
              <w:numPr>
                <w:ilvl w:val="0"/>
                <w:numId w:val="80"/>
              </w:numPr>
              <w:tabs>
                <w:tab w:val="left" w:pos="829"/>
              </w:tabs>
              <w:spacing w:line="276" w:lineRule="auto"/>
              <w:ind w:right="89"/>
              <w:jc w:val="both"/>
              <w:rPr>
                <w:sz w:val="18"/>
              </w:rPr>
            </w:pPr>
            <w:r>
              <w:rPr>
                <w:b/>
                <w:sz w:val="18"/>
                <w:u w:val="single"/>
              </w:rPr>
              <w:t xml:space="preserve">Ценности научного познания: </w:t>
            </w:r>
            <w:r>
              <w:rPr>
                <w:sz w:val="18"/>
              </w:rPr>
              <w:t>знание истории развития представлений офизическом развитии и воспитании человека в российской культурно-педагогической традиции; 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 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 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665FA4" w:rsidRDefault="00664DA1">
            <w:pPr>
              <w:pStyle w:val="TableParagraph"/>
              <w:numPr>
                <w:ilvl w:val="0"/>
                <w:numId w:val="80"/>
              </w:numPr>
              <w:tabs>
                <w:tab w:val="left" w:pos="829"/>
              </w:tabs>
              <w:spacing w:line="276" w:lineRule="auto"/>
              <w:ind w:right="97"/>
              <w:jc w:val="both"/>
              <w:rPr>
                <w:sz w:val="18"/>
              </w:rPr>
            </w:pPr>
            <w:r>
              <w:rPr>
                <w:b/>
                <w:sz w:val="18"/>
                <w:u w:val="single"/>
              </w:rPr>
              <w:t xml:space="preserve">Формирование культурыздоровья: </w:t>
            </w:r>
            <w:r>
              <w:rPr>
                <w:sz w:val="18"/>
              </w:rPr>
              <w:t>осознание ценностисвоегоздоровьядлясебя, общества,государства;ответственное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w:t>
            </w:r>
          </w:p>
          <w:p w:rsidR="00665FA4" w:rsidRDefault="00664DA1">
            <w:pPr>
              <w:pStyle w:val="TableParagraph"/>
              <w:jc w:val="both"/>
              <w:rPr>
                <w:sz w:val="18"/>
              </w:rPr>
            </w:pPr>
            <w:r>
              <w:rPr>
                <w:sz w:val="18"/>
              </w:rPr>
              <w:t>физическойкультуройи</w:t>
            </w:r>
            <w:r>
              <w:rPr>
                <w:spacing w:val="-2"/>
                <w:sz w:val="18"/>
              </w:rPr>
              <w:t>спортом.</w:t>
            </w:r>
          </w:p>
        </w:tc>
      </w:tr>
    </w:tbl>
    <w:p w:rsidR="00665FA4" w:rsidRDefault="00C27720">
      <w:pPr>
        <w:pStyle w:val="a3"/>
        <w:spacing w:before="15"/>
        <w:rPr>
          <w:sz w:val="20"/>
        </w:rPr>
      </w:pPr>
      <w:r>
        <w:rPr>
          <w:noProof/>
          <w:sz w:val="20"/>
          <w:lang w:eastAsia="ru-RU"/>
        </w:rPr>
        <w:pict>
          <v:shape id="Graphic 45" o:spid="_x0000_s1106" style="position:absolute;margin-left:56.65pt;margin-top:13.45pt;width:144.05pt;height:.75pt;z-index:-2516802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38</w:t>
      </w:r>
      <w:r>
        <w:rPr>
          <w:sz w:val="18"/>
        </w:rPr>
        <w:t>Примернаяосновнаяобразовательнаяпрограмманачальногообщегообразования/ОдобренарешениемФедеральногоучебно-методическогообъединенияпообщемуобразованию, протокол 6/22 от 15.09.2022 г. М., 2022. 661 с. С. 552.</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1156"/>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81"/>
              </w:numPr>
              <w:tabs>
                <w:tab w:val="left" w:pos="829"/>
              </w:tabs>
              <w:spacing w:line="276" w:lineRule="auto"/>
              <w:ind w:right="94"/>
              <w:jc w:val="both"/>
              <w:rPr>
                <w:sz w:val="18"/>
              </w:rPr>
            </w:pPr>
            <w:r>
              <w:rPr>
                <w:b/>
                <w:sz w:val="18"/>
                <w:u w:val="single"/>
              </w:rPr>
              <w:t xml:space="preserve">Экологическое воспитание: </w:t>
            </w:r>
            <w:r>
              <w:rPr>
                <w:sz w:val="1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психическомуздоровью, осознаниеценностисоблюденияправилбезопасногоповедениявситуациях, угрожающихздоровьюижизни людей; экологическое мышление, умение руководствоваться им в познавательной, коммуникативной и социальной практике.</w:t>
            </w:r>
          </w:p>
        </w:tc>
      </w:tr>
      <w:tr w:rsidR="00665FA4">
        <w:trPr>
          <w:trHeight w:val="7053"/>
        </w:trPr>
        <w:tc>
          <w:tcPr>
            <w:tcW w:w="864" w:type="dxa"/>
          </w:tcPr>
          <w:p w:rsidR="00665FA4" w:rsidRDefault="00664DA1">
            <w:pPr>
              <w:pStyle w:val="TableParagraph"/>
              <w:spacing w:line="268" w:lineRule="exact"/>
              <w:ind w:left="110"/>
              <w:rPr>
                <w:sz w:val="24"/>
              </w:rPr>
            </w:pPr>
            <w:r>
              <w:rPr>
                <w:spacing w:val="-2"/>
                <w:sz w:val="24"/>
              </w:rPr>
              <w:t>3.2.2.</w:t>
            </w:r>
          </w:p>
        </w:tc>
        <w:tc>
          <w:tcPr>
            <w:tcW w:w="2478" w:type="dxa"/>
          </w:tcPr>
          <w:p w:rsidR="00665FA4" w:rsidRDefault="00664DA1">
            <w:pPr>
              <w:pStyle w:val="TableParagraph"/>
              <w:tabs>
                <w:tab w:val="left" w:pos="1270"/>
                <w:tab w:val="left" w:pos="1300"/>
                <w:tab w:val="left" w:pos="1985"/>
              </w:tabs>
              <w:ind w:left="110" w:right="92"/>
              <w:rPr>
                <w:b/>
                <w:sz w:val="24"/>
              </w:rPr>
            </w:pPr>
            <w:r>
              <w:rPr>
                <w:b/>
                <w:spacing w:val="-2"/>
                <w:sz w:val="24"/>
              </w:rPr>
              <w:t>Модуль</w:t>
            </w:r>
            <w:r>
              <w:rPr>
                <w:b/>
                <w:sz w:val="24"/>
              </w:rPr>
              <w:tab/>
            </w:r>
            <w:r>
              <w:rPr>
                <w:b/>
                <w:sz w:val="24"/>
              </w:rPr>
              <w:tab/>
            </w:r>
            <w:r>
              <w:rPr>
                <w:b/>
                <w:spacing w:val="-2"/>
                <w:sz w:val="24"/>
              </w:rPr>
              <w:t>«Урочная деятельность»</w:t>
            </w:r>
            <w:r>
              <w:rPr>
                <w:b/>
                <w:sz w:val="24"/>
              </w:rPr>
              <w:tab/>
            </w:r>
            <w:r>
              <w:rPr>
                <w:b/>
                <w:spacing w:val="-4"/>
                <w:sz w:val="24"/>
              </w:rPr>
              <w:t xml:space="preserve">для </w:t>
            </w:r>
            <w:r>
              <w:rPr>
                <w:b/>
                <w:spacing w:val="-2"/>
                <w:sz w:val="24"/>
              </w:rPr>
              <w:t>уровня</w:t>
            </w:r>
            <w:r>
              <w:rPr>
                <w:b/>
                <w:sz w:val="24"/>
              </w:rPr>
              <w:tab/>
            </w:r>
            <w:r>
              <w:rPr>
                <w:b/>
                <w:spacing w:val="-2"/>
                <w:sz w:val="24"/>
              </w:rPr>
              <w:t>основного общего образования</w:t>
            </w:r>
            <w:r>
              <w:rPr>
                <w:b/>
                <w:spacing w:val="-2"/>
                <w:sz w:val="24"/>
                <w:vertAlign w:val="superscript"/>
              </w:rPr>
              <w:t>39</w:t>
            </w:r>
          </w:p>
        </w:tc>
        <w:tc>
          <w:tcPr>
            <w:tcW w:w="11341" w:type="dxa"/>
          </w:tcPr>
          <w:p w:rsidR="00665FA4" w:rsidRDefault="00664DA1">
            <w:pPr>
              <w:pStyle w:val="TableParagraph"/>
              <w:ind w:left="109" w:right="96"/>
              <w:jc w:val="both"/>
              <w:rPr>
                <w:b/>
                <w:sz w:val="24"/>
              </w:rPr>
            </w:pPr>
            <w:r>
              <w:rPr>
                <w:b/>
                <w:sz w:val="24"/>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Pr>
                <w:b/>
                <w:sz w:val="24"/>
                <w:vertAlign w:val="superscript"/>
              </w:rPr>
              <w:t>40</w:t>
            </w:r>
          </w:p>
          <w:p w:rsidR="00665FA4" w:rsidRDefault="00664DA1">
            <w:pPr>
              <w:pStyle w:val="TableParagraph"/>
              <w:numPr>
                <w:ilvl w:val="0"/>
                <w:numId w:val="82"/>
              </w:numPr>
              <w:tabs>
                <w:tab w:val="left" w:pos="829"/>
              </w:tabs>
              <w:spacing w:line="276" w:lineRule="auto"/>
              <w:ind w:right="90"/>
              <w:jc w:val="both"/>
              <w:rPr>
                <w:sz w:val="18"/>
              </w:rPr>
            </w:pPr>
            <w:r>
              <w:rPr>
                <w:b/>
                <w:sz w:val="18"/>
                <w:u w:val="single"/>
              </w:rPr>
              <w:t>Гражданского воспитания:</w:t>
            </w:r>
            <w:r>
              <w:rPr>
                <w:sz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русскомязыке; неприятие любых форм экстремизма, дискриминации; понимание роли различных социальных институтов в жизни человека; представление обосновныхправах, свободахиобязанностяхгражданина, социальныхнормахиправилахмежличностныхотношений в поликультурном и многоконфессиональном обществе, формируемое в том числе на основе примеров из литературныхпроизведений, написанных на русском языке; готовность к разнообразной совместной деятельности, стремление квзаимопониманию и взаимопомощи; активное участие в школьном самоуправлении; готовность к участию в гуманитарной деятельности (помощьлюдям, нуждающимся в ней; волонтёрство).</w:t>
            </w:r>
          </w:p>
          <w:p w:rsidR="00665FA4" w:rsidRDefault="00664DA1">
            <w:pPr>
              <w:pStyle w:val="TableParagraph"/>
              <w:numPr>
                <w:ilvl w:val="0"/>
                <w:numId w:val="82"/>
              </w:numPr>
              <w:tabs>
                <w:tab w:val="left" w:pos="829"/>
              </w:tabs>
              <w:spacing w:line="276" w:lineRule="auto"/>
              <w:ind w:right="93"/>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России;проявление интереса кпознаниюрусскогоязыка, кисторииикультуре РоссийскойФедерации,культуре своегокрая,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вхудожественных произведениях;уважение ксимволамРоссии, государственным праздникам, историческомуиприродномунаследию и памятникам, традициям разных народов, проживающих в родной стране.</w:t>
            </w:r>
          </w:p>
          <w:p w:rsidR="00665FA4" w:rsidRDefault="00664DA1">
            <w:pPr>
              <w:pStyle w:val="TableParagraph"/>
              <w:numPr>
                <w:ilvl w:val="0"/>
                <w:numId w:val="82"/>
              </w:numPr>
              <w:tabs>
                <w:tab w:val="left" w:pos="829"/>
              </w:tabs>
              <w:spacing w:line="276" w:lineRule="auto"/>
              <w:ind w:right="92"/>
              <w:jc w:val="both"/>
              <w:rPr>
                <w:sz w:val="18"/>
              </w:rPr>
            </w:pPr>
            <w:r>
              <w:rPr>
                <w:b/>
                <w:sz w:val="18"/>
                <w:u w:val="single"/>
              </w:rPr>
              <w:t xml:space="preserve">Духовно-нравственного воспитания: </w:t>
            </w:r>
            <w:r>
              <w:rPr>
                <w:sz w:val="1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65FA4" w:rsidRDefault="00664DA1">
            <w:pPr>
              <w:pStyle w:val="TableParagraph"/>
              <w:numPr>
                <w:ilvl w:val="0"/>
                <w:numId w:val="82"/>
              </w:numPr>
              <w:tabs>
                <w:tab w:val="left" w:pos="829"/>
              </w:tabs>
              <w:spacing w:line="276" w:lineRule="auto"/>
              <w:ind w:right="104"/>
              <w:jc w:val="both"/>
              <w:rPr>
                <w:sz w:val="18"/>
              </w:rPr>
            </w:pPr>
            <w:r>
              <w:rPr>
                <w:b/>
                <w:sz w:val="18"/>
                <w:u w:val="single"/>
              </w:rPr>
              <w:t>Эстетического воспитания:</w:t>
            </w:r>
            <w:r>
              <w:rPr>
                <w:sz w:val="1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имирового искусства, роли этнических культурныхтрадиций и народного творчества; стремление к самовыражению</w:t>
            </w:r>
          </w:p>
          <w:p w:rsidR="00665FA4" w:rsidRDefault="00664DA1">
            <w:pPr>
              <w:pStyle w:val="TableParagraph"/>
              <w:spacing w:before="1"/>
              <w:jc w:val="both"/>
              <w:rPr>
                <w:sz w:val="18"/>
              </w:rPr>
            </w:pPr>
            <w:r>
              <w:rPr>
                <w:sz w:val="18"/>
              </w:rPr>
              <w:t>вразныхвидах</w:t>
            </w:r>
            <w:r>
              <w:rPr>
                <w:spacing w:val="-2"/>
                <w:sz w:val="18"/>
              </w:rPr>
              <w:t>искусства.</w:t>
            </w:r>
          </w:p>
        </w:tc>
      </w:tr>
    </w:tbl>
    <w:p w:rsidR="00665FA4" w:rsidRDefault="00C27720">
      <w:pPr>
        <w:pStyle w:val="a3"/>
        <w:spacing w:before="7"/>
        <w:rPr>
          <w:sz w:val="17"/>
        </w:rPr>
      </w:pPr>
      <w:r>
        <w:rPr>
          <w:noProof/>
          <w:sz w:val="17"/>
          <w:lang w:eastAsia="ru-RU"/>
        </w:rPr>
        <w:pict>
          <v:shape id="Graphic 46" o:spid="_x0000_s1105" style="position:absolute;margin-left:56.65pt;margin-top:11.3pt;width:144.05pt;height:.75pt;z-index:-2516792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jm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r644cyK&#10;lmr0PKSDbig9nfNrQr26FxxOnsyo9VRjG3dSwU4ppedLStUpMEmXs9v5avF1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39</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w:t>
      </w:r>
    </w:p>
    <w:p w:rsidR="00665FA4" w:rsidRDefault="00664DA1">
      <w:pPr>
        <w:spacing w:before="23" w:line="222" w:lineRule="exact"/>
        <w:ind w:left="425" w:right="133"/>
        <w:rPr>
          <w:sz w:val="18"/>
        </w:rPr>
      </w:pPr>
      <w:r>
        <w:rPr>
          <w:rFonts w:ascii="Calibri" w:hAnsi="Calibri"/>
          <w:position w:val="8"/>
          <w:sz w:val="14"/>
        </w:rPr>
        <w:t>40</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51-54.</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83"/>
              </w:numPr>
              <w:tabs>
                <w:tab w:val="left" w:pos="829"/>
              </w:tabs>
              <w:spacing w:line="276" w:lineRule="auto"/>
              <w:ind w:right="94"/>
              <w:jc w:val="both"/>
              <w:rPr>
                <w:sz w:val="18"/>
              </w:rPr>
            </w:pPr>
            <w:r>
              <w:rPr>
                <w:b/>
                <w:sz w:val="18"/>
                <w:u w:val="single"/>
              </w:rPr>
              <w:t>Физического воспитания, формирования культуры здоровья и эмоционального благополучия:</w:t>
            </w:r>
            <w:r>
              <w:rPr>
                <w:sz w:val="18"/>
              </w:rPr>
              <w:t>осознание ценности жизни с опоройна собственныйжизненныйичитательскийопыт;ответственное отношение ксвоемуздоровьюиустановка на здоровыйобраз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ошибкуи такого же права другого человека.</w:t>
            </w:r>
          </w:p>
          <w:p w:rsidR="00665FA4" w:rsidRDefault="00664DA1">
            <w:pPr>
              <w:pStyle w:val="TableParagraph"/>
              <w:numPr>
                <w:ilvl w:val="0"/>
                <w:numId w:val="83"/>
              </w:numPr>
              <w:tabs>
                <w:tab w:val="left" w:pos="829"/>
              </w:tabs>
              <w:spacing w:before="3" w:line="276" w:lineRule="auto"/>
              <w:ind w:right="88"/>
              <w:jc w:val="both"/>
              <w:rPr>
                <w:sz w:val="18"/>
              </w:rPr>
            </w:pPr>
            <w:r>
              <w:rPr>
                <w:b/>
                <w:sz w:val="18"/>
                <w:u w:val="single"/>
              </w:rPr>
              <w:t xml:space="preserve">Трудового воспитания: </w:t>
            </w:r>
            <w:r>
              <w:rPr>
                <w:sz w:val="1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665FA4" w:rsidRDefault="00664DA1">
            <w:pPr>
              <w:pStyle w:val="TableParagraph"/>
              <w:numPr>
                <w:ilvl w:val="0"/>
                <w:numId w:val="83"/>
              </w:numPr>
              <w:tabs>
                <w:tab w:val="left" w:pos="829"/>
              </w:tabs>
              <w:spacing w:before="3" w:line="276" w:lineRule="auto"/>
              <w:ind w:right="94"/>
              <w:jc w:val="both"/>
              <w:rPr>
                <w:sz w:val="18"/>
              </w:rPr>
            </w:pPr>
            <w:r>
              <w:rPr>
                <w:b/>
                <w:sz w:val="18"/>
                <w:u w:val="single"/>
              </w:rPr>
              <w:t>Экологического воспитания:</w:t>
            </w:r>
            <w:r>
              <w:rPr>
                <w:sz w:val="18"/>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вусловиях взаимосвязи природной, технологической и социальной сред; готовность к участию в практической деятельности экологической </w:t>
            </w:r>
            <w:r>
              <w:rPr>
                <w:spacing w:val="-2"/>
                <w:sz w:val="18"/>
              </w:rPr>
              <w:t>направленности.</w:t>
            </w:r>
          </w:p>
          <w:p w:rsidR="00665FA4" w:rsidRDefault="00664DA1">
            <w:pPr>
              <w:pStyle w:val="TableParagraph"/>
              <w:numPr>
                <w:ilvl w:val="0"/>
                <w:numId w:val="83"/>
              </w:numPr>
              <w:tabs>
                <w:tab w:val="left" w:pos="829"/>
              </w:tabs>
              <w:spacing w:line="276" w:lineRule="auto"/>
              <w:ind w:right="95"/>
              <w:jc w:val="both"/>
              <w:rPr>
                <w:sz w:val="18"/>
              </w:rPr>
            </w:pPr>
            <w:r>
              <w:rPr>
                <w:b/>
                <w:sz w:val="18"/>
                <w:u w:val="single"/>
              </w:rPr>
              <w:t xml:space="preserve">Ценности научного познания: </w:t>
            </w:r>
            <w:r>
              <w:rPr>
                <w:sz w:val="18"/>
              </w:rPr>
              <w:t>ориентация в деятельности на современную систему научных представлений об основных закономерностях развитиячеловека, природы иобщества, взаимосвязях человекасприродной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5FA4" w:rsidRDefault="00664DA1">
            <w:pPr>
              <w:pStyle w:val="TableParagraph"/>
              <w:numPr>
                <w:ilvl w:val="0"/>
                <w:numId w:val="83"/>
              </w:numPr>
              <w:tabs>
                <w:tab w:val="left" w:pos="829"/>
              </w:tabs>
              <w:spacing w:line="276" w:lineRule="auto"/>
              <w:ind w:right="88"/>
              <w:jc w:val="both"/>
              <w:rPr>
                <w:sz w:val="18"/>
              </w:rPr>
            </w:pPr>
            <w:r>
              <w:rPr>
                <w:b/>
                <w:sz w:val="18"/>
                <w:u w:val="single"/>
              </w:rPr>
              <w:t xml:space="preserve">Адаптации обучающегося к изменяющимся условиям социальной и природной среды: </w:t>
            </w:r>
            <w:r>
              <w:rPr>
                <w:sz w:val="1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втомчисле умение учиться удругих людей, получатьвсовместной деятельности новые знания, навыкиикомпетенции из опыта других; необходимость в формировании новых знаний, умений связывать образы, формулировать идеи, понятия, гипотезыобобъектахиявлениях,втомчислеранеенеизвестных,осознаниедефицитасобственныхзнанийикомпетенций,планирование</w:t>
            </w:r>
          </w:p>
          <w:p w:rsidR="00665FA4" w:rsidRDefault="00664DA1">
            <w:pPr>
              <w:pStyle w:val="TableParagraph"/>
              <w:jc w:val="both"/>
              <w:rPr>
                <w:sz w:val="18"/>
              </w:rPr>
            </w:pPr>
            <w:r>
              <w:rPr>
                <w:sz w:val="18"/>
              </w:rPr>
              <w:t>своегоразвития;умениеоперироватьосновнымипонятиями,терминамиипредставлениямивобластиконцепции</w:t>
            </w:r>
            <w:r>
              <w:rPr>
                <w:spacing w:val="-2"/>
                <w:sz w:val="18"/>
              </w:rPr>
              <w:t>устойчивого</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4"/>
              <w:jc w:val="both"/>
              <w:rPr>
                <w:sz w:val="18"/>
              </w:rPr>
            </w:pPr>
            <w:r>
              <w:rPr>
                <w:sz w:val="18"/>
              </w:rPr>
              <w:t>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решенияидействия;формулироватьиоцениватьрискиипоследствия,формироватьопыт,уметьнаходитьпозитивноев сложившейся ситуации; быть готовым действовать в отсутствие гарантий успеха.</w:t>
            </w:r>
          </w:p>
          <w:p w:rsidR="00665FA4" w:rsidRDefault="00664DA1">
            <w:pPr>
              <w:pStyle w:val="TableParagraph"/>
              <w:spacing w:before="201"/>
              <w:ind w:left="109" w:right="95"/>
              <w:jc w:val="both"/>
              <w:rPr>
                <w:b/>
                <w:sz w:val="24"/>
              </w:rPr>
            </w:pPr>
            <w:r>
              <w:rPr>
                <w:b/>
                <w:sz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Pr>
                <w:b/>
                <w:sz w:val="24"/>
                <w:vertAlign w:val="superscript"/>
              </w:rPr>
              <w:t>41</w:t>
            </w:r>
          </w:p>
          <w:p w:rsidR="00665FA4" w:rsidRDefault="00664DA1">
            <w:pPr>
              <w:pStyle w:val="TableParagraph"/>
              <w:numPr>
                <w:ilvl w:val="0"/>
                <w:numId w:val="84"/>
              </w:numPr>
              <w:tabs>
                <w:tab w:val="left" w:pos="828"/>
              </w:tabs>
              <w:spacing w:before="8"/>
              <w:ind w:left="828" w:hanging="359"/>
              <w:jc w:val="both"/>
              <w:rPr>
                <w:b/>
                <w:sz w:val="18"/>
              </w:rPr>
            </w:pPr>
            <w:r>
              <w:rPr>
                <w:b/>
                <w:sz w:val="18"/>
                <w:u w:val="single"/>
              </w:rPr>
              <w:t>Гражданского</w:t>
            </w:r>
            <w:r>
              <w:rPr>
                <w:b/>
                <w:spacing w:val="-2"/>
                <w:sz w:val="18"/>
                <w:u w:val="single"/>
              </w:rPr>
              <w:t>воспитания:</w:t>
            </w:r>
          </w:p>
          <w:p w:rsidR="00665FA4" w:rsidRDefault="00664DA1">
            <w:pPr>
              <w:pStyle w:val="TableParagraph"/>
              <w:numPr>
                <w:ilvl w:val="0"/>
                <w:numId w:val="84"/>
              </w:numPr>
              <w:tabs>
                <w:tab w:val="left" w:pos="829"/>
              </w:tabs>
              <w:spacing w:before="24" w:line="276" w:lineRule="auto"/>
              <w:ind w:right="97"/>
              <w:jc w:val="both"/>
              <w:rPr>
                <w:sz w:val="18"/>
              </w:rPr>
            </w:pPr>
            <w:r>
              <w:rPr>
                <w:sz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665FA4" w:rsidRDefault="00664DA1">
            <w:pPr>
              <w:pStyle w:val="TableParagraph"/>
              <w:numPr>
                <w:ilvl w:val="0"/>
                <w:numId w:val="84"/>
              </w:numPr>
              <w:tabs>
                <w:tab w:val="left" w:pos="829"/>
              </w:tabs>
              <w:spacing w:before="4" w:line="276" w:lineRule="auto"/>
              <w:ind w:right="94"/>
              <w:jc w:val="both"/>
              <w:rPr>
                <w:sz w:val="18"/>
              </w:rPr>
            </w:pPr>
            <w:r>
              <w:rPr>
                <w:b/>
                <w:sz w:val="18"/>
                <w:u w:val="single"/>
              </w:rPr>
              <w:t xml:space="preserve">Патриотического воспитания: </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достижениямсвоейРодины — России, кнауке, искусству, спорту, технологиям, боевымподвигамитрудовымдостижениямнарода, в том числе отражённым в художественных произведениях; уважение к символам России, государственным праздникам,историческомуиприродномунаследиюипамятникам,традициям разныхнародов, проживающихв роднойстране, обращаявнимание на их воплощение в литературе.</w:t>
            </w:r>
          </w:p>
          <w:p w:rsidR="00665FA4" w:rsidRDefault="00664DA1">
            <w:pPr>
              <w:pStyle w:val="TableParagraph"/>
              <w:numPr>
                <w:ilvl w:val="0"/>
                <w:numId w:val="84"/>
              </w:numPr>
              <w:tabs>
                <w:tab w:val="left" w:pos="829"/>
              </w:tabs>
              <w:spacing w:line="273" w:lineRule="auto"/>
              <w:ind w:right="98"/>
              <w:jc w:val="both"/>
              <w:rPr>
                <w:sz w:val="18"/>
              </w:rPr>
            </w:pPr>
            <w:r>
              <w:rPr>
                <w:b/>
                <w:sz w:val="18"/>
                <w:u w:val="single"/>
              </w:rPr>
              <w:t xml:space="preserve">Духовно-нравственного воспитания: </w:t>
            </w:r>
            <w:r>
              <w:rPr>
                <w:sz w:val="18"/>
              </w:rPr>
              <w:t>ориентация на моральные ценности и нормы в ситуациях нравственного выбора с оценкой поведенияипоступков персонажейлитературныхпроизведений;готовностьоцениватьсвоё поведение ипоступки, а такжеповедение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65FA4" w:rsidRDefault="00664DA1">
            <w:pPr>
              <w:pStyle w:val="TableParagraph"/>
              <w:numPr>
                <w:ilvl w:val="0"/>
                <w:numId w:val="84"/>
              </w:numPr>
              <w:tabs>
                <w:tab w:val="left" w:pos="829"/>
              </w:tabs>
              <w:spacing w:before="7" w:line="276" w:lineRule="auto"/>
              <w:ind w:right="102"/>
              <w:jc w:val="both"/>
              <w:rPr>
                <w:sz w:val="18"/>
              </w:rPr>
            </w:pPr>
            <w:r>
              <w:rPr>
                <w:b/>
                <w:sz w:val="18"/>
                <w:u w:val="single"/>
              </w:rPr>
              <w:t xml:space="preserve">Эстетического воспитания: </w:t>
            </w:r>
            <w:r>
              <w:rPr>
                <w:sz w:val="1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художественнойлитературыикультурыкаксредствакоммуникацииисамовыражения;пониманиеценностиотечественногои</w:t>
            </w:r>
          </w:p>
          <w:p w:rsidR="00665FA4" w:rsidRDefault="00664DA1">
            <w:pPr>
              <w:pStyle w:val="TableParagraph"/>
              <w:spacing w:before="1"/>
              <w:jc w:val="both"/>
              <w:rPr>
                <w:sz w:val="18"/>
              </w:rPr>
            </w:pPr>
            <w:r>
              <w:rPr>
                <w:sz w:val="18"/>
              </w:rPr>
              <w:t>мировогоискусства,ролиэтническихкультурныхтрадицийинародноготворчества;стремлениексамовыражениювразных</w:t>
            </w:r>
            <w:r>
              <w:rPr>
                <w:spacing w:val="-2"/>
                <w:sz w:val="18"/>
              </w:rPr>
              <w:t>видах</w:t>
            </w:r>
          </w:p>
        </w:tc>
      </w:tr>
    </w:tbl>
    <w:p w:rsidR="00665FA4" w:rsidRDefault="00C27720">
      <w:pPr>
        <w:pStyle w:val="a3"/>
        <w:spacing w:before="10"/>
        <w:rPr>
          <w:sz w:val="17"/>
        </w:rPr>
      </w:pPr>
      <w:r>
        <w:rPr>
          <w:noProof/>
          <w:sz w:val="17"/>
          <w:lang w:eastAsia="ru-RU"/>
        </w:rPr>
        <w:pict>
          <v:shape id="Graphic 47" o:spid="_x0000_s1104" style="position:absolute;margin-left:56.65pt;margin-top:11.5pt;width:144.05pt;height:.75pt;z-index:-251678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vREQ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41</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100-104.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rPr>
                <w:sz w:val="18"/>
              </w:rPr>
            </w:pPr>
            <w:r>
              <w:rPr>
                <w:spacing w:val="-2"/>
                <w:sz w:val="18"/>
              </w:rPr>
              <w:t>искусства.</w:t>
            </w:r>
          </w:p>
          <w:p w:rsidR="00665FA4" w:rsidRDefault="00664DA1">
            <w:pPr>
              <w:pStyle w:val="TableParagraph"/>
              <w:numPr>
                <w:ilvl w:val="0"/>
                <w:numId w:val="85"/>
              </w:numPr>
              <w:tabs>
                <w:tab w:val="left" w:pos="829"/>
              </w:tabs>
              <w:spacing w:before="33" w:line="276" w:lineRule="auto"/>
              <w:ind w:right="95"/>
              <w:jc w:val="both"/>
              <w:rPr>
                <w:sz w:val="18"/>
              </w:rPr>
            </w:pPr>
            <w:r>
              <w:rPr>
                <w:b/>
                <w:sz w:val="18"/>
                <w:u w:val="single"/>
              </w:rPr>
              <w:t xml:space="preserve">Физического воспитания, формирования культуры здоровья и эмоционального благополучия: </w:t>
            </w:r>
            <w:r>
              <w:rPr>
                <w:sz w:val="18"/>
              </w:rPr>
              <w:t>осознание ценности жизни с опоройна собственныйжизненныйичитательскийопыт;ответственное отношение ксвоемуздоровьюиустановка на здоровыйобраз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цели;умение приниматьсебяидругих, не осуждая; умение осознаватьэмоциональное состояние себяидругих,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ошибкуи такого же права другого человека с оценкой поступков литературных героев.</w:t>
            </w:r>
          </w:p>
          <w:p w:rsidR="00665FA4" w:rsidRDefault="00664DA1">
            <w:pPr>
              <w:pStyle w:val="TableParagraph"/>
              <w:numPr>
                <w:ilvl w:val="0"/>
                <w:numId w:val="85"/>
              </w:numPr>
              <w:tabs>
                <w:tab w:val="left" w:pos="829"/>
              </w:tabs>
              <w:spacing w:before="1" w:line="276" w:lineRule="auto"/>
              <w:ind w:right="92"/>
              <w:jc w:val="both"/>
              <w:rPr>
                <w:sz w:val="18"/>
              </w:rPr>
            </w:pPr>
            <w:r>
              <w:rPr>
                <w:b/>
                <w:sz w:val="18"/>
                <w:u w:val="single"/>
              </w:rPr>
              <w:t xml:space="preserve">Трудового воспитания: </w:t>
            </w:r>
            <w:r>
              <w:rPr>
                <w:sz w:val="1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практическомуизучению профессий и труда различного рода, в том числе на основе применения изучаемого предметногознанияизнакомствасдеятельностьюгероев на страницахлитературных произведений;осознание важностиобученияна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65FA4" w:rsidRDefault="00664DA1">
            <w:pPr>
              <w:pStyle w:val="TableParagraph"/>
              <w:numPr>
                <w:ilvl w:val="0"/>
                <w:numId w:val="85"/>
              </w:numPr>
              <w:tabs>
                <w:tab w:val="left" w:pos="828"/>
              </w:tabs>
              <w:spacing w:before="7"/>
              <w:ind w:left="828" w:hanging="359"/>
              <w:jc w:val="both"/>
              <w:rPr>
                <w:b/>
                <w:sz w:val="18"/>
              </w:rPr>
            </w:pPr>
            <w:r>
              <w:rPr>
                <w:b/>
                <w:spacing w:val="-2"/>
                <w:sz w:val="18"/>
                <w:u w:val="single"/>
              </w:rPr>
              <w:t>Экологическоговоспитания:</w:t>
            </w:r>
          </w:p>
          <w:p w:rsidR="00665FA4" w:rsidRDefault="00664DA1">
            <w:pPr>
              <w:pStyle w:val="TableParagraph"/>
              <w:numPr>
                <w:ilvl w:val="0"/>
                <w:numId w:val="85"/>
              </w:numPr>
              <w:tabs>
                <w:tab w:val="left" w:pos="829"/>
              </w:tabs>
              <w:spacing w:before="24" w:line="276" w:lineRule="auto"/>
              <w:ind w:right="101"/>
              <w:jc w:val="both"/>
              <w:rPr>
                <w:sz w:val="18"/>
              </w:rPr>
            </w:pPr>
            <w:r>
              <w:rPr>
                <w:sz w:val="1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65FA4" w:rsidRDefault="00664DA1">
            <w:pPr>
              <w:pStyle w:val="TableParagraph"/>
              <w:numPr>
                <w:ilvl w:val="0"/>
                <w:numId w:val="85"/>
              </w:numPr>
              <w:tabs>
                <w:tab w:val="left" w:pos="829"/>
              </w:tabs>
              <w:spacing w:before="2" w:line="276" w:lineRule="auto"/>
              <w:ind w:right="100"/>
              <w:jc w:val="both"/>
              <w:rPr>
                <w:sz w:val="18"/>
              </w:rPr>
            </w:pPr>
            <w:r>
              <w:rPr>
                <w:b/>
                <w:sz w:val="18"/>
                <w:u w:val="single"/>
              </w:rPr>
              <w:t xml:space="preserve">Ценности научного познания: </w:t>
            </w:r>
            <w:r>
              <w:rPr>
                <w:sz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исамостоятельнопрочитанные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5FA4" w:rsidRDefault="00664DA1">
            <w:pPr>
              <w:pStyle w:val="TableParagraph"/>
              <w:numPr>
                <w:ilvl w:val="0"/>
                <w:numId w:val="85"/>
              </w:numPr>
              <w:tabs>
                <w:tab w:val="left" w:pos="829"/>
              </w:tabs>
              <w:spacing w:before="3" w:line="276" w:lineRule="auto"/>
              <w:ind w:right="103"/>
              <w:jc w:val="both"/>
              <w:rPr>
                <w:sz w:val="18"/>
              </w:rPr>
            </w:pPr>
            <w:r>
              <w:rPr>
                <w:b/>
                <w:sz w:val="18"/>
                <w:u w:val="single"/>
              </w:rPr>
              <w:t xml:space="preserve">Личностные результаты, обеспечивающие адаптацию обучающегося к изменяющимся условиям социальной и природнойсреды: </w:t>
            </w:r>
            <w:r>
              <w:rPr>
                <w:sz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потребность во взаимодействии в условиях неопределённости,открытостьопытуизнаниямдругих;вдействиивусловияхнеопределенности,повышениеуровнясвоей</w:t>
            </w:r>
          </w:p>
          <w:p w:rsidR="00665FA4" w:rsidRDefault="00664DA1">
            <w:pPr>
              <w:pStyle w:val="TableParagraph"/>
              <w:spacing w:line="205" w:lineRule="exact"/>
              <w:jc w:val="both"/>
              <w:rPr>
                <w:sz w:val="18"/>
              </w:rPr>
            </w:pPr>
            <w:r>
              <w:rPr>
                <w:sz w:val="18"/>
              </w:rPr>
              <w:t>компетентностичерезпрактическуюдеятельность,втомчислеумениеучитьсяудругихлюдей,осознаватьв</w:t>
            </w:r>
            <w:r>
              <w:rPr>
                <w:spacing w:val="-2"/>
                <w:sz w:val="18"/>
              </w:rPr>
              <w:t>совместной</w:t>
            </w:r>
          </w:p>
        </w:tc>
      </w:tr>
    </w:tbl>
    <w:p w:rsidR="00665FA4" w:rsidRDefault="00665FA4">
      <w:pPr>
        <w:pStyle w:val="TableParagraph"/>
        <w:spacing w:line="205" w:lineRule="exact"/>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6"/>
              <w:jc w:val="both"/>
              <w:rPr>
                <w:sz w:val="18"/>
              </w:rPr>
            </w:pPr>
            <w:r>
              <w:rPr>
                <w:sz w:val="18"/>
              </w:rPr>
              <w:t>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обществаиэкономики; оценивать своидействия сучётом влияния наокружающую среду, достижений целейи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665FA4" w:rsidRDefault="00664DA1">
            <w:pPr>
              <w:pStyle w:val="TableParagraph"/>
              <w:spacing w:before="199"/>
              <w:ind w:left="109" w:right="97"/>
              <w:jc w:val="both"/>
              <w:rPr>
                <w:b/>
                <w:sz w:val="24"/>
              </w:rPr>
            </w:pPr>
            <w:r>
              <w:rPr>
                <w:b/>
                <w:sz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Pr>
                <w:b/>
                <w:sz w:val="24"/>
                <w:vertAlign w:val="superscript"/>
              </w:rPr>
              <w:t>42</w:t>
            </w:r>
          </w:p>
          <w:p w:rsidR="00665FA4" w:rsidRDefault="00664DA1">
            <w:pPr>
              <w:pStyle w:val="TableParagraph"/>
              <w:numPr>
                <w:ilvl w:val="0"/>
                <w:numId w:val="86"/>
              </w:numPr>
              <w:tabs>
                <w:tab w:val="left" w:pos="829"/>
              </w:tabs>
              <w:spacing w:before="4" w:line="276" w:lineRule="auto"/>
              <w:ind w:right="95"/>
              <w:jc w:val="both"/>
              <w:rPr>
                <w:sz w:val="18"/>
              </w:rPr>
            </w:pPr>
            <w:r>
              <w:rPr>
                <w:b/>
                <w:sz w:val="18"/>
                <w:u w:val="single"/>
              </w:rPr>
              <w:t>Гражданского воспитания:</w:t>
            </w:r>
            <w:r>
              <w:rPr>
                <w:sz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русскомязыке; неприятие любых форм экстремизма, дискриминации; понимание роли различных социальных институтов в жизни человека; представлениеобосновныхправах, свободахиобязанностяхгражданина, социальныхнормахиправилахмежличностныхотношений в поликультурном и многоконфессиональном обществе, формируемое в том числе на основе примеров из литературныхпроизведений, написанных на русском языке; готовность к разнообразной совместной деятельности, стремление квзаимопониманию и взаимопомощи; активное участие в школьном самоуправлении; готовность к участию в гуманитарной деятельности (помощьлюдям, нуждающимся в ней; волонтёрство).</w:t>
            </w:r>
          </w:p>
          <w:p w:rsidR="00665FA4" w:rsidRDefault="00664DA1">
            <w:pPr>
              <w:pStyle w:val="TableParagraph"/>
              <w:numPr>
                <w:ilvl w:val="0"/>
                <w:numId w:val="86"/>
              </w:numPr>
              <w:tabs>
                <w:tab w:val="left" w:pos="829"/>
              </w:tabs>
              <w:spacing w:line="276" w:lineRule="auto"/>
              <w:ind w:right="92"/>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России;проявление интереса кпознаниюрусскогоязыка, кисторииикультуре РоссийскойФедерации,культуре своегокрая,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произведениях;уважение ксимволамРоссии, государственным праздникам, историческомуиприродномунаследию и памятникам, традициям разных народов, проживающих в родной стране.</w:t>
            </w:r>
          </w:p>
          <w:p w:rsidR="00665FA4" w:rsidRDefault="00664DA1">
            <w:pPr>
              <w:pStyle w:val="TableParagraph"/>
              <w:numPr>
                <w:ilvl w:val="0"/>
                <w:numId w:val="86"/>
              </w:numPr>
              <w:tabs>
                <w:tab w:val="left" w:pos="829"/>
              </w:tabs>
              <w:spacing w:line="276" w:lineRule="auto"/>
              <w:ind w:right="100"/>
              <w:jc w:val="both"/>
              <w:rPr>
                <w:sz w:val="18"/>
              </w:rPr>
            </w:pPr>
            <w:r>
              <w:rPr>
                <w:b/>
                <w:sz w:val="18"/>
                <w:u w:val="single"/>
              </w:rPr>
              <w:t>Духовно-нравственного воспитания:</w:t>
            </w:r>
            <w:r>
              <w:rPr>
                <w:sz w:val="18"/>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65FA4" w:rsidRDefault="00664DA1">
            <w:pPr>
              <w:pStyle w:val="TableParagraph"/>
              <w:numPr>
                <w:ilvl w:val="0"/>
                <w:numId w:val="86"/>
              </w:numPr>
              <w:tabs>
                <w:tab w:val="left" w:pos="828"/>
              </w:tabs>
              <w:spacing w:before="3"/>
              <w:ind w:left="828" w:hanging="359"/>
              <w:jc w:val="both"/>
              <w:rPr>
                <w:sz w:val="18"/>
              </w:rPr>
            </w:pPr>
            <w:r>
              <w:rPr>
                <w:b/>
                <w:sz w:val="18"/>
                <w:u w:val="single"/>
              </w:rPr>
              <w:t>Эстетическоговоспитания:</w:t>
            </w:r>
            <w:r>
              <w:rPr>
                <w:sz w:val="18"/>
              </w:rPr>
              <w:t>восприимчивостькразнымвидамискусства,традициямитворчествусвоегоидругих</w:t>
            </w:r>
            <w:r>
              <w:rPr>
                <w:spacing w:val="-2"/>
                <w:sz w:val="18"/>
              </w:rPr>
              <w:t>народов;</w:t>
            </w:r>
          </w:p>
        </w:tc>
      </w:tr>
    </w:tbl>
    <w:p w:rsidR="00665FA4" w:rsidRDefault="00C27720">
      <w:pPr>
        <w:pStyle w:val="a3"/>
        <w:spacing w:before="10"/>
        <w:rPr>
          <w:sz w:val="17"/>
        </w:rPr>
      </w:pPr>
      <w:r>
        <w:rPr>
          <w:noProof/>
          <w:sz w:val="17"/>
          <w:lang w:eastAsia="ru-RU"/>
        </w:rPr>
        <w:pict>
          <v:shape id="Graphic 48" o:spid="_x0000_s1103" style="position:absolute;margin-left:56.65pt;margin-top:11.5pt;width:144.05pt;height:.75pt;z-index:-2516771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wz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42</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139-143.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101"/>
              <w:jc w:val="both"/>
              <w:rPr>
                <w:sz w:val="18"/>
              </w:rPr>
            </w:pPr>
            <w:r>
              <w:rPr>
                <w:sz w:val="18"/>
              </w:rPr>
              <w:t>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имирового искусства, роли этнических культурныхтрадиций и народного творчества; стремление к самовыражениюв разных видах искусства.</w:t>
            </w:r>
          </w:p>
          <w:p w:rsidR="00665FA4" w:rsidRDefault="00664DA1">
            <w:pPr>
              <w:pStyle w:val="TableParagraph"/>
              <w:numPr>
                <w:ilvl w:val="0"/>
                <w:numId w:val="87"/>
              </w:numPr>
              <w:tabs>
                <w:tab w:val="left" w:pos="829"/>
              </w:tabs>
              <w:spacing w:before="3" w:line="276" w:lineRule="auto"/>
              <w:ind w:right="94"/>
              <w:jc w:val="both"/>
              <w:rPr>
                <w:sz w:val="18"/>
              </w:rPr>
            </w:pPr>
            <w:r>
              <w:rPr>
                <w:b/>
                <w:sz w:val="18"/>
                <w:u w:val="single"/>
              </w:rPr>
              <w:t>Физического воспитания, формирования культуры здоровья и эмоционального благополучия:</w:t>
            </w:r>
            <w:r>
              <w:rPr>
                <w:sz w:val="18"/>
              </w:rPr>
              <w:t>осознание ценности жизни с опоройна собственныйжизненныйичитательскийопыт;ответственное отношение ксвоемуздоровьюиустановка на здоровыйобраз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ошибкуи такого же права другого человека.</w:t>
            </w:r>
          </w:p>
          <w:p w:rsidR="00665FA4" w:rsidRDefault="00664DA1">
            <w:pPr>
              <w:pStyle w:val="TableParagraph"/>
              <w:numPr>
                <w:ilvl w:val="0"/>
                <w:numId w:val="87"/>
              </w:numPr>
              <w:tabs>
                <w:tab w:val="left" w:pos="829"/>
              </w:tabs>
              <w:spacing w:line="276" w:lineRule="auto"/>
              <w:ind w:right="101"/>
              <w:jc w:val="both"/>
              <w:rPr>
                <w:sz w:val="18"/>
              </w:rPr>
            </w:pPr>
            <w:r>
              <w:rPr>
                <w:b/>
                <w:sz w:val="18"/>
                <w:u w:val="single"/>
              </w:rPr>
              <w:t>Трудового воспитания:</w:t>
            </w:r>
            <w:r>
              <w:rPr>
                <w:sz w:val="1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665FA4" w:rsidRDefault="00664DA1">
            <w:pPr>
              <w:pStyle w:val="TableParagraph"/>
              <w:numPr>
                <w:ilvl w:val="0"/>
                <w:numId w:val="87"/>
              </w:numPr>
              <w:tabs>
                <w:tab w:val="left" w:pos="829"/>
              </w:tabs>
              <w:spacing w:before="1" w:line="276" w:lineRule="auto"/>
              <w:ind w:right="98"/>
              <w:jc w:val="both"/>
              <w:rPr>
                <w:sz w:val="18"/>
              </w:rPr>
            </w:pPr>
            <w:r>
              <w:rPr>
                <w:b/>
                <w:sz w:val="18"/>
                <w:u w:val="single"/>
              </w:rPr>
              <w:t>Экологического воспитания:</w:t>
            </w:r>
            <w:r>
              <w:rPr>
                <w:sz w:val="18"/>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вусловиях взаимосвязи природной, технологической и социальной сред; готовность к участию в практической деятельности экологической </w:t>
            </w:r>
            <w:r>
              <w:rPr>
                <w:spacing w:val="-2"/>
                <w:sz w:val="18"/>
              </w:rPr>
              <w:t>направленности.</w:t>
            </w:r>
          </w:p>
          <w:p w:rsidR="00665FA4" w:rsidRDefault="00664DA1">
            <w:pPr>
              <w:pStyle w:val="TableParagraph"/>
              <w:numPr>
                <w:ilvl w:val="0"/>
                <w:numId w:val="87"/>
              </w:numPr>
              <w:tabs>
                <w:tab w:val="left" w:pos="829"/>
              </w:tabs>
              <w:spacing w:before="3" w:line="276" w:lineRule="auto"/>
              <w:ind w:right="97"/>
              <w:jc w:val="both"/>
              <w:rPr>
                <w:sz w:val="18"/>
              </w:rPr>
            </w:pPr>
            <w:r>
              <w:rPr>
                <w:b/>
                <w:sz w:val="18"/>
                <w:u w:val="single"/>
              </w:rPr>
              <w:t>Ценности научного познания:</w:t>
            </w:r>
            <w:r>
              <w:rPr>
                <w:sz w:val="18"/>
              </w:rPr>
              <w:t>ориентация в деятельности на современную систему научных представлений об основных закономерностях развитиячеловека, природы иобщества, взаимосвязях человекасприродной и социальной средой;закономерностях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5FA4" w:rsidRDefault="00664DA1">
            <w:pPr>
              <w:pStyle w:val="TableParagraph"/>
              <w:numPr>
                <w:ilvl w:val="0"/>
                <w:numId w:val="87"/>
              </w:numPr>
              <w:tabs>
                <w:tab w:val="left" w:pos="829"/>
              </w:tabs>
              <w:spacing w:before="5" w:line="273" w:lineRule="auto"/>
              <w:ind w:right="92"/>
              <w:jc w:val="both"/>
              <w:rPr>
                <w:sz w:val="18"/>
              </w:rPr>
            </w:pPr>
            <w:r>
              <w:rPr>
                <w:b/>
                <w:sz w:val="18"/>
                <w:u w:val="single"/>
              </w:rPr>
              <w:t>Личностные результаты, обеспечивающие адаптацию обучающегося к изменяющимся условиям социальной и природнойсреды:</w:t>
            </w:r>
            <w:r>
              <w:rPr>
                <w:sz w:val="1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к взаимодействию в условиях</w:t>
            </w:r>
          </w:p>
          <w:p w:rsidR="00665FA4" w:rsidRDefault="00664DA1">
            <w:pPr>
              <w:pStyle w:val="TableParagraph"/>
              <w:spacing w:before="2"/>
              <w:jc w:val="both"/>
              <w:rPr>
                <w:sz w:val="18"/>
              </w:rPr>
            </w:pPr>
            <w:r>
              <w:rPr>
                <w:sz w:val="18"/>
              </w:rPr>
              <w:t>неопределённости,открытостьопытуизнаниямдругих;способностьдействоватьвусловияхнеопределённости,повышать</w:t>
            </w:r>
            <w:r>
              <w:rPr>
                <w:spacing w:val="-2"/>
                <w:sz w:val="18"/>
              </w:rPr>
              <w:t>уровень</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72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8"/>
              <w:jc w:val="both"/>
              <w:rPr>
                <w:sz w:val="18"/>
              </w:rPr>
            </w:pPr>
            <w:r>
              <w:rPr>
                <w:sz w:val="18"/>
              </w:rPr>
              <w:t>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компетенций,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обществаиэкономики, оцениватьсвоидействияс учётомвлиянияна окружающую среду, достиженияцелейипреодоления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гарантийуспеха.</w:t>
            </w:r>
          </w:p>
          <w:p w:rsidR="00665FA4" w:rsidRDefault="00664DA1">
            <w:pPr>
              <w:pStyle w:val="TableParagraph"/>
              <w:spacing w:before="201"/>
              <w:ind w:left="109" w:right="93"/>
              <w:jc w:val="both"/>
              <w:rPr>
                <w:b/>
                <w:sz w:val="24"/>
              </w:rPr>
            </w:pPr>
            <w:r>
              <w:rPr>
                <w:b/>
                <w:sz w:val="24"/>
              </w:rPr>
              <w:t>Личностные результаты освоения рабочей программы по предмету «Родная литература (русская)»на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r>
              <w:rPr>
                <w:b/>
                <w:sz w:val="24"/>
                <w:vertAlign w:val="superscript"/>
              </w:rPr>
              <w:t>43</w:t>
            </w:r>
          </w:p>
          <w:p w:rsidR="00665FA4" w:rsidRDefault="00664DA1">
            <w:pPr>
              <w:pStyle w:val="TableParagraph"/>
              <w:numPr>
                <w:ilvl w:val="0"/>
                <w:numId w:val="88"/>
              </w:numPr>
              <w:tabs>
                <w:tab w:val="left" w:pos="829"/>
              </w:tabs>
              <w:spacing w:before="2" w:line="276" w:lineRule="auto"/>
              <w:ind w:right="87"/>
              <w:jc w:val="both"/>
              <w:rPr>
                <w:sz w:val="18"/>
              </w:rPr>
            </w:pPr>
            <w:r>
              <w:rPr>
                <w:b/>
                <w:sz w:val="18"/>
                <w:u w:val="single"/>
              </w:rPr>
              <w:t>Гражданского воспитания:</w:t>
            </w:r>
            <w:r>
              <w:rPr>
                <w:sz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65FA4" w:rsidRDefault="00664DA1">
            <w:pPr>
              <w:pStyle w:val="TableParagraph"/>
              <w:numPr>
                <w:ilvl w:val="0"/>
                <w:numId w:val="88"/>
              </w:numPr>
              <w:tabs>
                <w:tab w:val="left" w:pos="829"/>
              </w:tabs>
              <w:spacing w:before="2" w:line="276" w:lineRule="auto"/>
              <w:ind w:right="90"/>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историческомуи природномунаследиюи памятникам, традициям разных народов, проживающих в родной стране.</w:t>
            </w:r>
          </w:p>
          <w:p w:rsidR="00665FA4" w:rsidRDefault="00664DA1">
            <w:pPr>
              <w:pStyle w:val="TableParagraph"/>
              <w:numPr>
                <w:ilvl w:val="0"/>
                <w:numId w:val="88"/>
              </w:numPr>
              <w:tabs>
                <w:tab w:val="left" w:pos="829"/>
              </w:tabs>
              <w:spacing w:before="1" w:line="276" w:lineRule="auto"/>
              <w:ind w:right="100"/>
              <w:jc w:val="both"/>
              <w:rPr>
                <w:sz w:val="18"/>
              </w:rPr>
            </w:pPr>
            <w:r>
              <w:rPr>
                <w:b/>
                <w:sz w:val="18"/>
                <w:u w:val="single"/>
              </w:rPr>
              <w:t>Духовно-нравственного воспитания:</w:t>
            </w:r>
            <w:r>
              <w:rPr>
                <w:sz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65FA4" w:rsidRDefault="00664DA1">
            <w:pPr>
              <w:pStyle w:val="TableParagraph"/>
              <w:numPr>
                <w:ilvl w:val="0"/>
                <w:numId w:val="88"/>
              </w:numPr>
              <w:tabs>
                <w:tab w:val="left" w:pos="828"/>
              </w:tabs>
              <w:spacing w:line="206" w:lineRule="exact"/>
              <w:ind w:left="828" w:hanging="359"/>
              <w:jc w:val="both"/>
              <w:rPr>
                <w:sz w:val="18"/>
              </w:rPr>
            </w:pPr>
            <w:r>
              <w:rPr>
                <w:b/>
                <w:sz w:val="18"/>
                <w:u w:val="single"/>
              </w:rPr>
              <w:t>Эстетическоговоспитания:</w:t>
            </w:r>
            <w:r>
              <w:rPr>
                <w:sz w:val="18"/>
              </w:rPr>
              <w:t>восприимчивостькразнымвидамискусства,традициямитворчествусвоегоидругих</w:t>
            </w:r>
            <w:r>
              <w:rPr>
                <w:spacing w:val="-2"/>
                <w:sz w:val="18"/>
              </w:rPr>
              <w:t>народов,</w:t>
            </w:r>
          </w:p>
          <w:p w:rsidR="00665FA4" w:rsidRDefault="00664DA1">
            <w:pPr>
              <w:pStyle w:val="TableParagraph"/>
              <w:spacing w:before="33"/>
              <w:jc w:val="both"/>
              <w:rPr>
                <w:sz w:val="18"/>
              </w:rPr>
            </w:pPr>
            <w:r>
              <w:rPr>
                <w:sz w:val="18"/>
              </w:rPr>
              <w:t>пониманиеэмоциональноговоздействияискусства;осознаниеважностихудожественнойкультурыкаксредствакоммуникации</w:t>
            </w:r>
            <w:r>
              <w:rPr>
                <w:spacing w:val="-10"/>
                <w:sz w:val="18"/>
              </w:rPr>
              <w:t>и</w:t>
            </w:r>
          </w:p>
        </w:tc>
      </w:tr>
    </w:tbl>
    <w:p w:rsidR="00665FA4" w:rsidRDefault="00C27720">
      <w:pPr>
        <w:pStyle w:val="a3"/>
        <w:spacing w:before="0"/>
        <w:rPr>
          <w:sz w:val="15"/>
        </w:rPr>
      </w:pPr>
      <w:r>
        <w:rPr>
          <w:noProof/>
          <w:sz w:val="15"/>
          <w:lang w:eastAsia="ru-RU"/>
        </w:rPr>
        <w:pict>
          <v:shape id="Graphic 49" o:spid="_x0000_s1102" style="position:absolute;margin-left:56.65pt;margin-top:9.85pt;width:144.05pt;height:.75pt;z-index:-2516761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8E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i/X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43</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171-174.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8" w:lineRule="auto"/>
              <w:ind w:right="105"/>
              <w:jc w:val="both"/>
              <w:rPr>
                <w:sz w:val="18"/>
              </w:rPr>
            </w:pPr>
            <w:r>
              <w:rPr>
                <w:sz w:val="18"/>
              </w:rPr>
              <w:t>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65FA4" w:rsidRDefault="00664DA1">
            <w:pPr>
              <w:pStyle w:val="TableParagraph"/>
              <w:numPr>
                <w:ilvl w:val="0"/>
                <w:numId w:val="89"/>
              </w:numPr>
              <w:tabs>
                <w:tab w:val="left" w:pos="829"/>
              </w:tabs>
              <w:spacing w:line="276" w:lineRule="auto"/>
              <w:ind w:right="94"/>
              <w:jc w:val="both"/>
              <w:rPr>
                <w:sz w:val="18"/>
              </w:rPr>
            </w:pPr>
            <w:r>
              <w:rPr>
                <w:b/>
                <w:sz w:val="18"/>
                <w:u w:val="single"/>
              </w:rPr>
              <w:t>Физического воспитания, формирования культуры здоровья и эмоционального благополучия:</w:t>
            </w:r>
            <w:r>
              <w:rPr>
                <w:sz w:val="1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ивыстраиваядальнейшиецели; умение приниматьсебяидругих, неосуждая; умение осознаватьэмоциональное состояние себя и других, умение управлять собственным эмоциональнымсостоянием; сформированность навыка рефлексии, признание своегоправа на ошибку и такого же права другого человека.</w:t>
            </w:r>
          </w:p>
          <w:p w:rsidR="00665FA4" w:rsidRDefault="00664DA1">
            <w:pPr>
              <w:pStyle w:val="TableParagraph"/>
              <w:numPr>
                <w:ilvl w:val="0"/>
                <w:numId w:val="89"/>
              </w:numPr>
              <w:tabs>
                <w:tab w:val="left" w:pos="829"/>
              </w:tabs>
              <w:spacing w:line="276" w:lineRule="auto"/>
              <w:ind w:right="94"/>
              <w:jc w:val="both"/>
              <w:rPr>
                <w:sz w:val="18"/>
              </w:rPr>
            </w:pPr>
            <w:r>
              <w:rPr>
                <w:b/>
                <w:sz w:val="18"/>
                <w:u w:val="single"/>
              </w:rPr>
              <w:t>Трудового воспитания:</w:t>
            </w:r>
            <w:r>
              <w:rPr>
                <w:sz w:val="18"/>
              </w:rPr>
              <w:t xml:space="preserve">установка на активное участие в решении практических задач (в рамках семьи, образовательнойорганизации,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w:t>
            </w:r>
            <w:r>
              <w:rPr>
                <w:spacing w:val="-2"/>
                <w:sz w:val="18"/>
              </w:rPr>
              <w:t>потребностей.</w:t>
            </w:r>
          </w:p>
          <w:p w:rsidR="00665FA4" w:rsidRDefault="00664DA1">
            <w:pPr>
              <w:pStyle w:val="TableParagraph"/>
              <w:numPr>
                <w:ilvl w:val="0"/>
                <w:numId w:val="89"/>
              </w:numPr>
              <w:tabs>
                <w:tab w:val="left" w:pos="829"/>
              </w:tabs>
              <w:spacing w:before="1" w:line="276" w:lineRule="auto"/>
              <w:ind w:right="100"/>
              <w:jc w:val="both"/>
              <w:rPr>
                <w:sz w:val="18"/>
              </w:rPr>
            </w:pPr>
            <w:r>
              <w:rPr>
                <w:b/>
                <w:sz w:val="18"/>
                <w:u w:val="single"/>
              </w:rPr>
              <w:t>Экологического воспитания:</w:t>
            </w:r>
            <w:r>
              <w:rPr>
                <w:sz w:val="1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неприятиедействий, приносящих вред окружающей среде; осознание своей роли как гражданина и потребителя в условиях взаимосвязи природной, технологическойисоциальнойсреды;готовностькучастиювпрактическойдеятельностиэкологическойнаправленности.</w:t>
            </w:r>
          </w:p>
          <w:p w:rsidR="00665FA4" w:rsidRDefault="00664DA1">
            <w:pPr>
              <w:pStyle w:val="TableParagraph"/>
              <w:numPr>
                <w:ilvl w:val="0"/>
                <w:numId w:val="89"/>
              </w:numPr>
              <w:tabs>
                <w:tab w:val="left" w:pos="829"/>
              </w:tabs>
              <w:spacing w:before="1" w:line="276" w:lineRule="auto"/>
              <w:ind w:right="96"/>
              <w:jc w:val="both"/>
              <w:rPr>
                <w:sz w:val="18"/>
              </w:rPr>
            </w:pPr>
            <w:r>
              <w:rPr>
                <w:b/>
                <w:sz w:val="18"/>
                <w:u w:val="single"/>
              </w:rPr>
              <w:t>Ценности научного познания:</w:t>
            </w:r>
            <w:r>
              <w:rPr>
                <w:sz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5FA4" w:rsidRDefault="00664DA1">
            <w:pPr>
              <w:pStyle w:val="TableParagraph"/>
              <w:numPr>
                <w:ilvl w:val="0"/>
                <w:numId w:val="89"/>
              </w:numPr>
              <w:tabs>
                <w:tab w:val="left" w:pos="829"/>
              </w:tabs>
              <w:spacing w:before="5" w:line="276" w:lineRule="auto"/>
              <w:ind w:right="94"/>
              <w:jc w:val="both"/>
              <w:rPr>
                <w:sz w:val="18"/>
              </w:rPr>
            </w:pPr>
            <w:r>
              <w:rPr>
                <w:b/>
                <w:sz w:val="18"/>
                <w:u w:val="single"/>
              </w:rPr>
              <w:t xml:space="preserve">Личностные результаты, обеспечивающие адаптацию обучающегося к изменяющимся условиям социальной и природнойсреды: </w:t>
            </w:r>
            <w:r>
              <w:rPr>
                <w:sz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ко взаимодействию в условиях неопределённости, открытость опыту и знаниям других;способность действоватьвусловиях неопределённости, повышатьуровень своей компетентности черезпрактическую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идеи,понятия,гипотезыобобъектахиявлениях,втомчислеранеенеизвестных,осознаватьдефицитысобственныхзнанийи</w:t>
            </w:r>
          </w:p>
          <w:p w:rsidR="00665FA4" w:rsidRDefault="00664DA1">
            <w:pPr>
              <w:pStyle w:val="TableParagraph"/>
              <w:spacing w:line="201" w:lineRule="exact"/>
              <w:jc w:val="both"/>
              <w:rPr>
                <w:sz w:val="18"/>
              </w:rPr>
            </w:pPr>
            <w:r>
              <w:rPr>
                <w:sz w:val="18"/>
              </w:rPr>
              <w:t>компетентностей,планироватьсвоёразвитие;умениеоперироватьосновнымипонятиями,терминамиипредставлениямив</w:t>
            </w:r>
            <w:r>
              <w:rPr>
                <w:spacing w:val="-2"/>
                <w:sz w:val="18"/>
              </w:rPr>
              <w:t>области</w:t>
            </w:r>
          </w:p>
        </w:tc>
      </w:tr>
    </w:tbl>
    <w:p w:rsidR="00665FA4" w:rsidRDefault="00665FA4">
      <w:pPr>
        <w:pStyle w:val="TableParagraph"/>
        <w:spacing w:line="201" w:lineRule="exact"/>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88"/>
              <w:jc w:val="both"/>
              <w:rPr>
                <w:sz w:val="18"/>
              </w:rPr>
            </w:pPr>
            <w:r>
              <w:rPr>
                <w:sz w:val="18"/>
              </w:rPr>
              <w:t>концепции устойчивого развития; 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достижения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65FA4" w:rsidRDefault="00664DA1">
            <w:pPr>
              <w:pStyle w:val="TableParagraph"/>
              <w:spacing w:before="201"/>
              <w:ind w:left="109" w:right="102"/>
              <w:jc w:val="both"/>
              <w:rPr>
                <w:b/>
                <w:sz w:val="24"/>
              </w:rPr>
            </w:pPr>
            <w:r>
              <w:rPr>
                <w:b/>
                <w:sz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Pr>
                <w:b/>
                <w:sz w:val="24"/>
                <w:vertAlign w:val="superscript"/>
              </w:rPr>
              <w:t>44</w:t>
            </w:r>
          </w:p>
          <w:p w:rsidR="00665FA4" w:rsidRDefault="00664DA1">
            <w:pPr>
              <w:pStyle w:val="TableParagraph"/>
              <w:numPr>
                <w:ilvl w:val="0"/>
                <w:numId w:val="90"/>
              </w:numPr>
              <w:tabs>
                <w:tab w:val="left" w:pos="829"/>
              </w:tabs>
              <w:spacing w:before="3" w:line="276" w:lineRule="auto"/>
              <w:ind w:right="87"/>
              <w:jc w:val="both"/>
              <w:rPr>
                <w:sz w:val="18"/>
              </w:rPr>
            </w:pPr>
            <w:r>
              <w:rPr>
                <w:b/>
                <w:sz w:val="18"/>
                <w:u w:val="single"/>
              </w:rPr>
              <w:t>Гражданского воспитания:</w:t>
            </w:r>
            <w:r>
              <w:rPr>
                <w:sz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обосновныхправах, свободахиобязанностяхгражданина, социальныхнормахиправилахмежличностныхотношений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65FA4" w:rsidRDefault="00664DA1">
            <w:pPr>
              <w:pStyle w:val="TableParagraph"/>
              <w:numPr>
                <w:ilvl w:val="0"/>
                <w:numId w:val="90"/>
              </w:numPr>
              <w:tabs>
                <w:tab w:val="left" w:pos="829"/>
              </w:tabs>
              <w:spacing w:before="1" w:line="276" w:lineRule="auto"/>
              <w:ind w:right="95"/>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итрудовым достижениям народа; уважение к символам России, государственным праздникам, историческомуи природномунаследию и памятникам, традициям разных народов, проживающих в родной стране.</w:t>
            </w:r>
          </w:p>
          <w:p w:rsidR="00665FA4" w:rsidRDefault="00664DA1">
            <w:pPr>
              <w:pStyle w:val="TableParagraph"/>
              <w:numPr>
                <w:ilvl w:val="0"/>
                <w:numId w:val="90"/>
              </w:numPr>
              <w:tabs>
                <w:tab w:val="left" w:pos="829"/>
              </w:tabs>
              <w:spacing w:line="276" w:lineRule="auto"/>
              <w:ind w:right="103"/>
              <w:jc w:val="both"/>
              <w:rPr>
                <w:sz w:val="18"/>
              </w:rPr>
            </w:pPr>
            <w:r>
              <w:rPr>
                <w:b/>
                <w:sz w:val="18"/>
                <w:u w:val="single"/>
              </w:rPr>
              <w:t>Духовно-нравственного воспитания:</w:t>
            </w:r>
            <w:r>
              <w:rPr>
                <w:sz w:val="1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65FA4" w:rsidRDefault="00664DA1">
            <w:pPr>
              <w:pStyle w:val="TableParagraph"/>
              <w:numPr>
                <w:ilvl w:val="0"/>
                <w:numId w:val="90"/>
              </w:numPr>
              <w:tabs>
                <w:tab w:val="left" w:pos="829"/>
              </w:tabs>
              <w:spacing w:line="276" w:lineRule="auto"/>
              <w:ind w:right="103"/>
              <w:jc w:val="both"/>
              <w:rPr>
                <w:sz w:val="18"/>
              </w:rPr>
            </w:pPr>
            <w:r>
              <w:rPr>
                <w:b/>
                <w:sz w:val="18"/>
                <w:u w:val="single"/>
              </w:rPr>
              <w:t>Эстетического воспитания:</w:t>
            </w:r>
            <w:r>
              <w:rPr>
                <w:sz w:val="1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65FA4" w:rsidRDefault="00664DA1">
            <w:pPr>
              <w:pStyle w:val="TableParagraph"/>
              <w:numPr>
                <w:ilvl w:val="0"/>
                <w:numId w:val="90"/>
              </w:numPr>
              <w:tabs>
                <w:tab w:val="left" w:pos="829"/>
              </w:tabs>
              <w:spacing w:line="276" w:lineRule="auto"/>
              <w:ind w:right="90"/>
              <w:jc w:val="both"/>
              <w:rPr>
                <w:sz w:val="18"/>
              </w:rPr>
            </w:pPr>
            <w:r>
              <w:rPr>
                <w:b/>
                <w:sz w:val="18"/>
                <w:u w:val="single"/>
              </w:rPr>
              <w:t>Физического воспитания, формирования культуры здоровья и эмоционального благополучия:</w:t>
            </w:r>
            <w:r>
              <w:rPr>
                <w:sz w:val="1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неприятиевредныхпривычек(употреблениеалкоголя,наркотиков,курение)ииныхформвредадляфизическогоипсихическогоздоровья;</w:t>
            </w:r>
          </w:p>
          <w:p w:rsidR="00665FA4" w:rsidRDefault="00664DA1">
            <w:pPr>
              <w:pStyle w:val="TableParagraph"/>
              <w:spacing w:before="1"/>
              <w:jc w:val="both"/>
              <w:rPr>
                <w:sz w:val="18"/>
              </w:rPr>
            </w:pPr>
            <w:r>
              <w:rPr>
                <w:sz w:val="18"/>
              </w:rPr>
              <w:t>соблюдениеправилбезопасности,втомчисленавыковбезопасногоповедениявинтернет-среде;способностьадаптироваться</w:t>
            </w:r>
            <w:r>
              <w:rPr>
                <w:spacing w:val="-10"/>
                <w:sz w:val="18"/>
              </w:rPr>
              <w:t>к</w:t>
            </w:r>
          </w:p>
        </w:tc>
      </w:tr>
    </w:tbl>
    <w:p w:rsidR="00665FA4" w:rsidRDefault="00C27720">
      <w:pPr>
        <w:pStyle w:val="a3"/>
        <w:spacing w:before="10"/>
        <w:rPr>
          <w:sz w:val="17"/>
        </w:rPr>
      </w:pPr>
      <w:r>
        <w:rPr>
          <w:noProof/>
          <w:sz w:val="17"/>
          <w:lang w:eastAsia="ru-RU"/>
        </w:rPr>
        <w:pict>
          <v:shape id="Graphic 50" o:spid="_x0000_s1101" style="position:absolute;margin-left:56.65pt;margin-top:11.5pt;width:144.05pt;height:.75pt;z-index:-2516751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44</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223-227.</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488"/>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102"/>
              <w:jc w:val="both"/>
              <w:rPr>
                <w:sz w:val="18"/>
              </w:rPr>
            </w:pPr>
            <w:r>
              <w:rPr>
                <w:sz w:val="18"/>
              </w:rPr>
              <w:t>стрессовым ситуациям и меняющимся социальным, информационным и природным условиям, в том числе осмысляя собственный опыт ивыстраиваядальнейшиецели;умение приниматьсебяидругих, неосуждая; умение осознаватьэмоциональное состояние себя и других, умение управлять собственным эмоциональнымсостоянием; сформированность навыкарефлексии, признание своегоправа на ошибку и такого же права другого человека.</w:t>
            </w:r>
          </w:p>
          <w:p w:rsidR="00665FA4" w:rsidRDefault="00664DA1">
            <w:pPr>
              <w:pStyle w:val="TableParagraph"/>
              <w:numPr>
                <w:ilvl w:val="0"/>
                <w:numId w:val="91"/>
              </w:numPr>
              <w:tabs>
                <w:tab w:val="left" w:pos="829"/>
              </w:tabs>
              <w:spacing w:before="3" w:line="276" w:lineRule="auto"/>
              <w:ind w:right="90"/>
              <w:jc w:val="both"/>
              <w:rPr>
                <w:sz w:val="18"/>
              </w:rPr>
            </w:pPr>
            <w:r>
              <w:rPr>
                <w:b/>
                <w:sz w:val="18"/>
                <w:u w:val="single"/>
              </w:rPr>
              <w:t>Трудового воспитания:</w:t>
            </w:r>
            <w:r>
              <w:rPr>
                <w:sz w:val="1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5FA4" w:rsidRDefault="00664DA1">
            <w:pPr>
              <w:pStyle w:val="TableParagraph"/>
              <w:numPr>
                <w:ilvl w:val="0"/>
                <w:numId w:val="91"/>
              </w:numPr>
              <w:tabs>
                <w:tab w:val="left" w:pos="829"/>
              </w:tabs>
              <w:spacing w:line="276" w:lineRule="auto"/>
              <w:ind w:right="95"/>
              <w:jc w:val="both"/>
              <w:rPr>
                <w:sz w:val="18"/>
              </w:rPr>
            </w:pPr>
            <w:r>
              <w:rPr>
                <w:b/>
                <w:sz w:val="18"/>
                <w:u w:val="single"/>
              </w:rPr>
              <w:t>Экологического воспитания:</w:t>
            </w:r>
            <w:r>
              <w:rPr>
                <w:sz w:val="1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65FA4" w:rsidRDefault="00664DA1">
            <w:pPr>
              <w:pStyle w:val="TableParagraph"/>
              <w:numPr>
                <w:ilvl w:val="0"/>
                <w:numId w:val="91"/>
              </w:numPr>
              <w:tabs>
                <w:tab w:val="left" w:pos="829"/>
              </w:tabs>
              <w:spacing w:before="1" w:line="276" w:lineRule="auto"/>
              <w:ind w:right="100"/>
              <w:jc w:val="both"/>
              <w:rPr>
                <w:sz w:val="18"/>
              </w:rPr>
            </w:pPr>
            <w:r>
              <w:rPr>
                <w:b/>
                <w:sz w:val="18"/>
                <w:u w:val="single"/>
              </w:rPr>
              <w:t>Ценности научного познания:</w:t>
            </w:r>
            <w:r>
              <w:rPr>
                <w:sz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5FA4" w:rsidRDefault="00664DA1">
            <w:pPr>
              <w:pStyle w:val="TableParagraph"/>
              <w:numPr>
                <w:ilvl w:val="0"/>
                <w:numId w:val="91"/>
              </w:numPr>
              <w:tabs>
                <w:tab w:val="left" w:pos="829"/>
              </w:tabs>
              <w:spacing w:before="5" w:line="276" w:lineRule="auto"/>
              <w:ind w:right="90"/>
              <w:jc w:val="both"/>
              <w:rPr>
                <w:sz w:val="18"/>
              </w:rPr>
            </w:pPr>
            <w:r>
              <w:rPr>
                <w:b/>
                <w:sz w:val="18"/>
                <w:u w:val="single"/>
              </w:rPr>
              <w:t>Личностные результаты, обеспечивающие адаптацию обучающегося к изменяющимся условиям социальной и природнойсреды, включают:</w:t>
            </w:r>
            <w:r>
              <w:rPr>
                <w:sz w:val="1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взаимодействоватьв условиях неопределённости, открытость опытуи знаниям других; способность действоватьвусловиях неопределённости, повышатьуровень своей компетентности черезпрактическую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tc>
      </w:tr>
    </w:tbl>
    <w:p w:rsidR="00665FA4" w:rsidRDefault="00665FA4">
      <w:pPr>
        <w:pStyle w:val="TableParagraph"/>
        <w:spacing w:line="276" w:lineRule="auto"/>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1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42" w:lineRule="auto"/>
              <w:ind w:left="109"/>
              <w:rPr>
                <w:b/>
                <w:sz w:val="24"/>
              </w:rPr>
            </w:pPr>
            <w:r>
              <w:rPr>
                <w:b/>
                <w:sz w:val="24"/>
              </w:rPr>
              <w:t>Кважнейшим личностным результатамизучения истории восновнойобщеобразовательнойшколев соответствии с требованиями ФГОС ООО (2021) относятся следующие убеждения и качества:</w:t>
            </w:r>
            <w:r>
              <w:rPr>
                <w:b/>
                <w:sz w:val="24"/>
                <w:vertAlign w:val="superscript"/>
              </w:rPr>
              <w:t>45</w:t>
            </w:r>
          </w:p>
          <w:p w:rsidR="00665FA4" w:rsidRDefault="00664DA1">
            <w:pPr>
              <w:pStyle w:val="TableParagraph"/>
              <w:numPr>
                <w:ilvl w:val="0"/>
                <w:numId w:val="92"/>
              </w:numPr>
              <w:tabs>
                <w:tab w:val="left" w:pos="829"/>
              </w:tabs>
              <w:spacing w:line="276" w:lineRule="auto"/>
              <w:ind w:right="99"/>
              <w:jc w:val="both"/>
              <w:rPr>
                <w:sz w:val="18"/>
              </w:rPr>
            </w:pPr>
            <w:r>
              <w:rPr>
                <w:b/>
                <w:sz w:val="18"/>
                <w:u w:val="single"/>
              </w:rPr>
              <w:t>В сфере патриотического воспитания:</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65FA4" w:rsidRDefault="00664DA1">
            <w:pPr>
              <w:pStyle w:val="TableParagraph"/>
              <w:numPr>
                <w:ilvl w:val="0"/>
                <w:numId w:val="92"/>
              </w:numPr>
              <w:tabs>
                <w:tab w:val="left" w:pos="829"/>
              </w:tabs>
              <w:spacing w:line="276" w:lineRule="auto"/>
              <w:ind w:right="95"/>
              <w:jc w:val="both"/>
              <w:rPr>
                <w:sz w:val="18"/>
              </w:rPr>
            </w:pPr>
            <w:r>
              <w:rPr>
                <w:b/>
                <w:sz w:val="18"/>
                <w:u w:val="single"/>
              </w:rPr>
              <w:t>В сфере гражданского воспитания:</w:t>
            </w:r>
            <w:r>
              <w:rPr>
                <w:sz w:val="18"/>
              </w:rPr>
              <w:t>осмысление исторической традиции и примеров гражданского служения Отечеству; готовностьквыполнениюобязанностейгражданина иреализацииегоправ; уважение прав,свободизаконныхинтересов другихлюдей;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65FA4" w:rsidRDefault="00664DA1">
            <w:pPr>
              <w:pStyle w:val="TableParagraph"/>
              <w:numPr>
                <w:ilvl w:val="0"/>
                <w:numId w:val="92"/>
              </w:numPr>
              <w:tabs>
                <w:tab w:val="left" w:pos="829"/>
              </w:tabs>
              <w:spacing w:line="276" w:lineRule="auto"/>
              <w:ind w:right="100"/>
              <w:jc w:val="both"/>
              <w:rPr>
                <w:sz w:val="18"/>
              </w:rPr>
            </w:pPr>
            <w:r>
              <w:rPr>
                <w:b/>
                <w:sz w:val="18"/>
                <w:u w:val="single"/>
              </w:rPr>
              <w:t>В духовно-нравственной сфере:</w:t>
            </w:r>
            <w:r>
              <w:rPr>
                <w:sz w:val="18"/>
              </w:rP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665FA4" w:rsidRDefault="00664DA1">
            <w:pPr>
              <w:pStyle w:val="TableParagraph"/>
              <w:numPr>
                <w:ilvl w:val="0"/>
                <w:numId w:val="92"/>
              </w:numPr>
              <w:tabs>
                <w:tab w:val="left" w:pos="829"/>
              </w:tabs>
              <w:spacing w:line="276" w:lineRule="auto"/>
              <w:ind w:right="97"/>
              <w:jc w:val="both"/>
              <w:rPr>
                <w:sz w:val="18"/>
              </w:rPr>
            </w:pPr>
            <w:r>
              <w:rPr>
                <w:b/>
                <w:sz w:val="18"/>
                <w:u w:val="single"/>
              </w:rPr>
              <w:t>В понимании ценности научного познания:</w:t>
            </w:r>
            <w:r>
              <w:rPr>
                <w:sz w:val="18"/>
              </w:rP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65FA4" w:rsidRDefault="00664DA1">
            <w:pPr>
              <w:pStyle w:val="TableParagraph"/>
              <w:numPr>
                <w:ilvl w:val="0"/>
                <w:numId w:val="92"/>
              </w:numPr>
              <w:tabs>
                <w:tab w:val="left" w:pos="829"/>
              </w:tabs>
              <w:spacing w:before="1" w:line="276" w:lineRule="auto"/>
              <w:ind w:right="105"/>
              <w:jc w:val="both"/>
              <w:rPr>
                <w:sz w:val="18"/>
              </w:rPr>
            </w:pPr>
            <w:r>
              <w:rPr>
                <w:b/>
                <w:sz w:val="18"/>
                <w:u w:val="single"/>
              </w:rPr>
              <w:t>В сфере эстетическоговоспитания:</w:t>
            </w:r>
            <w:r>
              <w:rPr>
                <w:sz w:val="18"/>
              </w:rPr>
              <w:t>представление окультурном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665FA4" w:rsidRDefault="00664DA1">
            <w:pPr>
              <w:pStyle w:val="TableParagraph"/>
              <w:numPr>
                <w:ilvl w:val="0"/>
                <w:numId w:val="92"/>
              </w:numPr>
              <w:tabs>
                <w:tab w:val="left" w:pos="829"/>
              </w:tabs>
              <w:spacing w:line="276" w:lineRule="auto"/>
              <w:ind w:right="95"/>
              <w:jc w:val="both"/>
              <w:rPr>
                <w:sz w:val="18"/>
              </w:rPr>
            </w:pPr>
            <w:r>
              <w:rPr>
                <w:b/>
                <w:sz w:val="18"/>
                <w:u w:val="single"/>
              </w:rPr>
              <w:t>В формировании ценностного отношения к жизни и здоровью:</w:t>
            </w:r>
            <w:r>
              <w:rPr>
                <w:sz w:val="18"/>
              </w:rP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665FA4" w:rsidRDefault="00664DA1">
            <w:pPr>
              <w:pStyle w:val="TableParagraph"/>
              <w:numPr>
                <w:ilvl w:val="0"/>
                <w:numId w:val="92"/>
              </w:numPr>
              <w:tabs>
                <w:tab w:val="left" w:pos="829"/>
              </w:tabs>
              <w:spacing w:line="276" w:lineRule="auto"/>
              <w:ind w:right="98"/>
              <w:jc w:val="both"/>
              <w:rPr>
                <w:sz w:val="18"/>
              </w:rPr>
            </w:pPr>
            <w:r>
              <w:rPr>
                <w:b/>
                <w:sz w:val="18"/>
                <w:u w:val="single"/>
              </w:rPr>
              <w:t>В сфере трудового воспитания:</w:t>
            </w:r>
            <w:r>
              <w:rPr>
                <w:sz w:val="18"/>
              </w:rPr>
              <w:t>понимание на основе знания истории значения трудовой деятельности людей как источникаразвития человека и общества; представление о разнообразии существовавших в прошлом и современных профессий; уважение к трудуи результатамтрудовой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65FA4" w:rsidRDefault="00664DA1">
            <w:pPr>
              <w:pStyle w:val="TableParagraph"/>
              <w:numPr>
                <w:ilvl w:val="0"/>
                <w:numId w:val="92"/>
              </w:numPr>
              <w:tabs>
                <w:tab w:val="left" w:pos="829"/>
              </w:tabs>
              <w:spacing w:line="278" w:lineRule="auto"/>
              <w:ind w:right="93"/>
              <w:jc w:val="both"/>
              <w:rPr>
                <w:sz w:val="18"/>
              </w:rPr>
            </w:pPr>
            <w:r>
              <w:rPr>
                <w:b/>
                <w:sz w:val="18"/>
                <w:u w:val="single"/>
              </w:rPr>
              <w:t>В сфере экологического воспитания:</w:t>
            </w:r>
            <w:r>
              <w:rPr>
                <w:sz w:val="18"/>
              </w:rPr>
              <w:t>осмысление исторического опыта взаимодействия людей с природной средой; осознание глобальногохарактера экологических проблем современногомира инеобходимости защиты окружающей среды;активное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65FA4" w:rsidRDefault="00664DA1">
            <w:pPr>
              <w:pStyle w:val="TableParagraph"/>
              <w:numPr>
                <w:ilvl w:val="0"/>
                <w:numId w:val="92"/>
              </w:numPr>
              <w:tabs>
                <w:tab w:val="left" w:pos="829"/>
              </w:tabs>
              <w:spacing w:line="273" w:lineRule="auto"/>
              <w:ind w:right="97"/>
              <w:jc w:val="both"/>
              <w:rPr>
                <w:sz w:val="18"/>
              </w:rPr>
            </w:pPr>
            <w:r>
              <w:rPr>
                <w:b/>
                <w:sz w:val="18"/>
                <w:u w:val="single"/>
              </w:rPr>
              <w:t>В сфере адаптации к меняющимся условиям социальной и природной среды:</w:t>
            </w:r>
            <w:r>
              <w:rPr>
                <w:sz w:val="18"/>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tc>
      </w:tr>
    </w:tbl>
    <w:p w:rsidR="00665FA4" w:rsidRDefault="00C27720">
      <w:pPr>
        <w:pStyle w:val="a3"/>
        <w:spacing w:before="53"/>
        <w:rPr>
          <w:sz w:val="20"/>
        </w:rPr>
      </w:pPr>
      <w:r>
        <w:rPr>
          <w:noProof/>
          <w:sz w:val="20"/>
          <w:lang w:eastAsia="ru-RU"/>
        </w:rPr>
        <w:pict>
          <v:shape id="Graphic 51" o:spid="_x0000_s1100" style="position:absolute;margin-left:56.65pt;margin-top:15.35pt;width:144.05pt;height:.75pt;z-index:-2516741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1MC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q/m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45</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595-596.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249"/>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ind w:left="109" w:right="100"/>
              <w:jc w:val="both"/>
              <w:rPr>
                <w:b/>
                <w:sz w:val="24"/>
              </w:rPr>
            </w:pPr>
            <w:r>
              <w:rPr>
                <w:b/>
                <w:sz w:val="24"/>
              </w:rPr>
              <w:t>Содержание учебного модуля «Введение вНовейшую историю России» ориентированона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ОО в сферах:</w:t>
            </w:r>
            <w:r>
              <w:rPr>
                <w:b/>
                <w:sz w:val="24"/>
                <w:vertAlign w:val="superscript"/>
              </w:rPr>
              <w:t>46</w:t>
            </w:r>
          </w:p>
          <w:p w:rsidR="00665FA4" w:rsidRDefault="00664DA1">
            <w:pPr>
              <w:pStyle w:val="TableParagraph"/>
              <w:numPr>
                <w:ilvl w:val="0"/>
                <w:numId w:val="93"/>
              </w:numPr>
              <w:tabs>
                <w:tab w:val="left" w:pos="829"/>
              </w:tabs>
              <w:spacing w:before="3" w:line="276" w:lineRule="auto"/>
              <w:ind w:right="95"/>
              <w:jc w:val="both"/>
              <w:rPr>
                <w:sz w:val="18"/>
              </w:rPr>
            </w:pPr>
            <w:r>
              <w:rPr>
                <w:b/>
                <w:sz w:val="18"/>
                <w:u w:val="single"/>
              </w:rPr>
              <w:t>Гражданского воспитания:</w:t>
            </w:r>
            <w:r>
              <w:rPr>
                <w:sz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обосновныхправах, свободахиобязанностяхгражданина, социальныхнормахиправилахмежличностныхотношений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65FA4" w:rsidRDefault="00664DA1">
            <w:pPr>
              <w:pStyle w:val="TableParagraph"/>
              <w:numPr>
                <w:ilvl w:val="0"/>
                <w:numId w:val="93"/>
              </w:numPr>
              <w:tabs>
                <w:tab w:val="left" w:pos="829"/>
              </w:tabs>
              <w:spacing w:line="276" w:lineRule="auto"/>
              <w:ind w:right="95"/>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достижениямнарода; уважение к символамРоссии, государственным праздникам, историческомуи природномунаследию, памятникам и символам воинской славы, традициям разных народов, проживающих в родной стране.</w:t>
            </w:r>
          </w:p>
          <w:p w:rsidR="00665FA4" w:rsidRDefault="00664DA1">
            <w:pPr>
              <w:pStyle w:val="TableParagraph"/>
              <w:numPr>
                <w:ilvl w:val="0"/>
                <w:numId w:val="93"/>
              </w:numPr>
              <w:tabs>
                <w:tab w:val="left" w:pos="829"/>
              </w:tabs>
              <w:spacing w:line="276" w:lineRule="auto"/>
              <w:ind w:right="98"/>
              <w:jc w:val="both"/>
              <w:rPr>
                <w:sz w:val="18"/>
              </w:rPr>
            </w:pPr>
            <w:r>
              <w:rPr>
                <w:b/>
                <w:sz w:val="18"/>
                <w:u w:val="single"/>
              </w:rPr>
              <w:t>Духовно-нравственного воспитания:</w:t>
            </w:r>
            <w:r>
              <w:rPr>
                <w:sz w:val="1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65FA4" w:rsidRDefault="00664DA1">
            <w:pPr>
              <w:pStyle w:val="TableParagraph"/>
              <w:numPr>
                <w:ilvl w:val="0"/>
                <w:numId w:val="93"/>
              </w:numPr>
              <w:tabs>
                <w:tab w:val="left" w:pos="829"/>
              </w:tabs>
              <w:spacing w:line="276" w:lineRule="auto"/>
              <w:ind w:right="95"/>
              <w:jc w:val="both"/>
              <w:rPr>
                <w:sz w:val="18"/>
              </w:rPr>
            </w:pPr>
            <w:r>
              <w:rPr>
                <w:sz w:val="18"/>
              </w:rPr>
              <w:t xml:space="preserve">Содержание учебного модуля также ориентировано на понимание роли этнических культурных традиций — </w:t>
            </w:r>
            <w:r>
              <w:rPr>
                <w:b/>
                <w:sz w:val="18"/>
                <w:u w:val="single"/>
              </w:rPr>
              <w:t>в областиэстетическоговоспитания;</w:t>
            </w:r>
            <w:r>
              <w:rPr>
                <w:sz w:val="18"/>
              </w:rPr>
              <w:t xml:space="preserve">наформированиеценностногоотношениякздоровью, жизнииосознаниенеобходимостиихсохранения, следования правилам безопасного поведения в интернет-среде </w:t>
            </w:r>
            <w:r>
              <w:rPr>
                <w:b/>
                <w:sz w:val="18"/>
                <w:u w:val="single"/>
              </w:rPr>
              <w:t>(сфера физического воспитания, формирования культурыздоровья и эмоционального благополучия);</w:t>
            </w:r>
            <w:r>
              <w:rPr>
                <w:sz w:val="18"/>
              </w:rPr>
              <w:t>активное участие в решении практических задач (в рамках семьи, ОО, города, края) социальной направленности, уважение к труду и результатам трудовой деятельности (область трудового воспитания); готовность к участию в практической деятельности экологической направленности.</w:t>
            </w:r>
          </w:p>
          <w:p w:rsidR="00665FA4" w:rsidRDefault="00664DA1">
            <w:pPr>
              <w:pStyle w:val="TableParagraph"/>
              <w:numPr>
                <w:ilvl w:val="0"/>
                <w:numId w:val="93"/>
              </w:numPr>
              <w:tabs>
                <w:tab w:val="left" w:pos="829"/>
              </w:tabs>
              <w:spacing w:before="1" w:line="273" w:lineRule="auto"/>
              <w:ind w:right="93"/>
              <w:jc w:val="both"/>
              <w:rPr>
                <w:sz w:val="18"/>
              </w:rPr>
            </w:pPr>
            <w:r>
              <w:rPr>
                <w:sz w:val="18"/>
              </w:rPr>
              <w:t xml:space="preserve">При освоении содержания учебного модуля школьники продолжат </w:t>
            </w:r>
            <w:r>
              <w:rPr>
                <w:b/>
                <w:sz w:val="18"/>
                <w:u w:val="single"/>
              </w:rPr>
              <w:t>осмысление ценности научного познания</w:t>
            </w:r>
            <w:r>
              <w:rPr>
                <w:sz w:val="18"/>
              </w:rPr>
              <w:t>,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665FA4" w:rsidRDefault="00665FA4">
            <w:pPr>
              <w:pStyle w:val="TableParagraph"/>
              <w:spacing w:before="5"/>
              <w:ind w:left="0"/>
              <w:rPr>
                <w:sz w:val="18"/>
              </w:rPr>
            </w:pPr>
          </w:p>
          <w:p w:rsidR="00665FA4" w:rsidRDefault="00664DA1">
            <w:pPr>
              <w:pStyle w:val="TableParagraph"/>
              <w:spacing w:line="237" w:lineRule="auto"/>
              <w:ind w:left="109" w:right="99"/>
              <w:jc w:val="both"/>
              <w:rPr>
                <w:b/>
                <w:sz w:val="24"/>
              </w:rPr>
            </w:pPr>
            <w:r>
              <w:rPr>
                <w:b/>
                <w:sz w:val="24"/>
              </w:rPr>
              <w:t>Личностные результаты освоения Примерной рабочей программы по обществознанию дляосновного общего образования (6—9 классы):</w:t>
            </w:r>
            <w:r>
              <w:rPr>
                <w:b/>
                <w:sz w:val="24"/>
                <w:vertAlign w:val="superscript"/>
              </w:rPr>
              <w:t>47</w:t>
            </w:r>
          </w:p>
          <w:p w:rsidR="00665FA4" w:rsidRDefault="00664DA1">
            <w:pPr>
              <w:pStyle w:val="TableParagraph"/>
              <w:numPr>
                <w:ilvl w:val="0"/>
                <w:numId w:val="93"/>
              </w:numPr>
              <w:tabs>
                <w:tab w:val="left" w:pos="829"/>
              </w:tabs>
              <w:spacing w:before="7"/>
              <w:rPr>
                <w:sz w:val="18"/>
              </w:rPr>
            </w:pPr>
            <w:r>
              <w:rPr>
                <w:b/>
                <w:sz w:val="18"/>
                <w:u w:val="single"/>
              </w:rPr>
              <w:t>Гражданскоговоспитания:</w:t>
            </w:r>
            <w:r>
              <w:rPr>
                <w:sz w:val="18"/>
              </w:rPr>
              <w:t>готовностьквыполнениюобязанностейгражданинаиреализацииегоправ,уважениеправ,свобод</w:t>
            </w:r>
            <w:r>
              <w:rPr>
                <w:spacing w:val="-10"/>
                <w:sz w:val="18"/>
              </w:rPr>
              <w:t>и</w:t>
            </w:r>
          </w:p>
        </w:tc>
      </w:tr>
    </w:tbl>
    <w:p w:rsidR="00665FA4" w:rsidRDefault="00C27720">
      <w:pPr>
        <w:pStyle w:val="a3"/>
        <w:spacing w:before="0"/>
        <w:rPr>
          <w:sz w:val="15"/>
        </w:rPr>
      </w:pPr>
      <w:r>
        <w:rPr>
          <w:noProof/>
          <w:sz w:val="15"/>
          <w:lang w:eastAsia="ru-RU"/>
        </w:rPr>
        <w:pict>
          <v:shape id="Graphic 52" o:spid="_x0000_s1099" style="position:absolute;margin-left:56.65pt;margin-top:9.8pt;width:144.05pt;height:.75pt;z-index:-2516730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ida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q8W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46</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624-626.</w:t>
      </w:r>
    </w:p>
    <w:p w:rsidR="00665FA4" w:rsidRDefault="00664DA1">
      <w:pPr>
        <w:spacing w:before="23" w:line="222" w:lineRule="exact"/>
        <w:ind w:left="425" w:right="133"/>
        <w:rPr>
          <w:sz w:val="18"/>
        </w:rPr>
      </w:pPr>
      <w:r>
        <w:rPr>
          <w:rFonts w:ascii="Calibri" w:hAnsi="Calibri"/>
          <w:position w:val="8"/>
          <w:sz w:val="14"/>
        </w:rPr>
        <w:t>47</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639-642.</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7"/>
              <w:jc w:val="both"/>
              <w:rPr>
                <w:sz w:val="18"/>
              </w:rPr>
            </w:pPr>
            <w:r>
              <w:rPr>
                <w:sz w:val="18"/>
              </w:rPr>
              <w:t>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самоуправлении;готовность кучастиюв гуманитарной деятельности (волонтёрство, помощь людям,нуждающимсяв ней).</w:t>
            </w:r>
          </w:p>
          <w:p w:rsidR="00665FA4" w:rsidRDefault="00664DA1">
            <w:pPr>
              <w:pStyle w:val="TableParagraph"/>
              <w:numPr>
                <w:ilvl w:val="0"/>
                <w:numId w:val="94"/>
              </w:numPr>
              <w:tabs>
                <w:tab w:val="left" w:pos="829"/>
              </w:tabs>
              <w:spacing w:before="2" w:line="276" w:lineRule="auto"/>
              <w:ind w:right="91"/>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трудовымдостижениям народа; уважение ксимволамРоссии, государственным праздникам; историческому, природномунаследию и памятникам, традициям разных народов, проживающих в родной стране.</w:t>
            </w:r>
          </w:p>
          <w:p w:rsidR="00665FA4" w:rsidRDefault="00664DA1">
            <w:pPr>
              <w:pStyle w:val="TableParagraph"/>
              <w:numPr>
                <w:ilvl w:val="0"/>
                <w:numId w:val="94"/>
              </w:numPr>
              <w:tabs>
                <w:tab w:val="left" w:pos="829"/>
              </w:tabs>
              <w:spacing w:before="1" w:line="276" w:lineRule="auto"/>
              <w:ind w:right="103"/>
              <w:jc w:val="both"/>
              <w:rPr>
                <w:sz w:val="18"/>
              </w:rPr>
            </w:pPr>
            <w:r>
              <w:rPr>
                <w:b/>
                <w:sz w:val="18"/>
                <w:u w:val="single"/>
              </w:rPr>
              <w:t>Духовно-нравственного воспитания:</w:t>
            </w:r>
            <w:r>
              <w:rPr>
                <w:sz w:val="1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65FA4" w:rsidRDefault="00664DA1">
            <w:pPr>
              <w:pStyle w:val="TableParagraph"/>
              <w:numPr>
                <w:ilvl w:val="0"/>
                <w:numId w:val="94"/>
              </w:numPr>
              <w:tabs>
                <w:tab w:val="left" w:pos="829"/>
              </w:tabs>
              <w:spacing w:line="276" w:lineRule="auto"/>
              <w:ind w:right="105"/>
              <w:jc w:val="both"/>
              <w:rPr>
                <w:sz w:val="18"/>
              </w:rPr>
            </w:pPr>
            <w:r>
              <w:rPr>
                <w:b/>
                <w:sz w:val="18"/>
                <w:u w:val="single"/>
              </w:rPr>
              <w:t>Эстетического воспитания:</w:t>
            </w:r>
            <w:r>
              <w:rPr>
                <w:sz w:val="1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65FA4" w:rsidRDefault="00664DA1">
            <w:pPr>
              <w:pStyle w:val="TableParagraph"/>
              <w:numPr>
                <w:ilvl w:val="0"/>
                <w:numId w:val="94"/>
              </w:numPr>
              <w:tabs>
                <w:tab w:val="left" w:pos="829"/>
              </w:tabs>
              <w:spacing w:before="2" w:line="276" w:lineRule="auto"/>
              <w:ind w:right="95"/>
              <w:jc w:val="both"/>
              <w:rPr>
                <w:sz w:val="18"/>
              </w:rPr>
            </w:pPr>
            <w:r>
              <w:rPr>
                <w:b/>
                <w:sz w:val="18"/>
                <w:u w:val="single"/>
              </w:rPr>
              <w:t>Физического воспитания, формирования культуры здоровья и эмоционального благополучия:</w:t>
            </w:r>
            <w:r>
              <w:rPr>
                <w:sz w:val="1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выстраиваядальнейшиецели;умение приниматьсебяидругих, не осуждая; сформированностьнавыков рефлексии, признание своего права на ошибку и такого же права другого человека.</w:t>
            </w:r>
          </w:p>
          <w:p w:rsidR="00665FA4" w:rsidRDefault="00664DA1">
            <w:pPr>
              <w:pStyle w:val="TableParagraph"/>
              <w:numPr>
                <w:ilvl w:val="0"/>
                <w:numId w:val="94"/>
              </w:numPr>
              <w:tabs>
                <w:tab w:val="left" w:pos="829"/>
              </w:tabs>
              <w:spacing w:line="276" w:lineRule="auto"/>
              <w:ind w:right="94"/>
              <w:jc w:val="both"/>
              <w:rPr>
                <w:sz w:val="18"/>
              </w:rPr>
            </w:pPr>
            <w:r>
              <w:rPr>
                <w:b/>
                <w:sz w:val="18"/>
                <w:u w:val="single"/>
              </w:rPr>
              <w:t>Трудового воспитания:</w:t>
            </w:r>
            <w:r>
              <w:rPr>
                <w:sz w:val="18"/>
              </w:rPr>
              <w:t>установка на активное участие в решении практических задач (в рамках семьи, образовательнойорганизации, города, края) технологической и социальной направленности, способность инициировать, планировать исамостоятельно выполнять такого рода деятельность; интерес к практическому изучению профессий и труда различного рода, в том числе наоснове примененияизучаемогопредметногознания;осознание важности обучения на протяжениивсей жизни для успешной профессиональной деятельности и развитие необходимых умений для этого;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5FA4" w:rsidRDefault="00664DA1">
            <w:pPr>
              <w:pStyle w:val="TableParagraph"/>
              <w:numPr>
                <w:ilvl w:val="0"/>
                <w:numId w:val="94"/>
              </w:numPr>
              <w:tabs>
                <w:tab w:val="left" w:pos="829"/>
              </w:tabs>
              <w:spacing w:line="276" w:lineRule="auto"/>
              <w:ind w:right="103"/>
              <w:jc w:val="both"/>
              <w:rPr>
                <w:sz w:val="18"/>
              </w:rPr>
            </w:pPr>
            <w:r>
              <w:rPr>
                <w:b/>
                <w:sz w:val="18"/>
                <w:u w:val="single"/>
              </w:rPr>
              <w:t xml:space="preserve">Экологического воспитания: </w:t>
            </w:r>
            <w:r>
              <w:rPr>
                <w:sz w:val="1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65FA4" w:rsidRDefault="00664DA1">
            <w:pPr>
              <w:pStyle w:val="TableParagraph"/>
              <w:numPr>
                <w:ilvl w:val="0"/>
                <w:numId w:val="94"/>
              </w:numPr>
              <w:tabs>
                <w:tab w:val="left" w:pos="828"/>
              </w:tabs>
              <w:spacing w:before="1"/>
              <w:ind w:left="828" w:hanging="359"/>
              <w:jc w:val="both"/>
              <w:rPr>
                <w:sz w:val="18"/>
              </w:rPr>
            </w:pPr>
            <w:r>
              <w:rPr>
                <w:b/>
                <w:sz w:val="18"/>
                <w:u w:val="single"/>
              </w:rPr>
              <w:t>Ценностинаучногопознания:</w:t>
            </w:r>
            <w:r>
              <w:rPr>
                <w:sz w:val="18"/>
              </w:rPr>
              <w:t>ориентациявдеятельностинасовременнуюсистемунаучныхпредставленийоб</w:t>
            </w:r>
            <w:r>
              <w:rPr>
                <w:spacing w:val="-2"/>
                <w:sz w:val="18"/>
              </w:rPr>
              <w:t>основных</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104"/>
              <w:jc w:val="both"/>
              <w:rPr>
                <w:sz w:val="18"/>
              </w:rPr>
            </w:pPr>
            <w:r>
              <w:rPr>
                <w:sz w:val="18"/>
              </w:rPr>
              <w:t>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5FA4" w:rsidRDefault="00664DA1">
            <w:pPr>
              <w:pStyle w:val="TableParagraph"/>
              <w:spacing w:before="202"/>
              <w:ind w:left="109" w:right="101"/>
              <w:jc w:val="both"/>
              <w:rPr>
                <w:b/>
                <w:sz w:val="24"/>
              </w:rPr>
            </w:pPr>
            <w:r>
              <w:rPr>
                <w:b/>
                <w:sz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r>
              <w:rPr>
                <w:b/>
                <w:sz w:val="24"/>
                <w:vertAlign w:val="superscript"/>
              </w:rPr>
              <w:t>48</w:t>
            </w:r>
          </w:p>
          <w:p w:rsidR="00665FA4" w:rsidRDefault="00664DA1">
            <w:pPr>
              <w:pStyle w:val="TableParagraph"/>
              <w:numPr>
                <w:ilvl w:val="0"/>
                <w:numId w:val="95"/>
              </w:numPr>
              <w:tabs>
                <w:tab w:val="left" w:pos="829"/>
              </w:tabs>
              <w:spacing w:line="276" w:lineRule="auto"/>
              <w:ind w:right="96"/>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достижениямсвоей Родины — цивилизационномувкладуРоссии; ценностное отношение кисторическомуи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65FA4" w:rsidRDefault="00664DA1">
            <w:pPr>
              <w:pStyle w:val="TableParagraph"/>
              <w:numPr>
                <w:ilvl w:val="0"/>
                <w:numId w:val="95"/>
              </w:numPr>
              <w:tabs>
                <w:tab w:val="left" w:pos="829"/>
              </w:tabs>
              <w:spacing w:line="276" w:lineRule="auto"/>
              <w:ind w:right="89"/>
              <w:jc w:val="both"/>
              <w:rPr>
                <w:sz w:val="18"/>
              </w:rPr>
            </w:pPr>
            <w:r>
              <w:rPr>
                <w:b/>
                <w:sz w:val="18"/>
                <w:u w:val="single"/>
              </w:rPr>
              <w:t>Гражданского воспитания:</w:t>
            </w:r>
            <w:r>
              <w:rPr>
                <w:sz w:val="18"/>
              </w:rP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65FA4" w:rsidRDefault="00664DA1">
            <w:pPr>
              <w:pStyle w:val="TableParagraph"/>
              <w:numPr>
                <w:ilvl w:val="0"/>
                <w:numId w:val="95"/>
              </w:numPr>
              <w:tabs>
                <w:tab w:val="left" w:pos="829"/>
              </w:tabs>
              <w:spacing w:before="4" w:line="276" w:lineRule="auto"/>
              <w:ind w:right="95"/>
              <w:jc w:val="both"/>
              <w:rPr>
                <w:sz w:val="18"/>
              </w:rPr>
            </w:pPr>
            <w:r>
              <w:rPr>
                <w:b/>
                <w:sz w:val="18"/>
                <w:u w:val="single"/>
              </w:rPr>
              <w:t>Духовно-нравственного воспитания:</w:t>
            </w:r>
            <w:r>
              <w:rPr>
                <w:sz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65FA4" w:rsidRDefault="00664DA1">
            <w:pPr>
              <w:pStyle w:val="TableParagraph"/>
              <w:numPr>
                <w:ilvl w:val="0"/>
                <w:numId w:val="95"/>
              </w:numPr>
              <w:tabs>
                <w:tab w:val="left" w:pos="829"/>
              </w:tabs>
              <w:spacing w:before="1" w:line="276" w:lineRule="auto"/>
              <w:ind w:right="99"/>
              <w:jc w:val="both"/>
              <w:rPr>
                <w:sz w:val="18"/>
              </w:rPr>
            </w:pPr>
            <w:r>
              <w:rPr>
                <w:b/>
                <w:sz w:val="18"/>
                <w:u w:val="single"/>
              </w:rPr>
              <w:t>Эстетического воспитания:</w:t>
            </w:r>
            <w:r>
              <w:rPr>
                <w:sz w:val="18"/>
              </w:rPr>
              <w:t>восприимчивость к разным традициям своего и других народов, понимание роли этническихкультурных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65FA4" w:rsidRDefault="00664DA1">
            <w:pPr>
              <w:pStyle w:val="TableParagraph"/>
              <w:numPr>
                <w:ilvl w:val="0"/>
                <w:numId w:val="95"/>
              </w:numPr>
              <w:tabs>
                <w:tab w:val="left" w:pos="829"/>
              </w:tabs>
              <w:spacing w:line="276" w:lineRule="auto"/>
              <w:ind w:right="99"/>
              <w:jc w:val="both"/>
              <w:rPr>
                <w:sz w:val="18"/>
              </w:rPr>
            </w:pPr>
            <w:r>
              <w:rPr>
                <w:b/>
                <w:sz w:val="18"/>
                <w:u w:val="single"/>
              </w:rPr>
              <w:t>Ценности научногопознания:</w:t>
            </w:r>
            <w:r>
              <w:rPr>
                <w:sz w:val="18"/>
              </w:rPr>
              <w:t>ориентацияв деятельности на современную системунаучных представленийгеографических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65FA4" w:rsidRDefault="00664DA1">
            <w:pPr>
              <w:pStyle w:val="TableParagraph"/>
              <w:numPr>
                <w:ilvl w:val="0"/>
                <w:numId w:val="95"/>
              </w:numPr>
              <w:tabs>
                <w:tab w:val="left" w:pos="828"/>
              </w:tabs>
              <w:ind w:left="828" w:hanging="359"/>
              <w:jc w:val="both"/>
              <w:rPr>
                <w:sz w:val="18"/>
              </w:rPr>
            </w:pPr>
            <w:r>
              <w:rPr>
                <w:b/>
                <w:sz w:val="18"/>
                <w:u w:val="single"/>
              </w:rPr>
              <w:t>Физическоговоспитания,формированиякультурыздоровьяиэмоциональногоблагополучия:</w:t>
            </w:r>
            <w:r>
              <w:rPr>
                <w:sz w:val="18"/>
              </w:rPr>
              <w:t>осознаниеценности</w:t>
            </w:r>
            <w:r>
              <w:rPr>
                <w:spacing w:val="-2"/>
                <w:sz w:val="18"/>
              </w:rPr>
              <w:t>жизни;</w:t>
            </w:r>
          </w:p>
        </w:tc>
      </w:tr>
    </w:tbl>
    <w:p w:rsidR="00665FA4" w:rsidRDefault="00C27720">
      <w:pPr>
        <w:pStyle w:val="a3"/>
        <w:spacing w:before="10"/>
        <w:rPr>
          <w:sz w:val="17"/>
        </w:rPr>
      </w:pPr>
      <w:r>
        <w:rPr>
          <w:noProof/>
          <w:sz w:val="17"/>
          <w:lang w:eastAsia="ru-RU"/>
        </w:rPr>
        <w:pict>
          <v:shape id="Graphic 53" o:spid="_x0000_s1098" style="position:absolute;margin-left:56.65pt;margin-top:11.5pt;width:144.05pt;height:.75pt;z-index:-2516720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fRt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Xx5w5kV&#10;LdXoeUgH3VB6OufXhHp1LzicPJlR66nGNu6kgp1SSs+XlKpTYJIuZ7fz1eJm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48</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694-696.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75"/>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9"/>
              <w:jc w:val="both"/>
              <w:rPr>
                <w:sz w:val="18"/>
              </w:rPr>
            </w:pPr>
            <w:r>
              <w:rPr>
                <w:sz w:val="18"/>
              </w:rPr>
              <w:t>ответственное отношение к своему здоровью и установка на здоровый образ жизни (здоровое питание, соблюдение гигиенических правил, сбалансированныйрежимзанятийиотдыха, регулярнаяфизическаяактивность);соблюдение правил безопасностивприроде;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образажизни; бережно относиться к природе и окружающей среде.</w:t>
            </w:r>
          </w:p>
          <w:p w:rsidR="00665FA4" w:rsidRDefault="00664DA1">
            <w:pPr>
              <w:pStyle w:val="TableParagraph"/>
              <w:numPr>
                <w:ilvl w:val="0"/>
                <w:numId w:val="96"/>
              </w:numPr>
              <w:tabs>
                <w:tab w:val="left" w:pos="829"/>
              </w:tabs>
              <w:spacing w:before="4" w:line="276" w:lineRule="auto"/>
              <w:ind w:right="99"/>
              <w:jc w:val="both"/>
              <w:rPr>
                <w:sz w:val="18"/>
              </w:rPr>
            </w:pPr>
            <w:r>
              <w:rPr>
                <w:b/>
                <w:sz w:val="18"/>
                <w:u w:val="single"/>
              </w:rPr>
              <w:t>Трудового воспитания:</w:t>
            </w:r>
            <w:r>
              <w:rPr>
                <w:sz w:val="1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5FA4" w:rsidRDefault="00664DA1">
            <w:pPr>
              <w:pStyle w:val="TableParagraph"/>
              <w:numPr>
                <w:ilvl w:val="0"/>
                <w:numId w:val="96"/>
              </w:numPr>
              <w:tabs>
                <w:tab w:val="left" w:pos="829"/>
              </w:tabs>
              <w:spacing w:line="276" w:lineRule="auto"/>
              <w:ind w:right="101"/>
              <w:jc w:val="both"/>
              <w:rPr>
                <w:sz w:val="18"/>
              </w:rPr>
            </w:pPr>
            <w:r>
              <w:rPr>
                <w:b/>
                <w:sz w:val="18"/>
                <w:u w:val="single"/>
              </w:rPr>
              <w:t>Экологического воспитания:</w:t>
            </w:r>
            <w:r>
              <w:rPr>
                <w:sz w:val="18"/>
              </w:rPr>
              <w:t>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65FA4" w:rsidRDefault="00664DA1">
            <w:pPr>
              <w:pStyle w:val="TableParagraph"/>
              <w:spacing w:before="198"/>
              <w:ind w:left="109"/>
              <w:rPr>
                <w:b/>
                <w:sz w:val="24"/>
              </w:rPr>
            </w:pPr>
            <w:r>
              <w:rPr>
                <w:b/>
                <w:sz w:val="24"/>
              </w:rPr>
              <w:t>Личностныерезультатыосвоенияпрограммыучебногопредмета«Математика»</w:t>
            </w:r>
            <w:r>
              <w:rPr>
                <w:b/>
                <w:spacing w:val="-2"/>
                <w:sz w:val="24"/>
              </w:rPr>
              <w:t>характеризуются:</w:t>
            </w:r>
            <w:r>
              <w:rPr>
                <w:b/>
                <w:spacing w:val="-2"/>
                <w:sz w:val="24"/>
                <w:vertAlign w:val="superscript"/>
              </w:rPr>
              <w:t>49</w:t>
            </w:r>
          </w:p>
          <w:p w:rsidR="00665FA4" w:rsidRDefault="00664DA1">
            <w:pPr>
              <w:pStyle w:val="TableParagraph"/>
              <w:numPr>
                <w:ilvl w:val="0"/>
                <w:numId w:val="96"/>
              </w:numPr>
              <w:tabs>
                <w:tab w:val="left" w:pos="829"/>
              </w:tabs>
              <w:spacing w:before="1" w:line="276" w:lineRule="auto"/>
              <w:ind w:right="101"/>
              <w:jc w:val="both"/>
              <w:rPr>
                <w:sz w:val="18"/>
              </w:rPr>
            </w:pPr>
            <w:r>
              <w:rPr>
                <w:b/>
                <w:sz w:val="18"/>
                <w:u w:val="single"/>
              </w:rPr>
              <w:t xml:space="preserve">Патриотическое воспитание: </w:t>
            </w:r>
            <w:r>
              <w:rPr>
                <w:sz w:val="18"/>
              </w:rPr>
              <w:t>проявлением интереса к прошломуи настоящемуроссийской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65FA4" w:rsidRDefault="00664DA1">
            <w:pPr>
              <w:pStyle w:val="TableParagraph"/>
              <w:numPr>
                <w:ilvl w:val="0"/>
                <w:numId w:val="96"/>
              </w:numPr>
              <w:tabs>
                <w:tab w:val="left" w:pos="829"/>
              </w:tabs>
              <w:spacing w:before="1" w:line="276" w:lineRule="auto"/>
              <w:ind w:right="99"/>
              <w:jc w:val="both"/>
              <w:rPr>
                <w:sz w:val="18"/>
              </w:rPr>
            </w:pPr>
            <w:r>
              <w:rPr>
                <w:b/>
                <w:sz w:val="18"/>
                <w:u w:val="single"/>
              </w:rPr>
              <w:t>Гражданское и духовно-нравственное воспитание:</w:t>
            </w:r>
            <w:r>
              <w:rPr>
                <w:sz w:val="1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65FA4" w:rsidRDefault="00664DA1">
            <w:pPr>
              <w:pStyle w:val="TableParagraph"/>
              <w:numPr>
                <w:ilvl w:val="0"/>
                <w:numId w:val="96"/>
              </w:numPr>
              <w:tabs>
                <w:tab w:val="left" w:pos="829"/>
              </w:tabs>
              <w:spacing w:line="276" w:lineRule="auto"/>
              <w:ind w:right="97"/>
              <w:jc w:val="both"/>
              <w:rPr>
                <w:sz w:val="18"/>
              </w:rPr>
            </w:pPr>
            <w:r>
              <w:rPr>
                <w:b/>
                <w:sz w:val="18"/>
                <w:u w:val="single"/>
              </w:rPr>
              <w:t>Трудовое воспитание:</w:t>
            </w:r>
            <w:r>
              <w:rPr>
                <w:sz w:val="1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65FA4" w:rsidRDefault="00664DA1">
            <w:pPr>
              <w:pStyle w:val="TableParagraph"/>
              <w:numPr>
                <w:ilvl w:val="0"/>
                <w:numId w:val="96"/>
              </w:numPr>
              <w:tabs>
                <w:tab w:val="left" w:pos="829"/>
              </w:tabs>
              <w:spacing w:before="2" w:line="273" w:lineRule="auto"/>
              <w:ind w:right="99"/>
              <w:jc w:val="both"/>
              <w:rPr>
                <w:sz w:val="18"/>
              </w:rPr>
            </w:pPr>
            <w:r>
              <w:rPr>
                <w:b/>
                <w:sz w:val="18"/>
                <w:u w:val="single"/>
              </w:rPr>
              <w:t>Эстетическоевоспитание:</w:t>
            </w:r>
            <w:r>
              <w:rPr>
                <w:sz w:val="18"/>
              </w:rPr>
              <w:t>способностьюкэмоциональномуи эстетическомувосприятиюматематических объектов,задач,решений, рассуждений; умению видеть математические закономерности в искусстве.</w:t>
            </w:r>
          </w:p>
          <w:p w:rsidR="00665FA4" w:rsidRDefault="00664DA1">
            <w:pPr>
              <w:pStyle w:val="TableParagraph"/>
              <w:numPr>
                <w:ilvl w:val="0"/>
                <w:numId w:val="96"/>
              </w:numPr>
              <w:tabs>
                <w:tab w:val="left" w:pos="829"/>
              </w:tabs>
              <w:spacing w:before="3"/>
              <w:jc w:val="both"/>
              <w:rPr>
                <w:sz w:val="18"/>
              </w:rPr>
            </w:pPr>
            <w:r>
              <w:rPr>
                <w:b/>
                <w:sz w:val="18"/>
                <w:u w:val="single"/>
              </w:rPr>
              <w:t>Ценностинаучногопознания:</w:t>
            </w:r>
            <w:r>
              <w:rPr>
                <w:sz w:val="18"/>
              </w:rPr>
              <w:t>ориентациейвдеятельностинасовременнуюсистемунаучныхпредставленийоб</w:t>
            </w:r>
            <w:r>
              <w:rPr>
                <w:spacing w:val="-2"/>
                <w:sz w:val="18"/>
              </w:rPr>
              <w:t>основных</w:t>
            </w:r>
          </w:p>
          <w:p w:rsidR="00665FA4" w:rsidRDefault="00664DA1">
            <w:pPr>
              <w:pStyle w:val="TableParagraph"/>
              <w:spacing w:before="11" w:line="230" w:lineRule="atLeast"/>
              <w:ind w:right="106"/>
              <w:jc w:val="both"/>
              <w:rPr>
                <w:sz w:val="18"/>
              </w:rPr>
            </w:pPr>
            <w:r>
              <w:rPr>
                <w:sz w:val="18"/>
              </w:rPr>
              <w:t>закономерностях развития человека, природы и общества, пониманием математической науки как сферы человеческой деятельности, этаповеёразвитияизначимостидляразвитияцивилизации;овладениемязыкомматематикииматематическойкультуройкак</w:t>
            </w:r>
          </w:p>
        </w:tc>
      </w:tr>
    </w:tbl>
    <w:p w:rsidR="00665FA4" w:rsidRDefault="00C27720">
      <w:pPr>
        <w:pStyle w:val="a3"/>
        <w:spacing w:before="92"/>
        <w:rPr>
          <w:sz w:val="20"/>
        </w:rPr>
      </w:pPr>
      <w:r>
        <w:rPr>
          <w:noProof/>
          <w:sz w:val="20"/>
          <w:lang w:eastAsia="ru-RU"/>
        </w:rPr>
        <w:pict>
          <v:shape id="Graphic 54" o:spid="_x0000_s1097" style="position:absolute;margin-left:56.65pt;margin-top:17.3pt;width:144.05pt;height:.75pt;z-index:-2516710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49</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717-718.</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1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jc w:val="both"/>
              <w:rPr>
                <w:sz w:val="18"/>
              </w:rPr>
            </w:pPr>
            <w:r>
              <w:rPr>
                <w:sz w:val="18"/>
              </w:rPr>
              <w:t>средствомпознаниямира;овладениемпростейшиминавыкамиисследовательской</w:t>
            </w:r>
            <w:r>
              <w:rPr>
                <w:spacing w:val="-2"/>
                <w:sz w:val="18"/>
              </w:rPr>
              <w:t>деятельности.</w:t>
            </w:r>
          </w:p>
          <w:p w:rsidR="00665FA4" w:rsidRDefault="00664DA1">
            <w:pPr>
              <w:pStyle w:val="TableParagraph"/>
              <w:numPr>
                <w:ilvl w:val="0"/>
                <w:numId w:val="97"/>
              </w:numPr>
              <w:tabs>
                <w:tab w:val="left" w:pos="829"/>
              </w:tabs>
              <w:spacing w:before="33" w:line="276" w:lineRule="auto"/>
              <w:ind w:right="90"/>
              <w:jc w:val="both"/>
              <w:rPr>
                <w:sz w:val="18"/>
              </w:rPr>
            </w:pPr>
            <w:r>
              <w:rPr>
                <w:b/>
                <w:sz w:val="18"/>
                <w:u w:val="single"/>
              </w:rPr>
              <w:t>Физическое воспитание, формирование культуры здоровья и эмоционального благополучия:</w:t>
            </w:r>
            <w:r>
              <w:rPr>
                <w:sz w:val="1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физическаяактивность); сформированностью навыка рефлексии, признанием своего права на ошибкуи такого же права другого человека.</w:t>
            </w:r>
          </w:p>
          <w:p w:rsidR="00665FA4" w:rsidRDefault="00664DA1">
            <w:pPr>
              <w:pStyle w:val="TableParagraph"/>
              <w:numPr>
                <w:ilvl w:val="0"/>
                <w:numId w:val="97"/>
              </w:numPr>
              <w:tabs>
                <w:tab w:val="left" w:pos="829"/>
              </w:tabs>
              <w:spacing w:line="278" w:lineRule="auto"/>
              <w:ind w:right="100"/>
              <w:jc w:val="both"/>
              <w:rPr>
                <w:sz w:val="18"/>
              </w:rPr>
            </w:pPr>
            <w:r>
              <w:rPr>
                <w:b/>
                <w:sz w:val="18"/>
                <w:u w:val="single"/>
              </w:rPr>
              <w:t>Экологическое воспитание:</w:t>
            </w:r>
            <w:r>
              <w:rPr>
                <w:sz w:val="1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65FA4" w:rsidRDefault="00664DA1">
            <w:pPr>
              <w:pStyle w:val="TableParagraph"/>
              <w:numPr>
                <w:ilvl w:val="0"/>
                <w:numId w:val="97"/>
              </w:numPr>
              <w:tabs>
                <w:tab w:val="left" w:pos="829"/>
              </w:tabs>
              <w:spacing w:line="273" w:lineRule="auto"/>
              <w:ind w:right="97"/>
              <w:jc w:val="both"/>
              <w:rPr>
                <w:sz w:val="18"/>
              </w:rPr>
            </w:pPr>
            <w:r>
              <w:rPr>
                <w:b/>
                <w:sz w:val="18"/>
                <w:u w:val="single"/>
              </w:rPr>
              <w:t>Личностные результаты, обеспечивающие адаптацию обучающегося к изменяющимся условиям социальной и природнойсреды:</w:t>
            </w:r>
            <w:r>
              <w:rPr>
                <w:sz w:val="1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вызов,требующий контрмер, корректировать принимаемые решения и действия, формулировать и оценивать риски и последствия, формировать опыт.</w:t>
            </w:r>
          </w:p>
          <w:p w:rsidR="00665FA4" w:rsidRDefault="00665FA4">
            <w:pPr>
              <w:pStyle w:val="TableParagraph"/>
              <w:spacing w:before="2"/>
              <w:ind w:left="0"/>
              <w:rPr>
                <w:sz w:val="18"/>
              </w:rPr>
            </w:pPr>
          </w:p>
          <w:p w:rsidR="00665FA4" w:rsidRDefault="00664DA1">
            <w:pPr>
              <w:pStyle w:val="TableParagraph"/>
              <w:spacing w:line="237" w:lineRule="auto"/>
              <w:ind w:left="109"/>
              <w:rPr>
                <w:b/>
                <w:sz w:val="24"/>
              </w:rPr>
            </w:pPr>
            <w:r>
              <w:rPr>
                <w:b/>
                <w:sz w:val="24"/>
              </w:rPr>
              <w:t>Личностныерезультатыосвоенияучебногопредмета«Информатика»имеютнаправленностьна решение задач воспитания, развития и социализации обучающихся средствами предмета:</w:t>
            </w:r>
            <w:r>
              <w:rPr>
                <w:b/>
                <w:sz w:val="24"/>
                <w:vertAlign w:val="superscript"/>
              </w:rPr>
              <w:t>50</w:t>
            </w:r>
          </w:p>
          <w:p w:rsidR="00665FA4" w:rsidRDefault="00664DA1">
            <w:pPr>
              <w:pStyle w:val="TableParagraph"/>
              <w:numPr>
                <w:ilvl w:val="0"/>
                <w:numId w:val="97"/>
              </w:numPr>
              <w:tabs>
                <w:tab w:val="left" w:pos="829"/>
              </w:tabs>
              <w:spacing w:before="7" w:line="276" w:lineRule="auto"/>
              <w:ind w:right="98"/>
              <w:jc w:val="both"/>
              <w:rPr>
                <w:sz w:val="18"/>
              </w:rPr>
            </w:pPr>
            <w:r>
              <w:rPr>
                <w:b/>
                <w:sz w:val="18"/>
                <w:u w:val="single"/>
              </w:rPr>
              <w:t xml:space="preserve">Патриотическое воспитание: </w:t>
            </w:r>
            <w:r>
              <w:rPr>
                <w:sz w:val="1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665FA4" w:rsidRDefault="00664DA1">
            <w:pPr>
              <w:pStyle w:val="TableParagraph"/>
              <w:numPr>
                <w:ilvl w:val="0"/>
                <w:numId w:val="97"/>
              </w:numPr>
              <w:tabs>
                <w:tab w:val="left" w:pos="829"/>
              </w:tabs>
              <w:spacing w:line="278" w:lineRule="auto"/>
              <w:ind w:right="97"/>
              <w:jc w:val="both"/>
              <w:rPr>
                <w:sz w:val="18"/>
              </w:rPr>
            </w:pPr>
            <w:r>
              <w:rPr>
                <w:b/>
                <w:sz w:val="18"/>
                <w:u w:val="single"/>
              </w:rPr>
              <w:t>Духовно-нравственное воспитание:</w:t>
            </w:r>
            <w:r>
              <w:rPr>
                <w:sz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сучётом осознания последствий поступков; активное неприятие асоциальных поступков, в том числе в сети Интернет.</w:t>
            </w:r>
          </w:p>
          <w:p w:rsidR="00665FA4" w:rsidRDefault="00664DA1">
            <w:pPr>
              <w:pStyle w:val="TableParagraph"/>
              <w:numPr>
                <w:ilvl w:val="0"/>
                <w:numId w:val="97"/>
              </w:numPr>
              <w:tabs>
                <w:tab w:val="left" w:pos="829"/>
              </w:tabs>
              <w:spacing w:line="276" w:lineRule="auto"/>
              <w:ind w:right="92"/>
              <w:jc w:val="both"/>
              <w:rPr>
                <w:sz w:val="18"/>
              </w:rPr>
            </w:pPr>
            <w:r>
              <w:rPr>
                <w:b/>
                <w:sz w:val="18"/>
                <w:u w:val="single"/>
              </w:rPr>
              <w:t>Гражданское воспитание:</w:t>
            </w:r>
            <w:r>
              <w:rPr>
                <w:sz w:val="1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665FA4" w:rsidRDefault="00664DA1">
            <w:pPr>
              <w:pStyle w:val="TableParagraph"/>
              <w:numPr>
                <w:ilvl w:val="0"/>
                <w:numId w:val="97"/>
              </w:numPr>
              <w:tabs>
                <w:tab w:val="left" w:pos="829"/>
              </w:tabs>
              <w:spacing w:line="276" w:lineRule="auto"/>
              <w:ind w:right="99"/>
              <w:jc w:val="both"/>
              <w:rPr>
                <w:sz w:val="18"/>
              </w:rPr>
            </w:pPr>
            <w:r>
              <w:rPr>
                <w:b/>
                <w:sz w:val="18"/>
                <w:u w:val="single"/>
              </w:rPr>
              <w:t>Ценностинаучногопознания:</w:t>
            </w:r>
            <w:r>
              <w:rPr>
                <w:sz w:val="18"/>
              </w:rPr>
              <w:t>сформированность мировоззренческих представленийоб информации, информационныхпроцессах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 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 овладение основными навыками исследовательской деятельности, установка на осмысление опыта, наблюдений, поступков и стремление совершенствовать</w:t>
            </w:r>
          </w:p>
          <w:p w:rsidR="00665FA4" w:rsidRDefault="00664DA1">
            <w:pPr>
              <w:pStyle w:val="TableParagraph"/>
              <w:jc w:val="both"/>
              <w:rPr>
                <w:sz w:val="18"/>
              </w:rPr>
            </w:pPr>
            <w:r>
              <w:rPr>
                <w:sz w:val="18"/>
              </w:rPr>
              <w:t>путидостиженияиндивидуальногоиколлективногоблагополучия;сформированностьинформационнойкультуры,втом</w:t>
            </w:r>
            <w:r>
              <w:rPr>
                <w:spacing w:val="-2"/>
                <w:sz w:val="18"/>
              </w:rPr>
              <w:t>числе</w:t>
            </w:r>
          </w:p>
        </w:tc>
      </w:tr>
    </w:tbl>
    <w:p w:rsidR="00665FA4" w:rsidRDefault="00C27720">
      <w:pPr>
        <w:pStyle w:val="a3"/>
        <w:spacing w:before="53"/>
        <w:rPr>
          <w:sz w:val="20"/>
        </w:rPr>
      </w:pPr>
      <w:r>
        <w:rPr>
          <w:noProof/>
          <w:sz w:val="20"/>
          <w:lang w:eastAsia="ru-RU"/>
        </w:rPr>
        <w:pict>
          <v:shape id="Graphic 55" o:spid="_x0000_s1096" style="position:absolute;margin-left:56.65pt;margin-top:15.35pt;width:144.05pt;height:.75pt;z-index:-2516700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50</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811-813.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1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8" w:lineRule="auto"/>
              <w:ind w:right="100"/>
              <w:jc w:val="both"/>
              <w:rPr>
                <w:sz w:val="18"/>
              </w:rPr>
            </w:pPr>
            <w:r>
              <w:rPr>
                <w:sz w:val="18"/>
              </w:rPr>
              <w:t>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65FA4" w:rsidRDefault="00664DA1">
            <w:pPr>
              <w:pStyle w:val="TableParagraph"/>
              <w:numPr>
                <w:ilvl w:val="0"/>
                <w:numId w:val="98"/>
              </w:numPr>
              <w:tabs>
                <w:tab w:val="left" w:pos="829"/>
              </w:tabs>
              <w:spacing w:line="276" w:lineRule="auto"/>
              <w:ind w:right="96"/>
              <w:jc w:val="both"/>
              <w:rPr>
                <w:sz w:val="18"/>
              </w:rPr>
            </w:pPr>
            <w:r>
              <w:rPr>
                <w:b/>
                <w:sz w:val="18"/>
                <w:u w:val="single"/>
              </w:rPr>
              <w:t>Формирование культуры здоровья:</w:t>
            </w:r>
            <w:r>
              <w:rPr>
                <w:sz w:val="1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информационныхи коммуникационных технологий (ИКТ).</w:t>
            </w:r>
          </w:p>
          <w:p w:rsidR="00665FA4" w:rsidRDefault="00664DA1">
            <w:pPr>
              <w:pStyle w:val="TableParagraph"/>
              <w:numPr>
                <w:ilvl w:val="0"/>
                <w:numId w:val="98"/>
              </w:numPr>
              <w:tabs>
                <w:tab w:val="left" w:pos="829"/>
              </w:tabs>
              <w:spacing w:line="276" w:lineRule="auto"/>
              <w:ind w:right="98"/>
              <w:jc w:val="both"/>
              <w:rPr>
                <w:sz w:val="18"/>
              </w:rPr>
            </w:pPr>
            <w:r>
              <w:rPr>
                <w:b/>
                <w:sz w:val="18"/>
                <w:u w:val="single"/>
              </w:rPr>
              <w:t>Трудовое воспитание:</w:t>
            </w:r>
            <w:r>
              <w:rPr>
                <w:sz w:val="18"/>
              </w:rPr>
              <w:t>интерескпрактическомуизучению профессий итруда всферахпрофессиональной деятельности, связанныхс информатикой,программированиемиинформационнымитехнологиями, основанными надостижениях наукиинформатикиинаучно- технического прогресса;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5FA4" w:rsidRDefault="00664DA1">
            <w:pPr>
              <w:pStyle w:val="TableParagraph"/>
              <w:numPr>
                <w:ilvl w:val="0"/>
                <w:numId w:val="98"/>
              </w:numPr>
              <w:tabs>
                <w:tab w:val="left" w:pos="829"/>
              </w:tabs>
              <w:spacing w:line="278" w:lineRule="auto"/>
              <w:ind w:right="106"/>
              <w:jc w:val="both"/>
              <w:rPr>
                <w:sz w:val="18"/>
              </w:rPr>
            </w:pPr>
            <w:r>
              <w:rPr>
                <w:b/>
                <w:sz w:val="18"/>
                <w:u w:val="single"/>
              </w:rPr>
              <w:t>Экологическое воспитание:</w:t>
            </w:r>
            <w:r>
              <w:rPr>
                <w:sz w:val="18"/>
              </w:rPr>
              <w:t>осознание глобального характера экологических проблем и путей их решения, в том числе с учётом возможностей ИКТ.</w:t>
            </w:r>
          </w:p>
          <w:p w:rsidR="00665FA4" w:rsidRDefault="00664DA1">
            <w:pPr>
              <w:pStyle w:val="TableParagraph"/>
              <w:numPr>
                <w:ilvl w:val="0"/>
                <w:numId w:val="98"/>
              </w:numPr>
              <w:tabs>
                <w:tab w:val="left" w:pos="829"/>
              </w:tabs>
              <w:spacing w:line="273" w:lineRule="auto"/>
              <w:ind w:right="99"/>
              <w:jc w:val="both"/>
              <w:rPr>
                <w:sz w:val="18"/>
              </w:rPr>
            </w:pPr>
            <w:r>
              <w:rPr>
                <w:b/>
                <w:sz w:val="18"/>
                <w:u w:val="single"/>
              </w:rPr>
              <w:t>Адаптация обучающегося кизменяющимся условиямсоциальной среды:</w:t>
            </w:r>
            <w:r>
              <w:rPr>
                <w:sz w:val="18"/>
              </w:rPr>
              <w:t>освоение обучающимися социальногоопыта,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665FA4" w:rsidRDefault="00664DA1">
            <w:pPr>
              <w:pStyle w:val="TableParagraph"/>
              <w:tabs>
                <w:tab w:val="left" w:pos="1357"/>
                <w:tab w:val="left" w:pos="2546"/>
                <w:tab w:val="left" w:pos="3774"/>
                <w:tab w:val="left" w:pos="5069"/>
                <w:tab w:val="left" w:pos="5549"/>
                <w:tab w:val="left" w:pos="6517"/>
                <w:tab w:val="left" w:pos="7836"/>
                <w:tab w:val="left" w:pos="8829"/>
                <w:tab w:val="left" w:pos="10417"/>
              </w:tabs>
              <w:spacing w:before="198" w:line="237" w:lineRule="auto"/>
              <w:ind w:left="109" w:right="109"/>
              <w:rPr>
                <w:b/>
                <w:sz w:val="24"/>
              </w:rPr>
            </w:pPr>
            <w:r>
              <w:rPr>
                <w:b/>
                <w:spacing w:val="-2"/>
                <w:sz w:val="24"/>
              </w:rPr>
              <w:t>Изучение</w:t>
            </w:r>
            <w:r>
              <w:rPr>
                <w:b/>
                <w:sz w:val="24"/>
              </w:rPr>
              <w:tab/>
            </w:r>
            <w:r>
              <w:rPr>
                <w:b/>
                <w:spacing w:val="-2"/>
                <w:sz w:val="24"/>
              </w:rPr>
              <w:t>учебного</w:t>
            </w:r>
            <w:r>
              <w:rPr>
                <w:b/>
                <w:sz w:val="24"/>
              </w:rPr>
              <w:tab/>
            </w:r>
            <w:r>
              <w:rPr>
                <w:b/>
                <w:spacing w:val="-2"/>
                <w:sz w:val="24"/>
              </w:rPr>
              <w:t>предмета</w:t>
            </w:r>
            <w:r>
              <w:rPr>
                <w:b/>
                <w:sz w:val="24"/>
              </w:rPr>
              <w:tab/>
            </w:r>
            <w:r>
              <w:rPr>
                <w:b/>
                <w:spacing w:val="-2"/>
                <w:sz w:val="24"/>
              </w:rPr>
              <w:t>«Физика»</w:t>
            </w:r>
            <w:r>
              <w:rPr>
                <w:b/>
                <w:sz w:val="24"/>
              </w:rPr>
              <w:tab/>
            </w:r>
            <w:r>
              <w:rPr>
                <w:b/>
                <w:spacing w:val="-6"/>
                <w:sz w:val="24"/>
              </w:rPr>
              <w:t>на</w:t>
            </w:r>
            <w:r>
              <w:rPr>
                <w:b/>
                <w:sz w:val="24"/>
              </w:rPr>
              <w:tab/>
            </w:r>
            <w:r>
              <w:rPr>
                <w:b/>
                <w:spacing w:val="-2"/>
                <w:sz w:val="24"/>
              </w:rPr>
              <w:t>уровне</w:t>
            </w:r>
            <w:r>
              <w:rPr>
                <w:b/>
                <w:sz w:val="24"/>
              </w:rPr>
              <w:tab/>
            </w:r>
            <w:r>
              <w:rPr>
                <w:b/>
                <w:spacing w:val="-2"/>
                <w:sz w:val="24"/>
              </w:rPr>
              <w:t>основного</w:t>
            </w:r>
            <w:r>
              <w:rPr>
                <w:b/>
                <w:sz w:val="24"/>
              </w:rPr>
              <w:tab/>
            </w:r>
            <w:r>
              <w:rPr>
                <w:b/>
                <w:spacing w:val="-2"/>
                <w:sz w:val="24"/>
              </w:rPr>
              <w:t>общего</w:t>
            </w:r>
            <w:r>
              <w:rPr>
                <w:b/>
                <w:sz w:val="24"/>
              </w:rPr>
              <w:tab/>
            </w:r>
            <w:r>
              <w:rPr>
                <w:b/>
                <w:spacing w:val="-2"/>
                <w:sz w:val="24"/>
              </w:rPr>
              <w:t>образования</w:t>
            </w:r>
            <w:r>
              <w:rPr>
                <w:b/>
                <w:sz w:val="24"/>
              </w:rPr>
              <w:tab/>
            </w:r>
            <w:r>
              <w:rPr>
                <w:b/>
                <w:spacing w:val="-4"/>
                <w:sz w:val="24"/>
              </w:rPr>
              <w:t xml:space="preserve">должно </w:t>
            </w:r>
            <w:r>
              <w:rPr>
                <w:b/>
                <w:sz w:val="24"/>
              </w:rPr>
              <w:t>обеспечивать достижение следующих личностных образовательных результатов:</w:t>
            </w:r>
            <w:r>
              <w:rPr>
                <w:b/>
                <w:sz w:val="24"/>
                <w:vertAlign w:val="superscript"/>
              </w:rPr>
              <w:t>51</w:t>
            </w:r>
          </w:p>
          <w:p w:rsidR="00665FA4" w:rsidRDefault="00664DA1">
            <w:pPr>
              <w:pStyle w:val="TableParagraph"/>
              <w:numPr>
                <w:ilvl w:val="0"/>
                <w:numId w:val="98"/>
              </w:numPr>
              <w:tabs>
                <w:tab w:val="left" w:pos="829"/>
              </w:tabs>
              <w:spacing w:before="7" w:line="278" w:lineRule="auto"/>
              <w:ind w:right="104"/>
              <w:jc w:val="both"/>
              <w:rPr>
                <w:sz w:val="18"/>
              </w:rPr>
            </w:pPr>
            <w:r>
              <w:rPr>
                <w:b/>
                <w:sz w:val="18"/>
                <w:u w:val="single"/>
              </w:rPr>
              <w:t>Патриотическоевоспитание:</w:t>
            </w:r>
            <w:r>
              <w:rPr>
                <w:sz w:val="18"/>
              </w:rPr>
              <w:t>проявлениеинтереса кисториии современномусостоянию российской физической науки; ценностное отношение к достижениям российских учёных-физиков.</w:t>
            </w:r>
          </w:p>
          <w:p w:rsidR="00665FA4" w:rsidRDefault="00664DA1">
            <w:pPr>
              <w:pStyle w:val="TableParagraph"/>
              <w:numPr>
                <w:ilvl w:val="0"/>
                <w:numId w:val="98"/>
              </w:numPr>
              <w:tabs>
                <w:tab w:val="left" w:pos="829"/>
              </w:tabs>
              <w:spacing w:line="276" w:lineRule="auto"/>
              <w:ind w:right="94"/>
              <w:jc w:val="both"/>
              <w:rPr>
                <w:sz w:val="18"/>
              </w:rPr>
            </w:pPr>
            <w:r>
              <w:rPr>
                <w:b/>
                <w:sz w:val="18"/>
                <w:u w:val="single"/>
              </w:rPr>
              <w:t>Гражданское и духовно-нравственное воспитание:</w:t>
            </w:r>
            <w:r>
              <w:rPr>
                <w:sz w:val="18"/>
              </w:rPr>
              <w:t>готовность к активному участию в обсуждении общественнозначимых и этических проблем, связанных с практическим применением достижений физики; осознание важности морально-этическихпринципов в деятельности учёного.</w:t>
            </w:r>
          </w:p>
          <w:p w:rsidR="00665FA4" w:rsidRDefault="00664DA1">
            <w:pPr>
              <w:pStyle w:val="TableParagraph"/>
              <w:numPr>
                <w:ilvl w:val="0"/>
                <w:numId w:val="98"/>
              </w:numPr>
              <w:tabs>
                <w:tab w:val="left" w:pos="829"/>
              </w:tabs>
              <w:spacing w:line="278" w:lineRule="auto"/>
              <w:ind w:right="112"/>
              <w:jc w:val="both"/>
              <w:rPr>
                <w:sz w:val="18"/>
              </w:rPr>
            </w:pPr>
            <w:r>
              <w:rPr>
                <w:b/>
                <w:sz w:val="18"/>
                <w:u w:val="single"/>
              </w:rPr>
              <w:t>Эстетическое воспитание:</w:t>
            </w:r>
            <w:r>
              <w:rPr>
                <w:sz w:val="18"/>
              </w:rPr>
              <w:t xml:space="preserve">восприятие эстетических качеств физической науки: её гармоничного построения, строгости, точности, </w:t>
            </w:r>
            <w:r>
              <w:rPr>
                <w:spacing w:val="-2"/>
                <w:sz w:val="18"/>
              </w:rPr>
              <w:t>лаконичности.</w:t>
            </w:r>
          </w:p>
          <w:p w:rsidR="00665FA4" w:rsidRDefault="00664DA1">
            <w:pPr>
              <w:pStyle w:val="TableParagraph"/>
              <w:numPr>
                <w:ilvl w:val="0"/>
                <w:numId w:val="98"/>
              </w:numPr>
              <w:tabs>
                <w:tab w:val="left" w:pos="829"/>
              </w:tabs>
              <w:spacing w:line="278" w:lineRule="auto"/>
              <w:ind w:right="100"/>
              <w:jc w:val="both"/>
              <w:rPr>
                <w:sz w:val="18"/>
              </w:rPr>
            </w:pPr>
            <w:r>
              <w:rPr>
                <w:b/>
                <w:sz w:val="18"/>
                <w:u w:val="single"/>
              </w:rPr>
              <w:t>Ценности научного познания:</w:t>
            </w:r>
            <w:r>
              <w:rPr>
                <w:sz w:val="18"/>
              </w:rPr>
              <w:t>осознание ценности физической науки как мощного инструмента познания мира, основы развития технологий, важнейшей составляющей культуры; развитие научной любознательности, интереса к исследовательской деятельности.</w:t>
            </w:r>
          </w:p>
          <w:p w:rsidR="00665FA4" w:rsidRDefault="00664DA1">
            <w:pPr>
              <w:pStyle w:val="TableParagraph"/>
              <w:numPr>
                <w:ilvl w:val="0"/>
                <w:numId w:val="98"/>
              </w:numPr>
              <w:tabs>
                <w:tab w:val="left" w:pos="829"/>
              </w:tabs>
              <w:spacing w:line="276" w:lineRule="auto"/>
              <w:ind w:right="94"/>
              <w:jc w:val="both"/>
              <w:rPr>
                <w:sz w:val="18"/>
              </w:rPr>
            </w:pPr>
            <w:r>
              <w:rPr>
                <w:b/>
                <w:sz w:val="18"/>
                <w:u w:val="single"/>
              </w:rPr>
              <w:t>Формирование культуры здоровья и эмоционального благополучия:</w:t>
            </w:r>
            <w:r>
              <w:rPr>
                <w:sz w:val="18"/>
              </w:rPr>
              <w:t>осознание ценности безопасного образа жизни в современномтехнологическоммире, важностиправилбезопасногоповеденияна транспорте, на дорогах, сэлектрическимитепловым оборудованием в домашних условиях; сформированность навыка рефлексии, признание своего права на ошибку и такого же права у другого человека.</w:t>
            </w:r>
          </w:p>
          <w:p w:rsidR="00665FA4" w:rsidRDefault="00664DA1">
            <w:pPr>
              <w:pStyle w:val="TableParagraph"/>
              <w:numPr>
                <w:ilvl w:val="0"/>
                <w:numId w:val="98"/>
              </w:numPr>
              <w:tabs>
                <w:tab w:val="left" w:pos="829"/>
              </w:tabs>
              <w:spacing w:line="276" w:lineRule="auto"/>
              <w:ind w:right="103"/>
              <w:jc w:val="both"/>
              <w:rPr>
                <w:sz w:val="18"/>
              </w:rPr>
            </w:pPr>
            <w:r>
              <w:rPr>
                <w:b/>
                <w:sz w:val="18"/>
                <w:u w:val="single"/>
              </w:rPr>
              <w:t>Трудовое воспитание:</w:t>
            </w:r>
            <w:r>
              <w:rPr>
                <w:sz w:val="18"/>
              </w:rPr>
              <w:t>активное участие в решении практических задач (в рамках семьи, школы, города, края) технологической и социальной направленности, требующих втомчислеифизических знаний; интерескпрактическомуизучению профессий, связанных с физикой.</w:t>
            </w:r>
          </w:p>
          <w:p w:rsidR="00665FA4" w:rsidRDefault="00664DA1">
            <w:pPr>
              <w:pStyle w:val="TableParagraph"/>
              <w:numPr>
                <w:ilvl w:val="0"/>
                <w:numId w:val="98"/>
              </w:numPr>
              <w:tabs>
                <w:tab w:val="left" w:pos="828"/>
              </w:tabs>
              <w:spacing w:line="204" w:lineRule="exact"/>
              <w:ind w:left="828" w:hanging="359"/>
              <w:jc w:val="both"/>
              <w:rPr>
                <w:sz w:val="18"/>
              </w:rPr>
            </w:pPr>
            <w:r>
              <w:rPr>
                <w:b/>
                <w:sz w:val="18"/>
                <w:u w:val="single"/>
              </w:rPr>
              <w:t>Экологическоевоспитание:</w:t>
            </w:r>
            <w:r>
              <w:rPr>
                <w:sz w:val="18"/>
              </w:rPr>
              <w:t>ориентациянаприменениефизическихзнанийдлярешениязадачвобластиокружающей</w:t>
            </w:r>
            <w:r>
              <w:rPr>
                <w:spacing w:val="-2"/>
                <w:sz w:val="18"/>
              </w:rPr>
              <w:t>среды,</w:t>
            </w:r>
          </w:p>
          <w:p w:rsidR="00665FA4" w:rsidRDefault="00664DA1">
            <w:pPr>
              <w:pStyle w:val="TableParagraph"/>
              <w:spacing w:before="23"/>
              <w:jc w:val="both"/>
              <w:rPr>
                <w:sz w:val="18"/>
              </w:rPr>
            </w:pPr>
            <w:r>
              <w:rPr>
                <w:sz w:val="18"/>
              </w:rPr>
              <w:t>планированияпоступковиоценкиихвозможныхпоследствийдляокружающейсреды;осознаниеглобального</w:t>
            </w:r>
            <w:r>
              <w:rPr>
                <w:spacing w:val="-2"/>
                <w:sz w:val="18"/>
              </w:rPr>
              <w:t>характера</w:t>
            </w:r>
          </w:p>
        </w:tc>
      </w:tr>
    </w:tbl>
    <w:p w:rsidR="00665FA4" w:rsidRDefault="00C27720">
      <w:pPr>
        <w:pStyle w:val="a3"/>
        <w:spacing w:before="53"/>
        <w:rPr>
          <w:sz w:val="20"/>
        </w:rPr>
      </w:pPr>
      <w:r>
        <w:rPr>
          <w:noProof/>
          <w:sz w:val="20"/>
          <w:lang w:eastAsia="ru-RU"/>
        </w:rPr>
        <w:pict>
          <v:shape id="Graphic 56" o:spid="_x0000_s1095" style="position:absolute;margin-left:56.65pt;margin-top:15.35pt;width:144.05pt;height:.75pt;z-index:-2516689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mF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r684cyK&#10;lmr0PKSDbig9nfNrQr26FxxOnsyo9VRjG3dSwU4ppedLStUpMEmXs9v5avF1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51</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863-864.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450"/>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jc w:val="both"/>
              <w:rPr>
                <w:sz w:val="18"/>
              </w:rPr>
            </w:pPr>
            <w:r>
              <w:rPr>
                <w:sz w:val="18"/>
              </w:rPr>
              <w:t>экологическихпроблемипутейих</w:t>
            </w:r>
            <w:r>
              <w:rPr>
                <w:spacing w:val="-2"/>
                <w:sz w:val="18"/>
              </w:rPr>
              <w:t>решения.</w:t>
            </w:r>
          </w:p>
          <w:p w:rsidR="00665FA4" w:rsidRDefault="00664DA1">
            <w:pPr>
              <w:pStyle w:val="TableParagraph"/>
              <w:numPr>
                <w:ilvl w:val="0"/>
                <w:numId w:val="99"/>
              </w:numPr>
              <w:tabs>
                <w:tab w:val="left" w:pos="829"/>
              </w:tabs>
              <w:spacing w:before="33" w:line="276" w:lineRule="auto"/>
              <w:ind w:right="92"/>
              <w:jc w:val="both"/>
              <w:rPr>
                <w:sz w:val="18"/>
              </w:rPr>
            </w:pPr>
            <w:r>
              <w:rPr>
                <w:b/>
                <w:sz w:val="18"/>
                <w:u w:val="single"/>
              </w:rPr>
              <w:t>Адаптация обучающегося к изменяющимся условиям социальной и природной среды:</w:t>
            </w:r>
            <w:r>
              <w:rPr>
                <w:sz w:val="18"/>
              </w:rPr>
              <w:t>потребность во взаимодействии при выполнении исследований и проектов физической направленности, открытость опыту и знаниям других; 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 осознание дефицитов собственных знаний и компетентностей в областифизики; планирование своегоразвитияв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 оценка своих действий с учётом влияния на окружающую среду, возможных глобальных последствий.</w:t>
            </w:r>
          </w:p>
          <w:p w:rsidR="00665FA4" w:rsidRDefault="00664DA1">
            <w:pPr>
              <w:pStyle w:val="TableParagraph"/>
              <w:spacing w:before="198"/>
              <w:ind w:left="109" w:right="101"/>
              <w:jc w:val="both"/>
              <w:rPr>
                <w:b/>
                <w:sz w:val="24"/>
              </w:rPr>
            </w:pPr>
            <w:r>
              <w:rPr>
                <w:b/>
                <w:sz w:val="24"/>
              </w:rPr>
              <w:t xml:space="preserve">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w:t>
            </w:r>
            <w:r>
              <w:rPr>
                <w:b/>
                <w:spacing w:val="-2"/>
                <w:sz w:val="24"/>
              </w:rPr>
              <w:t>результатов:</w:t>
            </w:r>
            <w:r>
              <w:rPr>
                <w:b/>
                <w:spacing w:val="-2"/>
                <w:sz w:val="24"/>
                <w:vertAlign w:val="superscript"/>
              </w:rPr>
              <w:t>52</w:t>
            </w:r>
          </w:p>
          <w:p w:rsidR="00665FA4" w:rsidRDefault="00664DA1">
            <w:pPr>
              <w:pStyle w:val="TableParagraph"/>
              <w:numPr>
                <w:ilvl w:val="0"/>
                <w:numId w:val="99"/>
              </w:numPr>
              <w:tabs>
                <w:tab w:val="left" w:pos="829"/>
              </w:tabs>
              <w:spacing w:before="1" w:line="278" w:lineRule="auto"/>
              <w:ind w:right="96"/>
              <w:rPr>
                <w:sz w:val="18"/>
              </w:rPr>
            </w:pPr>
            <w:r>
              <w:rPr>
                <w:b/>
                <w:sz w:val="18"/>
                <w:u w:val="single"/>
              </w:rPr>
              <w:t>Патриотическоевоспитание:</w:t>
            </w:r>
            <w:r>
              <w:rPr>
                <w:sz w:val="18"/>
              </w:rPr>
              <w:t>отношениекбиологиикаккважнойсоставляющейкультуры,гордостьзавкладроссийскихи советских учёных в развитие мировой биологической науки.</w:t>
            </w:r>
          </w:p>
          <w:p w:rsidR="00665FA4" w:rsidRDefault="00664DA1">
            <w:pPr>
              <w:pStyle w:val="TableParagraph"/>
              <w:numPr>
                <w:ilvl w:val="0"/>
                <w:numId w:val="99"/>
              </w:numPr>
              <w:tabs>
                <w:tab w:val="left" w:pos="829"/>
              </w:tabs>
              <w:spacing w:before="1" w:line="273" w:lineRule="auto"/>
              <w:ind w:right="105"/>
              <w:rPr>
                <w:sz w:val="18"/>
              </w:rPr>
            </w:pPr>
            <w:r>
              <w:rPr>
                <w:b/>
                <w:sz w:val="18"/>
                <w:u w:val="single"/>
              </w:rPr>
              <w:t>Гражданскоевоспитание:</w:t>
            </w:r>
            <w:r>
              <w:rPr>
                <w:sz w:val="18"/>
              </w:rPr>
              <w:t>готовностькконструктивнойсовместнойдеятельностипривыполненииисследованийипроектов, стремление к взаимопониманию и взаимопомощи.</w:t>
            </w:r>
          </w:p>
          <w:p w:rsidR="00665FA4" w:rsidRDefault="00664DA1">
            <w:pPr>
              <w:pStyle w:val="TableParagraph"/>
              <w:numPr>
                <w:ilvl w:val="0"/>
                <w:numId w:val="99"/>
              </w:numPr>
              <w:tabs>
                <w:tab w:val="left" w:pos="829"/>
              </w:tabs>
              <w:spacing w:before="3" w:line="273" w:lineRule="auto"/>
              <w:ind w:right="102"/>
              <w:rPr>
                <w:sz w:val="18"/>
              </w:rPr>
            </w:pPr>
            <w:r>
              <w:rPr>
                <w:b/>
                <w:sz w:val="18"/>
                <w:u w:val="single"/>
              </w:rPr>
              <w:t>Духовно-нравственноевоспитание:</w:t>
            </w:r>
            <w:r>
              <w:rPr>
                <w:sz w:val="18"/>
              </w:rPr>
              <w:t>готовностьоцениватьповедениеипоступкиспозициинравственныхнорминорм экологической культуры; понимание значимости нравственного аспекта деятельности человека в медицине и биологии.</w:t>
            </w:r>
          </w:p>
          <w:p w:rsidR="00665FA4" w:rsidRDefault="00664DA1">
            <w:pPr>
              <w:pStyle w:val="TableParagraph"/>
              <w:numPr>
                <w:ilvl w:val="0"/>
                <w:numId w:val="99"/>
              </w:numPr>
              <w:tabs>
                <w:tab w:val="left" w:pos="829"/>
              </w:tabs>
              <w:spacing w:before="4"/>
              <w:rPr>
                <w:sz w:val="18"/>
              </w:rPr>
            </w:pPr>
            <w:r>
              <w:rPr>
                <w:b/>
                <w:sz w:val="18"/>
                <w:u w:val="single"/>
              </w:rPr>
              <w:t>Эстетическоевоспитание:</w:t>
            </w:r>
            <w:r>
              <w:rPr>
                <w:sz w:val="18"/>
              </w:rPr>
              <w:t>пониманиеролибиологиивформированииэстетическойкультуры</w:t>
            </w:r>
            <w:r>
              <w:rPr>
                <w:spacing w:val="-2"/>
                <w:sz w:val="18"/>
              </w:rPr>
              <w:t>личности.</w:t>
            </w:r>
          </w:p>
          <w:p w:rsidR="00665FA4" w:rsidRDefault="00664DA1">
            <w:pPr>
              <w:pStyle w:val="TableParagraph"/>
              <w:numPr>
                <w:ilvl w:val="0"/>
                <w:numId w:val="99"/>
              </w:numPr>
              <w:tabs>
                <w:tab w:val="left" w:pos="829"/>
              </w:tabs>
              <w:spacing w:before="28" w:line="276" w:lineRule="auto"/>
              <w:ind w:right="101"/>
              <w:jc w:val="both"/>
              <w:rPr>
                <w:sz w:val="18"/>
              </w:rPr>
            </w:pPr>
            <w:r>
              <w:rPr>
                <w:b/>
                <w:sz w:val="18"/>
                <w:u w:val="single"/>
              </w:rPr>
              <w:t>Ценности научного познания:</w:t>
            </w:r>
            <w:r>
              <w:rPr>
                <w:sz w:val="18"/>
              </w:rP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понимание роли биологической науки в формировании научного мировоззрения; развитие научной любознательности, интереса к биологической науке, навыков исследовательской </w:t>
            </w:r>
            <w:r>
              <w:rPr>
                <w:spacing w:val="-2"/>
                <w:sz w:val="18"/>
              </w:rPr>
              <w:t>деятельности.</w:t>
            </w:r>
          </w:p>
          <w:p w:rsidR="00665FA4" w:rsidRDefault="00664DA1">
            <w:pPr>
              <w:pStyle w:val="TableParagraph"/>
              <w:numPr>
                <w:ilvl w:val="0"/>
                <w:numId w:val="99"/>
              </w:numPr>
              <w:tabs>
                <w:tab w:val="left" w:pos="829"/>
              </w:tabs>
              <w:spacing w:before="3" w:line="276" w:lineRule="auto"/>
              <w:ind w:right="101"/>
              <w:jc w:val="both"/>
              <w:rPr>
                <w:sz w:val="18"/>
              </w:rPr>
            </w:pPr>
            <w:r>
              <w:rPr>
                <w:b/>
                <w:sz w:val="18"/>
                <w:u w:val="single"/>
              </w:rPr>
              <w:t xml:space="preserve">Формирование культуры здоровья: </w:t>
            </w:r>
            <w:r>
              <w:rPr>
                <w:sz w:val="18"/>
              </w:rPr>
              <w:t>ответственное отношение к своему здоровью и установка на здоровый образ жизни (здоровое питание, соблюдение гигиенических правили норм, сбалансированный режимзанятийи отдыха, регулярная физическаяактивность);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природной среде; сформированность навыка рефлексии, управление собственным эмоциональным состоянием.</w:t>
            </w:r>
          </w:p>
          <w:p w:rsidR="00665FA4" w:rsidRDefault="00664DA1">
            <w:pPr>
              <w:pStyle w:val="TableParagraph"/>
              <w:numPr>
                <w:ilvl w:val="0"/>
                <w:numId w:val="99"/>
              </w:numPr>
              <w:tabs>
                <w:tab w:val="left" w:pos="829"/>
              </w:tabs>
              <w:spacing w:before="1" w:line="273" w:lineRule="auto"/>
              <w:ind w:right="98"/>
              <w:jc w:val="both"/>
              <w:rPr>
                <w:sz w:val="18"/>
              </w:rPr>
            </w:pPr>
            <w:r>
              <w:rPr>
                <w:b/>
                <w:sz w:val="18"/>
                <w:u w:val="single"/>
              </w:rPr>
              <w:t>Трудовое воспитание:</w:t>
            </w:r>
            <w:r>
              <w:rPr>
                <w:sz w:val="1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665FA4" w:rsidRDefault="00664DA1">
            <w:pPr>
              <w:pStyle w:val="TableParagraph"/>
              <w:numPr>
                <w:ilvl w:val="0"/>
                <w:numId w:val="99"/>
              </w:numPr>
              <w:tabs>
                <w:tab w:val="left" w:pos="829"/>
              </w:tabs>
              <w:spacing w:before="4" w:line="276" w:lineRule="auto"/>
              <w:ind w:right="101"/>
              <w:jc w:val="both"/>
              <w:rPr>
                <w:sz w:val="18"/>
              </w:rPr>
            </w:pPr>
            <w:r>
              <w:rPr>
                <w:b/>
                <w:sz w:val="18"/>
                <w:u w:val="single"/>
              </w:rPr>
              <w:t>Экологическое воспитание:</w:t>
            </w:r>
            <w:r>
              <w:rPr>
                <w:sz w:val="18"/>
              </w:rPr>
              <w:t xml:space="preserve">ориентация на применение биологических знаний при решении задач в области окружающей среды; осознание экологических проблем и путей их решения; готовность к участию в практической деятельности экологической </w:t>
            </w:r>
            <w:r>
              <w:rPr>
                <w:spacing w:val="-2"/>
                <w:sz w:val="18"/>
              </w:rPr>
              <w:t>направленности.</w:t>
            </w:r>
          </w:p>
          <w:p w:rsidR="00665FA4" w:rsidRDefault="00664DA1">
            <w:pPr>
              <w:pStyle w:val="TableParagraph"/>
              <w:numPr>
                <w:ilvl w:val="0"/>
                <w:numId w:val="99"/>
              </w:numPr>
              <w:tabs>
                <w:tab w:val="left" w:pos="829"/>
              </w:tabs>
              <w:spacing w:before="10" w:line="240" w:lineRule="exact"/>
              <w:ind w:right="98"/>
              <w:jc w:val="both"/>
            </w:pPr>
            <w:r>
              <w:rPr>
                <w:b/>
                <w:sz w:val="18"/>
                <w:u w:val="single"/>
              </w:rPr>
              <w:t>Адаптация обучающегося к изменяющимся условиям социальной и природной среды:</w:t>
            </w:r>
            <w:r>
              <w:rPr>
                <w:sz w:val="18"/>
              </w:rPr>
              <w:t>адекватная оценка изменяющихся условий;принятиерешения(индивидуальное, вгруппе) визменяющихся условияхнаоснованиианализабиологическойинформации;</w:t>
            </w:r>
          </w:p>
        </w:tc>
      </w:tr>
    </w:tbl>
    <w:p w:rsidR="00665FA4" w:rsidRDefault="00C27720">
      <w:pPr>
        <w:pStyle w:val="a3"/>
        <w:spacing w:before="217"/>
        <w:rPr>
          <w:sz w:val="20"/>
        </w:rPr>
      </w:pPr>
      <w:r>
        <w:rPr>
          <w:noProof/>
          <w:sz w:val="20"/>
          <w:lang w:eastAsia="ru-RU"/>
        </w:rPr>
        <w:pict>
          <v:shape id="Graphic 57" o:spid="_x0000_s1094" style="position:absolute;margin-left:56.65pt;margin-top:23.55pt;width:144.05pt;height:.75pt;z-index:-2516679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qyEQ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52</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938-864.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47"/>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2" w:lineRule="exact"/>
              <w:jc w:val="both"/>
              <w:rPr>
                <w:sz w:val="18"/>
              </w:rPr>
            </w:pPr>
            <w:r>
              <w:rPr>
                <w:sz w:val="18"/>
              </w:rPr>
              <w:t>планированиедействийвновойситуациинаоснованиизнанийбиологических</w:t>
            </w:r>
            <w:r>
              <w:rPr>
                <w:spacing w:val="-2"/>
                <w:sz w:val="18"/>
              </w:rPr>
              <w:t>закономерностей.</w:t>
            </w:r>
          </w:p>
          <w:p w:rsidR="00665FA4" w:rsidRDefault="00665FA4">
            <w:pPr>
              <w:pStyle w:val="TableParagraph"/>
              <w:spacing w:before="32"/>
              <w:ind w:left="0"/>
              <w:rPr>
                <w:sz w:val="18"/>
              </w:rPr>
            </w:pPr>
          </w:p>
          <w:p w:rsidR="00665FA4" w:rsidRDefault="00664DA1">
            <w:pPr>
              <w:pStyle w:val="TableParagraph"/>
              <w:spacing w:line="237" w:lineRule="auto"/>
              <w:ind w:left="109"/>
              <w:rPr>
                <w:b/>
                <w:sz w:val="24"/>
              </w:rPr>
            </w:pPr>
            <w:r>
              <w:rPr>
                <w:b/>
                <w:sz w:val="24"/>
              </w:rPr>
              <w:t>Изучениехимиивосновнойшколенаправленонадостижениеобучающимисяличностных результатов освоения учебного предмета:</w:t>
            </w:r>
            <w:r>
              <w:rPr>
                <w:b/>
                <w:sz w:val="24"/>
                <w:vertAlign w:val="superscript"/>
              </w:rPr>
              <w:t>53</w:t>
            </w:r>
          </w:p>
          <w:p w:rsidR="00665FA4" w:rsidRDefault="00664DA1">
            <w:pPr>
              <w:pStyle w:val="TableParagraph"/>
              <w:numPr>
                <w:ilvl w:val="0"/>
                <w:numId w:val="100"/>
              </w:numPr>
              <w:tabs>
                <w:tab w:val="left" w:pos="829"/>
              </w:tabs>
              <w:spacing w:before="6" w:line="273" w:lineRule="auto"/>
              <w:ind w:right="91"/>
              <w:jc w:val="both"/>
              <w:rPr>
                <w:sz w:val="18"/>
              </w:rPr>
            </w:pPr>
            <w:r>
              <w:rPr>
                <w:b/>
                <w:sz w:val="18"/>
                <w:u w:val="single"/>
              </w:rPr>
              <w:t>Патриотического воспитания:</w:t>
            </w:r>
            <w:r>
              <w:rPr>
                <w:sz w:val="18"/>
              </w:rPr>
              <w:t xml:space="preserve">формирование ценностного отношения к отечественному культурному, историческому и научному наследию, понимания значенияхимической науки в жизнисовременногообщества, способности владеть достоверной информациейо передовых достижениях и открытиях мировой и отечественной химии, заинтересованности в научных знаниях об устройстве мира и </w:t>
            </w:r>
            <w:r>
              <w:rPr>
                <w:spacing w:val="-2"/>
                <w:sz w:val="18"/>
              </w:rPr>
              <w:t>общества.</w:t>
            </w:r>
          </w:p>
          <w:p w:rsidR="00665FA4" w:rsidRDefault="00664DA1">
            <w:pPr>
              <w:pStyle w:val="TableParagraph"/>
              <w:numPr>
                <w:ilvl w:val="0"/>
                <w:numId w:val="100"/>
              </w:numPr>
              <w:tabs>
                <w:tab w:val="left" w:pos="829"/>
              </w:tabs>
              <w:spacing w:before="7" w:line="276" w:lineRule="auto"/>
              <w:ind w:right="90"/>
              <w:jc w:val="both"/>
              <w:rPr>
                <w:sz w:val="18"/>
              </w:rPr>
            </w:pPr>
            <w:r>
              <w:rPr>
                <w:b/>
                <w:sz w:val="18"/>
                <w:u w:val="single"/>
              </w:rPr>
              <w:t>Гражданского воспитания:</w:t>
            </w:r>
            <w:r>
              <w:rPr>
                <w:sz w:val="18"/>
              </w:rPr>
              <w:t>формирование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65FA4" w:rsidRDefault="00664DA1">
            <w:pPr>
              <w:pStyle w:val="TableParagraph"/>
              <w:numPr>
                <w:ilvl w:val="0"/>
                <w:numId w:val="100"/>
              </w:numPr>
              <w:tabs>
                <w:tab w:val="left" w:pos="829"/>
              </w:tabs>
              <w:spacing w:before="3" w:line="276" w:lineRule="auto"/>
              <w:ind w:right="97"/>
              <w:jc w:val="both"/>
              <w:rPr>
                <w:sz w:val="18"/>
              </w:rPr>
            </w:pPr>
            <w:r>
              <w:rPr>
                <w:b/>
                <w:sz w:val="18"/>
                <w:u w:val="single"/>
              </w:rPr>
              <w:t>Ценности научного познания:</w:t>
            </w:r>
            <w:r>
              <w:rPr>
                <w:sz w:val="18"/>
              </w:rPr>
              <w:t>формирование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впознании этих закономерностей; познавательных мотивов, направленных на получение новых знаний по химии, необходимых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65FA4" w:rsidRDefault="00664DA1">
            <w:pPr>
              <w:pStyle w:val="TableParagraph"/>
              <w:numPr>
                <w:ilvl w:val="0"/>
                <w:numId w:val="100"/>
              </w:numPr>
              <w:tabs>
                <w:tab w:val="left" w:pos="829"/>
              </w:tabs>
              <w:spacing w:line="278" w:lineRule="auto"/>
              <w:ind w:right="103"/>
              <w:jc w:val="both"/>
              <w:rPr>
                <w:sz w:val="18"/>
              </w:rPr>
            </w:pPr>
            <w:r>
              <w:rPr>
                <w:b/>
                <w:sz w:val="18"/>
                <w:u w:val="single"/>
              </w:rPr>
              <w:t>Формирования культуры здоровья:</w:t>
            </w:r>
            <w:r>
              <w:rPr>
                <w:sz w:val="18"/>
              </w:rPr>
              <w:t>формирование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65FA4" w:rsidRDefault="00664DA1">
            <w:pPr>
              <w:pStyle w:val="TableParagraph"/>
              <w:numPr>
                <w:ilvl w:val="0"/>
                <w:numId w:val="100"/>
              </w:numPr>
              <w:tabs>
                <w:tab w:val="left" w:pos="829"/>
              </w:tabs>
              <w:spacing w:line="276" w:lineRule="auto"/>
              <w:ind w:right="101"/>
              <w:jc w:val="both"/>
              <w:rPr>
                <w:sz w:val="18"/>
              </w:rPr>
            </w:pPr>
            <w:r>
              <w:rPr>
                <w:b/>
                <w:sz w:val="18"/>
                <w:u w:val="single"/>
              </w:rPr>
              <w:t>Трудового воспитания:</w:t>
            </w:r>
            <w:r>
              <w:rPr>
                <w:sz w:val="18"/>
              </w:rPr>
              <w:t>формирование интереса к практическомуизучению профессий и труда различного рода, уважение ктрудуи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65FA4" w:rsidRDefault="00664DA1">
            <w:pPr>
              <w:pStyle w:val="TableParagraph"/>
              <w:numPr>
                <w:ilvl w:val="0"/>
                <w:numId w:val="100"/>
              </w:numPr>
              <w:tabs>
                <w:tab w:val="left" w:pos="829"/>
              </w:tabs>
              <w:spacing w:line="273" w:lineRule="auto"/>
              <w:ind w:right="95"/>
              <w:jc w:val="both"/>
            </w:pPr>
            <w:r>
              <w:rPr>
                <w:b/>
                <w:sz w:val="18"/>
                <w:u w:val="single"/>
              </w:rPr>
              <w:t>Экологического воспитания:</w:t>
            </w:r>
            <w:r>
              <w:rPr>
                <w:sz w:val="18"/>
              </w:rPr>
              <w:t>формирование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химии, для решениязадач,связанныхсокружающейприроднойсредой,повышенияуровняэкологическойкультуры,осознанияглобального</w:t>
            </w:r>
          </w:p>
          <w:p w:rsidR="00665FA4" w:rsidRDefault="00664DA1">
            <w:pPr>
              <w:pStyle w:val="TableParagraph"/>
              <w:jc w:val="both"/>
              <w:rPr>
                <w:sz w:val="18"/>
              </w:rPr>
            </w:pPr>
            <w:r>
              <w:rPr>
                <w:sz w:val="18"/>
              </w:rPr>
              <w:t>характераэкологическихпроблемипутейихрешенияпосредствомметодовхимии;экологическогомышления,</w:t>
            </w:r>
            <w:r>
              <w:rPr>
                <w:spacing w:val="-2"/>
                <w:sz w:val="18"/>
              </w:rPr>
              <w:t>умения</w:t>
            </w:r>
          </w:p>
        </w:tc>
      </w:tr>
    </w:tbl>
    <w:p w:rsidR="00665FA4" w:rsidRDefault="00C27720">
      <w:pPr>
        <w:pStyle w:val="a3"/>
        <w:spacing w:before="20"/>
        <w:rPr>
          <w:sz w:val="20"/>
        </w:rPr>
      </w:pPr>
      <w:r>
        <w:rPr>
          <w:noProof/>
          <w:sz w:val="20"/>
          <w:lang w:eastAsia="ru-RU"/>
        </w:rPr>
        <w:pict>
          <v:shape id="Graphic 58" o:spid="_x0000_s1093" style="position:absolute;margin-left:56.65pt;margin-top:13.7pt;width:144.05pt;height:.75pt;z-index:-2516669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m1Q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53</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1017-1019.</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172"/>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2" w:lineRule="exact"/>
              <w:rPr>
                <w:sz w:val="18"/>
              </w:rPr>
            </w:pPr>
            <w:r>
              <w:rPr>
                <w:sz w:val="18"/>
              </w:rPr>
              <w:t>руководствоватьсяимвпознавательной,коммуникативнойисоциальной</w:t>
            </w:r>
            <w:r>
              <w:rPr>
                <w:spacing w:val="-2"/>
                <w:sz w:val="18"/>
              </w:rPr>
              <w:t>практике.</w:t>
            </w:r>
          </w:p>
          <w:p w:rsidR="00665FA4" w:rsidRDefault="00665FA4">
            <w:pPr>
              <w:pStyle w:val="TableParagraph"/>
              <w:spacing w:before="32"/>
              <w:ind w:left="0"/>
              <w:rPr>
                <w:sz w:val="18"/>
              </w:rPr>
            </w:pPr>
          </w:p>
          <w:p w:rsidR="00665FA4" w:rsidRDefault="00664DA1">
            <w:pPr>
              <w:pStyle w:val="TableParagraph"/>
              <w:spacing w:line="237" w:lineRule="auto"/>
              <w:ind w:left="109"/>
              <w:rPr>
                <w:b/>
                <w:sz w:val="24"/>
              </w:rPr>
            </w:pPr>
            <w:r>
              <w:rPr>
                <w:b/>
                <w:sz w:val="24"/>
              </w:rPr>
              <w:t xml:space="preserve">Личностные результатыосвоенияучебногокурса «Основыдуховно-нравственнойкультуры народов </w:t>
            </w:r>
            <w:r>
              <w:rPr>
                <w:b/>
                <w:spacing w:val="-2"/>
                <w:sz w:val="24"/>
              </w:rPr>
              <w:t>России»:</w:t>
            </w:r>
            <w:r>
              <w:rPr>
                <w:b/>
                <w:spacing w:val="-2"/>
                <w:sz w:val="24"/>
                <w:vertAlign w:val="superscript"/>
              </w:rPr>
              <w:t>54</w:t>
            </w:r>
          </w:p>
          <w:p w:rsidR="00665FA4" w:rsidRDefault="00664DA1">
            <w:pPr>
              <w:pStyle w:val="TableParagraph"/>
              <w:numPr>
                <w:ilvl w:val="0"/>
                <w:numId w:val="101"/>
              </w:numPr>
              <w:tabs>
                <w:tab w:val="left" w:pos="829"/>
              </w:tabs>
              <w:spacing w:before="6" w:line="273" w:lineRule="auto"/>
              <w:ind w:right="100"/>
              <w:jc w:val="both"/>
              <w:rPr>
                <w:sz w:val="18"/>
              </w:rPr>
            </w:pPr>
            <w:r>
              <w:rPr>
                <w:b/>
                <w:sz w:val="18"/>
                <w:u w:val="single"/>
              </w:rPr>
              <w:t>Патриотическое воспитание.</w:t>
            </w:r>
            <w:r>
              <w:rPr>
                <w:sz w:val="18"/>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665FA4" w:rsidRDefault="00664DA1">
            <w:pPr>
              <w:pStyle w:val="TableParagraph"/>
              <w:numPr>
                <w:ilvl w:val="0"/>
                <w:numId w:val="101"/>
              </w:numPr>
              <w:tabs>
                <w:tab w:val="left" w:pos="829"/>
              </w:tabs>
              <w:spacing w:before="7" w:line="276" w:lineRule="auto"/>
              <w:ind w:right="101"/>
              <w:jc w:val="both"/>
              <w:rPr>
                <w:sz w:val="18"/>
              </w:rPr>
            </w:pPr>
            <w:r>
              <w:rPr>
                <w:b/>
                <w:sz w:val="18"/>
                <w:u w:val="single"/>
              </w:rPr>
              <w:t>Гражданское воспитание.</w:t>
            </w:r>
            <w:r>
              <w:rPr>
                <w:sz w:val="18"/>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идеалов,хранимыхв культурныхтрадицияхнародов России, готовностьна ихоснове ксознательномусамоограничениюв поступках, поведении, расточительном потребительстве;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665FA4" w:rsidRDefault="00664DA1">
            <w:pPr>
              <w:pStyle w:val="TableParagraph"/>
              <w:numPr>
                <w:ilvl w:val="0"/>
                <w:numId w:val="101"/>
              </w:numPr>
              <w:tabs>
                <w:tab w:val="left" w:pos="829"/>
              </w:tabs>
              <w:spacing w:line="276" w:lineRule="auto"/>
              <w:ind w:right="98"/>
              <w:jc w:val="both"/>
              <w:rPr>
                <w:sz w:val="18"/>
              </w:rPr>
            </w:pPr>
            <w:r>
              <w:rPr>
                <w:b/>
                <w:sz w:val="18"/>
                <w:u w:val="single"/>
              </w:rPr>
              <w:t>Ценности познавательной деятельности.</w:t>
            </w:r>
            <w:r>
              <w:rPr>
                <w:sz w:val="1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Смыслообразование: сформированность ответственного отношения к учению, готовности и способности обучающихся к саморазвитию исамообразованию на основе мотивации к обучению и познанию через развитие способностей к духовномуразвитию,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665FA4" w:rsidRDefault="00664DA1">
            <w:pPr>
              <w:pStyle w:val="TableParagraph"/>
              <w:numPr>
                <w:ilvl w:val="0"/>
                <w:numId w:val="101"/>
              </w:numPr>
              <w:tabs>
                <w:tab w:val="left" w:pos="829"/>
              </w:tabs>
              <w:spacing w:line="273" w:lineRule="auto"/>
              <w:ind w:right="92"/>
              <w:jc w:val="both"/>
            </w:pPr>
            <w:r>
              <w:rPr>
                <w:b/>
                <w:sz w:val="18"/>
                <w:u w:val="single"/>
              </w:rPr>
              <w:t xml:space="preserve">Духовно-нравственное воспитание. </w:t>
            </w:r>
            <w:r>
              <w:rPr>
                <w:sz w:val="18"/>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 сформированность нравственнойрефлексии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665FA4" w:rsidRDefault="00664DA1">
            <w:pPr>
              <w:pStyle w:val="TableParagraph"/>
              <w:spacing w:before="205"/>
              <w:ind w:left="109"/>
              <w:rPr>
                <w:b/>
                <w:sz w:val="24"/>
              </w:rPr>
            </w:pPr>
            <w:r>
              <w:rPr>
                <w:b/>
                <w:sz w:val="24"/>
              </w:rPr>
              <w:t>Личностныерезультатыосвоенияучебногопредмета«Изобразительное</w:t>
            </w:r>
            <w:r>
              <w:rPr>
                <w:b/>
                <w:spacing w:val="-2"/>
                <w:sz w:val="24"/>
              </w:rPr>
              <w:t>искусство»:</w:t>
            </w:r>
            <w:r>
              <w:rPr>
                <w:b/>
                <w:spacing w:val="-2"/>
                <w:sz w:val="24"/>
                <w:vertAlign w:val="superscript"/>
              </w:rPr>
              <w:t>55</w:t>
            </w:r>
          </w:p>
          <w:p w:rsidR="00665FA4" w:rsidRDefault="00664DA1">
            <w:pPr>
              <w:pStyle w:val="TableParagraph"/>
              <w:numPr>
                <w:ilvl w:val="0"/>
                <w:numId w:val="101"/>
              </w:numPr>
              <w:tabs>
                <w:tab w:val="left" w:pos="359"/>
              </w:tabs>
              <w:spacing w:before="1"/>
              <w:ind w:left="359" w:right="98" w:hanging="359"/>
              <w:jc w:val="right"/>
              <w:rPr>
                <w:sz w:val="18"/>
              </w:rPr>
            </w:pPr>
            <w:r>
              <w:rPr>
                <w:b/>
                <w:sz w:val="18"/>
                <w:u w:val="single"/>
              </w:rPr>
              <w:t>Патриотическоевоспитание.</w:t>
            </w:r>
            <w:r>
              <w:rPr>
                <w:sz w:val="18"/>
              </w:rPr>
              <w:t>Осуществляетсячерезосвоениешкольникамисодержаниятрадиций,историиисовременного</w:t>
            </w:r>
            <w:r>
              <w:rPr>
                <w:spacing w:val="-2"/>
                <w:sz w:val="18"/>
              </w:rPr>
              <w:t>развития</w:t>
            </w:r>
          </w:p>
          <w:p w:rsidR="00665FA4" w:rsidRDefault="00664DA1">
            <w:pPr>
              <w:pStyle w:val="TableParagraph"/>
              <w:spacing w:before="33"/>
              <w:ind w:left="0" w:right="102"/>
              <w:jc w:val="right"/>
              <w:rPr>
                <w:sz w:val="18"/>
              </w:rPr>
            </w:pPr>
            <w:r>
              <w:rPr>
                <w:sz w:val="18"/>
              </w:rPr>
              <w:t>отечественнойкультуры,выраженнойвеёархитектуре,народном,прикладномиизобразительномискусстве.</w:t>
            </w:r>
            <w:r>
              <w:rPr>
                <w:spacing w:val="-2"/>
                <w:sz w:val="18"/>
              </w:rPr>
              <w:t>Воспитание</w:t>
            </w:r>
          </w:p>
        </w:tc>
      </w:tr>
    </w:tbl>
    <w:p w:rsidR="00665FA4" w:rsidRDefault="00C27720">
      <w:pPr>
        <w:pStyle w:val="a3"/>
        <w:spacing w:before="19"/>
        <w:rPr>
          <w:sz w:val="20"/>
        </w:rPr>
      </w:pPr>
      <w:r>
        <w:rPr>
          <w:noProof/>
          <w:sz w:val="20"/>
          <w:lang w:eastAsia="ru-RU"/>
        </w:rPr>
        <w:pict>
          <v:shape id="Graphic 59" o:spid="_x0000_s1092" style="position:absolute;margin-left:56.65pt;margin-top:13.65pt;width:144.05pt;height:.75pt;z-index:-2516659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5n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q/W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54</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1074-1075.</w:t>
      </w:r>
    </w:p>
    <w:p w:rsidR="00665FA4" w:rsidRDefault="00664DA1">
      <w:pPr>
        <w:spacing w:before="23" w:line="222" w:lineRule="exact"/>
        <w:ind w:left="425" w:right="133"/>
        <w:rPr>
          <w:sz w:val="18"/>
        </w:rPr>
      </w:pPr>
      <w:r>
        <w:rPr>
          <w:rFonts w:ascii="Calibri" w:hAnsi="Calibri"/>
          <w:position w:val="8"/>
          <w:sz w:val="14"/>
        </w:rPr>
        <w:t>55</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1116-1119.</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0"/>
              <w:jc w:val="both"/>
              <w:rPr>
                <w:sz w:val="18"/>
              </w:rPr>
            </w:pPr>
            <w:r>
              <w:rPr>
                <w:sz w:val="18"/>
              </w:rPr>
              <w:t>патриотизма в процессе освоения особенностей и красоты отечественной духовной жизни, выраженной в произведениях искусства, посвящённыхразличнымподходамкизображениючеловека,великимпобедам,торжественнымитрагическимсобытиям, эпическойи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665FA4" w:rsidRDefault="00664DA1">
            <w:pPr>
              <w:pStyle w:val="TableParagraph"/>
              <w:numPr>
                <w:ilvl w:val="0"/>
                <w:numId w:val="102"/>
              </w:numPr>
              <w:tabs>
                <w:tab w:val="left" w:pos="829"/>
              </w:tabs>
              <w:spacing w:before="2" w:line="276" w:lineRule="auto"/>
              <w:ind w:right="94"/>
              <w:jc w:val="both"/>
              <w:rPr>
                <w:sz w:val="18"/>
              </w:rPr>
            </w:pPr>
            <w:r>
              <w:rPr>
                <w:b/>
                <w:sz w:val="18"/>
                <w:u w:val="single"/>
              </w:rPr>
              <w:t>Гражданское воспитание.</w:t>
            </w:r>
            <w:r>
              <w:rPr>
                <w:sz w:val="18"/>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мировойисторииискусства,углубляютсяинтернациональныечувстваобучающихся.Предметспособствуетпониманиюособенностей жизни разных народов и красоты различных национальных эстетических идеалов. Коллективные творческие работы, а такжеучастиев общих художественныхпроектах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665FA4" w:rsidRDefault="00664DA1">
            <w:pPr>
              <w:pStyle w:val="TableParagraph"/>
              <w:numPr>
                <w:ilvl w:val="0"/>
                <w:numId w:val="102"/>
              </w:numPr>
              <w:tabs>
                <w:tab w:val="left" w:pos="829"/>
              </w:tabs>
              <w:spacing w:before="3" w:line="276" w:lineRule="auto"/>
              <w:ind w:right="94"/>
              <w:jc w:val="both"/>
              <w:rPr>
                <w:sz w:val="18"/>
              </w:rPr>
            </w:pPr>
            <w:r>
              <w:rPr>
                <w:b/>
                <w:sz w:val="18"/>
                <w:u w:val="single"/>
              </w:rPr>
              <w:t>Духовно-нравственное воспитание.</w:t>
            </w:r>
            <w:r>
              <w:rPr>
                <w:sz w:val="18"/>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какдуховномубогатствуобщества и важному условию ощущения человеком полноты проживаемой жизни.</w:t>
            </w:r>
          </w:p>
          <w:p w:rsidR="00665FA4" w:rsidRDefault="00664DA1">
            <w:pPr>
              <w:pStyle w:val="TableParagraph"/>
              <w:numPr>
                <w:ilvl w:val="0"/>
                <w:numId w:val="102"/>
              </w:numPr>
              <w:tabs>
                <w:tab w:val="left" w:pos="829"/>
              </w:tabs>
              <w:spacing w:line="276" w:lineRule="auto"/>
              <w:ind w:right="92"/>
              <w:jc w:val="both"/>
              <w:rPr>
                <w:sz w:val="18"/>
              </w:rPr>
            </w:pPr>
            <w:r>
              <w:rPr>
                <w:b/>
                <w:sz w:val="18"/>
                <w:u w:val="single"/>
              </w:rPr>
              <w:t>Эстетическое воспитание.</w:t>
            </w:r>
            <w:r>
              <w:rPr>
                <w:sz w:val="18"/>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одобре изле.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культурномунаследию.</w:t>
            </w:r>
          </w:p>
          <w:p w:rsidR="00665FA4" w:rsidRDefault="00664DA1">
            <w:pPr>
              <w:pStyle w:val="TableParagraph"/>
              <w:numPr>
                <w:ilvl w:val="0"/>
                <w:numId w:val="102"/>
              </w:numPr>
              <w:tabs>
                <w:tab w:val="left" w:pos="829"/>
              </w:tabs>
              <w:spacing w:line="276" w:lineRule="auto"/>
              <w:ind w:right="90"/>
              <w:jc w:val="both"/>
              <w:rPr>
                <w:sz w:val="18"/>
              </w:rPr>
            </w:pPr>
            <w:r>
              <w:rPr>
                <w:b/>
                <w:sz w:val="18"/>
                <w:u w:val="single"/>
              </w:rPr>
              <w:t>Ценности познавательной деятельности.</w:t>
            </w:r>
            <w:r>
              <w:rPr>
                <w:sz w:val="18"/>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эмоциональноокрашенныйинтерескжизни. Навыкиисследовательской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w:t>
            </w:r>
            <w:r>
              <w:rPr>
                <w:spacing w:val="-2"/>
                <w:sz w:val="18"/>
              </w:rPr>
              <w:t>направленности.</w:t>
            </w:r>
          </w:p>
          <w:p w:rsidR="00665FA4" w:rsidRDefault="00664DA1">
            <w:pPr>
              <w:pStyle w:val="TableParagraph"/>
              <w:numPr>
                <w:ilvl w:val="0"/>
                <w:numId w:val="102"/>
              </w:numPr>
              <w:tabs>
                <w:tab w:val="left" w:pos="829"/>
              </w:tabs>
              <w:spacing w:line="276" w:lineRule="auto"/>
              <w:ind w:right="95"/>
              <w:jc w:val="both"/>
              <w:rPr>
                <w:sz w:val="18"/>
              </w:rPr>
            </w:pPr>
            <w:r>
              <w:rPr>
                <w:b/>
                <w:sz w:val="18"/>
                <w:u w:val="single"/>
              </w:rPr>
              <w:t>Экологическое воспитание.</w:t>
            </w:r>
            <w:r>
              <w:rPr>
                <w:sz w:val="1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665FA4" w:rsidRDefault="00664DA1">
            <w:pPr>
              <w:pStyle w:val="TableParagraph"/>
              <w:numPr>
                <w:ilvl w:val="0"/>
                <w:numId w:val="102"/>
              </w:numPr>
              <w:tabs>
                <w:tab w:val="left" w:pos="828"/>
              </w:tabs>
              <w:spacing w:before="1"/>
              <w:ind w:left="828" w:hanging="359"/>
              <w:jc w:val="both"/>
              <w:rPr>
                <w:sz w:val="18"/>
              </w:rPr>
            </w:pPr>
            <w:r>
              <w:rPr>
                <w:b/>
                <w:sz w:val="18"/>
                <w:u w:val="single"/>
              </w:rPr>
              <w:t>Трудовоевоспитание.</w:t>
            </w:r>
            <w:r>
              <w:rPr>
                <w:sz w:val="18"/>
              </w:rPr>
              <w:t>Художественно-эстетическоеразвитиеобучающихсяобязательнодолжноосуществлятьсявпроцессе</w:t>
            </w:r>
            <w:r>
              <w:rPr>
                <w:spacing w:val="-2"/>
                <w:sz w:val="18"/>
              </w:rPr>
              <w:t>личной</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72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4"/>
              <w:jc w:val="both"/>
              <w:rPr>
                <w:sz w:val="18"/>
              </w:rPr>
            </w:pPr>
            <w:r>
              <w:rPr>
                <w:sz w:val="18"/>
              </w:rPr>
              <w:t>художественно-творческой работы с освоением художественных материалов и специфики каждого из них. Эта трудовая и смысловая деятельностьформирует такиекачества, какнавыки практической (не теоретико-виртуальной) работы своими руками, формирование умений преобразования реального жизненного пространства иего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w:t>
            </w:r>
            <w:r>
              <w:rPr>
                <w:spacing w:val="-2"/>
                <w:sz w:val="18"/>
              </w:rPr>
              <w:t>программы.</w:t>
            </w:r>
          </w:p>
          <w:p w:rsidR="00665FA4" w:rsidRDefault="00664DA1">
            <w:pPr>
              <w:pStyle w:val="TableParagraph"/>
              <w:numPr>
                <w:ilvl w:val="0"/>
                <w:numId w:val="103"/>
              </w:numPr>
              <w:tabs>
                <w:tab w:val="left" w:pos="829"/>
              </w:tabs>
              <w:spacing w:line="273" w:lineRule="auto"/>
              <w:ind w:right="94"/>
              <w:jc w:val="both"/>
            </w:pPr>
            <w:r>
              <w:rPr>
                <w:b/>
                <w:sz w:val="18"/>
                <w:u w:val="single"/>
              </w:rPr>
              <w:t>Воспитывающая предметно-эстетическая среда.</w:t>
            </w:r>
            <w:r>
              <w:rPr>
                <w:sz w:val="18"/>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оказываетактивное воспитательное воздействие ивлияет наформирование позитивныхценностныхориентацийивосприятие жизни школьниками.</w:t>
            </w:r>
          </w:p>
          <w:p w:rsidR="00665FA4" w:rsidRDefault="00664DA1">
            <w:pPr>
              <w:pStyle w:val="TableParagraph"/>
              <w:spacing w:before="197"/>
              <w:ind w:left="109" w:right="94"/>
              <w:jc w:val="both"/>
              <w:rPr>
                <w:b/>
                <w:sz w:val="24"/>
              </w:rPr>
            </w:pPr>
            <w:r>
              <w:rPr>
                <w:b/>
                <w:sz w:val="24"/>
              </w:rPr>
              <w:t>Личностные результаты освоения рабочейпрограммы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r>
              <w:rPr>
                <w:b/>
                <w:sz w:val="24"/>
                <w:vertAlign w:val="superscript"/>
              </w:rPr>
              <w:t>56</w:t>
            </w:r>
          </w:p>
          <w:p w:rsidR="00665FA4" w:rsidRDefault="00664DA1">
            <w:pPr>
              <w:pStyle w:val="TableParagraph"/>
              <w:numPr>
                <w:ilvl w:val="0"/>
                <w:numId w:val="103"/>
              </w:numPr>
              <w:tabs>
                <w:tab w:val="left" w:pos="829"/>
              </w:tabs>
              <w:spacing w:before="4" w:line="276" w:lineRule="auto"/>
              <w:ind w:right="100"/>
              <w:jc w:val="both"/>
              <w:rPr>
                <w:sz w:val="18"/>
              </w:rPr>
            </w:pPr>
            <w:r>
              <w:rPr>
                <w:b/>
                <w:sz w:val="18"/>
                <w:u w:val="single"/>
              </w:rPr>
              <w:t>Патриотического воспитания:</w:t>
            </w:r>
            <w:r>
              <w:rPr>
                <w:sz w:val="1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665FA4" w:rsidRDefault="00664DA1">
            <w:pPr>
              <w:pStyle w:val="TableParagraph"/>
              <w:numPr>
                <w:ilvl w:val="0"/>
                <w:numId w:val="103"/>
              </w:numPr>
              <w:tabs>
                <w:tab w:val="left" w:pos="829"/>
              </w:tabs>
              <w:spacing w:line="276" w:lineRule="auto"/>
              <w:ind w:right="97"/>
              <w:jc w:val="both"/>
              <w:rPr>
                <w:sz w:val="18"/>
              </w:rPr>
            </w:pPr>
            <w:r>
              <w:rPr>
                <w:b/>
                <w:sz w:val="18"/>
                <w:u w:val="single"/>
              </w:rPr>
              <w:t>Гражданского воспитания:</w:t>
            </w:r>
            <w:r>
              <w:rPr>
                <w:sz w:val="18"/>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 просветительских акций, в качестве волонтёра в дни праздничных мероприятий.</w:t>
            </w:r>
          </w:p>
          <w:p w:rsidR="00665FA4" w:rsidRDefault="00664DA1">
            <w:pPr>
              <w:pStyle w:val="TableParagraph"/>
              <w:numPr>
                <w:ilvl w:val="0"/>
                <w:numId w:val="103"/>
              </w:numPr>
              <w:tabs>
                <w:tab w:val="left" w:pos="829"/>
              </w:tabs>
              <w:spacing w:line="276" w:lineRule="auto"/>
              <w:ind w:right="96"/>
              <w:jc w:val="both"/>
              <w:rPr>
                <w:sz w:val="18"/>
              </w:rPr>
            </w:pPr>
            <w:r>
              <w:rPr>
                <w:b/>
                <w:sz w:val="18"/>
                <w:u w:val="single"/>
              </w:rPr>
              <w:t>Духовно-нравственного воспитания:</w:t>
            </w:r>
            <w:r>
              <w:rPr>
                <w:sz w:val="1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 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665FA4" w:rsidRDefault="00664DA1">
            <w:pPr>
              <w:pStyle w:val="TableParagraph"/>
              <w:numPr>
                <w:ilvl w:val="0"/>
                <w:numId w:val="103"/>
              </w:numPr>
              <w:tabs>
                <w:tab w:val="left" w:pos="829"/>
              </w:tabs>
              <w:spacing w:line="278" w:lineRule="auto"/>
              <w:ind w:right="91"/>
              <w:jc w:val="both"/>
              <w:rPr>
                <w:sz w:val="18"/>
              </w:rPr>
            </w:pPr>
            <w:r>
              <w:rPr>
                <w:b/>
                <w:sz w:val="18"/>
                <w:u w:val="single"/>
              </w:rPr>
              <w:t>Эстетического воспитания:</w:t>
            </w:r>
            <w:r>
              <w:rPr>
                <w:sz w:val="18"/>
              </w:rPr>
              <w:t>восприимчивость к различным видам искусства, умение видеть прекрасное в окружающей действительности,готовностьприслушиватьсяк природе,людям,самому себе;осознаниеценности творчества, таланта;осознание</w:t>
            </w:r>
          </w:p>
          <w:p w:rsidR="00665FA4" w:rsidRDefault="00664DA1">
            <w:pPr>
              <w:pStyle w:val="TableParagraph"/>
              <w:jc w:val="both"/>
              <w:rPr>
                <w:sz w:val="18"/>
              </w:rPr>
            </w:pPr>
            <w:r>
              <w:rPr>
                <w:sz w:val="18"/>
              </w:rPr>
              <w:t>важностимузыкальногоискусствакаксредствакоммуникацииисамовыражения;пониманиеценностиотечественногои</w:t>
            </w:r>
            <w:r>
              <w:rPr>
                <w:spacing w:val="-2"/>
                <w:sz w:val="18"/>
              </w:rPr>
              <w:t>мирового</w:t>
            </w:r>
          </w:p>
        </w:tc>
      </w:tr>
    </w:tbl>
    <w:p w:rsidR="00665FA4" w:rsidRDefault="00C27720">
      <w:pPr>
        <w:pStyle w:val="a3"/>
        <w:spacing w:before="0"/>
        <w:rPr>
          <w:sz w:val="15"/>
        </w:rPr>
      </w:pPr>
      <w:r>
        <w:rPr>
          <w:noProof/>
          <w:sz w:val="15"/>
          <w:lang w:eastAsia="ru-RU"/>
        </w:rPr>
        <w:pict>
          <v:shape id="Graphic 60" o:spid="_x0000_s1091" style="position:absolute;margin-left:56.65pt;margin-top:9.85pt;width:144.05pt;height:.75pt;z-index:-2516648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56</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1172-1174.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47"/>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jc w:val="both"/>
              <w:rPr>
                <w:sz w:val="18"/>
              </w:rPr>
            </w:pPr>
            <w:r>
              <w:rPr>
                <w:sz w:val="18"/>
              </w:rPr>
              <w:t>искусства,ролиэтническихкультурныхтрадицийинародноготворчества;стремлениексамовыражениювразныхвидах</w:t>
            </w:r>
            <w:r>
              <w:rPr>
                <w:spacing w:val="-2"/>
                <w:sz w:val="18"/>
              </w:rPr>
              <w:t>искусства.</w:t>
            </w:r>
          </w:p>
          <w:p w:rsidR="00665FA4" w:rsidRDefault="00664DA1">
            <w:pPr>
              <w:pStyle w:val="TableParagraph"/>
              <w:numPr>
                <w:ilvl w:val="0"/>
                <w:numId w:val="104"/>
              </w:numPr>
              <w:tabs>
                <w:tab w:val="left" w:pos="829"/>
              </w:tabs>
              <w:spacing w:before="33" w:line="276" w:lineRule="auto"/>
              <w:ind w:right="94"/>
              <w:jc w:val="both"/>
              <w:rPr>
                <w:sz w:val="18"/>
              </w:rPr>
            </w:pPr>
            <w:r>
              <w:rPr>
                <w:b/>
                <w:sz w:val="18"/>
                <w:u w:val="single"/>
              </w:rPr>
              <w:t>Ценности научного познания:</w:t>
            </w:r>
            <w:r>
              <w:rPr>
                <w:sz w:val="1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w:t>
            </w:r>
            <w:r>
              <w:rPr>
                <w:spacing w:val="-2"/>
                <w:sz w:val="18"/>
              </w:rPr>
              <w:t>терминологии.</w:t>
            </w:r>
          </w:p>
          <w:p w:rsidR="00665FA4" w:rsidRDefault="00664DA1">
            <w:pPr>
              <w:pStyle w:val="TableParagraph"/>
              <w:numPr>
                <w:ilvl w:val="0"/>
                <w:numId w:val="104"/>
              </w:numPr>
              <w:tabs>
                <w:tab w:val="left" w:pos="829"/>
              </w:tabs>
              <w:spacing w:before="3" w:line="276" w:lineRule="auto"/>
              <w:ind w:right="98"/>
              <w:jc w:val="both"/>
              <w:rPr>
                <w:sz w:val="18"/>
              </w:rPr>
            </w:pPr>
            <w:r>
              <w:rPr>
                <w:b/>
                <w:sz w:val="18"/>
                <w:u w:val="single"/>
              </w:rPr>
              <w:t>Физического воспитания, формирования культуры здоровья и эмоционального благополучия:</w:t>
            </w:r>
            <w:r>
              <w:rPr>
                <w:sz w:val="1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втом числев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665FA4" w:rsidRDefault="00664DA1">
            <w:pPr>
              <w:pStyle w:val="TableParagraph"/>
              <w:numPr>
                <w:ilvl w:val="0"/>
                <w:numId w:val="104"/>
              </w:numPr>
              <w:tabs>
                <w:tab w:val="left" w:pos="829"/>
              </w:tabs>
              <w:spacing w:line="276" w:lineRule="auto"/>
              <w:ind w:right="110"/>
              <w:jc w:val="both"/>
              <w:rPr>
                <w:sz w:val="18"/>
              </w:rPr>
            </w:pPr>
            <w:r>
              <w:rPr>
                <w:b/>
                <w:sz w:val="18"/>
                <w:u w:val="single"/>
              </w:rPr>
              <w:t>Трудовоговоспитания:</w:t>
            </w:r>
            <w:r>
              <w:rPr>
                <w:sz w:val="18"/>
              </w:rPr>
              <w:t>установка на посильное активное участие в практической деятельности;трудолюбие в учёбе, настойчивость в достижении поставленных целей; интерес к практическомуизучению профессий в сфере культуры и искусства; уважение ктрудуи результатам трудовой деятельности.</w:t>
            </w:r>
          </w:p>
          <w:p w:rsidR="00665FA4" w:rsidRDefault="00664DA1">
            <w:pPr>
              <w:pStyle w:val="TableParagraph"/>
              <w:numPr>
                <w:ilvl w:val="0"/>
                <w:numId w:val="104"/>
              </w:numPr>
              <w:tabs>
                <w:tab w:val="left" w:pos="829"/>
              </w:tabs>
              <w:spacing w:line="278" w:lineRule="auto"/>
              <w:ind w:right="95"/>
              <w:jc w:val="both"/>
              <w:rPr>
                <w:sz w:val="18"/>
              </w:rPr>
            </w:pPr>
            <w:r>
              <w:rPr>
                <w:b/>
                <w:sz w:val="18"/>
                <w:u w:val="single"/>
              </w:rPr>
              <w:t>Экологическоговоспитания:</w:t>
            </w:r>
            <w:r>
              <w:rPr>
                <w:sz w:val="18"/>
              </w:rPr>
              <w:t>повышениеуровня экологической культуры, осознание глобальногохарактераэкологических проблем и путей их решения; участие в экологических проектах через различные формы музыкального творчества.</w:t>
            </w:r>
          </w:p>
          <w:p w:rsidR="00665FA4" w:rsidRDefault="00664DA1">
            <w:pPr>
              <w:pStyle w:val="TableParagraph"/>
              <w:numPr>
                <w:ilvl w:val="0"/>
                <w:numId w:val="104"/>
              </w:numPr>
              <w:tabs>
                <w:tab w:val="left" w:pos="829"/>
              </w:tabs>
              <w:spacing w:line="273" w:lineRule="auto"/>
              <w:ind w:right="94"/>
              <w:jc w:val="both"/>
            </w:pPr>
            <w:r>
              <w:rPr>
                <w:b/>
                <w:sz w:val="18"/>
                <w:u w:val="single"/>
              </w:rPr>
              <w:t>Личностные результаты, обеспечивающие адаптацию обучающегося к изменяющимся условиям социальной и природнойсреды:</w:t>
            </w:r>
            <w:r>
              <w:rPr>
                <w:sz w:val="1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рамкахсоциальноговзаимодействияс людьмииз другой культурной среды; стремление перениматьопыт, учиться удругих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665FA4" w:rsidRDefault="00664DA1">
            <w:pPr>
              <w:pStyle w:val="TableParagraph"/>
              <w:spacing w:before="196" w:line="242" w:lineRule="auto"/>
              <w:ind w:left="109"/>
              <w:rPr>
                <w:b/>
                <w:sz w:val="24"/>
              </w:rPr>
            </w:pPr>
            <w:r>
              <w:rPr>
                <w:b/>
                <w:sz w:val="24"/>
              </w:rPr>
              <w:t>ВсоответствиисФГОСвходеизученияпредмета«Технология»учащимисяпредполагается достижение совокупности основных личностных результатов:</w:t>
            </w:r>
            <w:r>
              <w:rPr>
                <w:b/>
                <w:sz w:val="24"/>
                <w:vertAlign w:val="superscript"/>
              </w:rPr>
              <w:t>57</w:t>
            </w:r>
          </w:p>
          <w:p w:rsidR="00665FA4" w:rsidRDefault="00664DA1">
            <w:pPr>
              <w:pStyle w:val="TableParagraph"/>
              <w:numPr>
                <w:ilvl w:val="0"/>
                <w:numId w:val="104"/>
              </w:numPr>
              <w:tabs>
                <w:tab w:val="left" w:pos="829"/>
              </w:tabs>
              <w:spacing w:line="278" w:lineRule="auto"/>
              <w:ind w:right="103"/>
              <w:rPr>
                <w:sz w:val="18"/>
              </w:rPr>
            </w:pPr>
            <w:r>
              <w:rPr>
                <w:b/>
                <w:sz w:val="18"/>
                <w:u w:val="single"/>
              </w:rPr>
              <w:t>Патриотическоевоспитание:</w:t>
            </w:r>
            <w:r>
              <w:rPr>
                <w:sz w:val="18"/>
              </w:rPr>
              <w:t>проявлениеинтересакисторииисовременномусостояниюроссийскойнаукиитехнологии; ценностное отношение к достижениям российских инженеров и учёных.</w:t>
            </w:r>
          </w:p>
          <w:p w:rsidR="00665FA4" w:rsidRDefault="00664DA1">
            <w:pPr>
              <w:pStyle w:val="TableParagraph"/>
              <w:numPr>
                <w:ilvl w:val="0"/>
                <w:numId w:val="104"/>
              </w:numPr>
              <w:tabs>
                <w:tab w:val="left" w:pos="829"/>
              </w:tabs>
              <w:spacing w:line="273" w:lineRule="auto"/>
              <w:ind w:right="98"/>
              <w:rPr>
                <w:sz w:val="18"/>
              </w:rPr>
            </w:pPr>
            <w:r>
              <w:rPr>
                <w:b/>
                <w:sz w:val="18"/>
                <w:u w:val="single"/>
              </w:rPr>
              <w:t>Гражданскоеидуховно-нравственноевоспитание:</w:t>
            </w:r>
            <w:r>
              <w:rPr>
                <w:sz w:val="18"/>
              </w:rPr>
              <w:t>готовностькактивномуучастиювобсужденииобщественнозначимыхи этическихпроблем,связанныхссовременными технологиями,вособенноститехнологиямичетвёртойпромышленнойреволюции;</w:t>
            </w:r>
          </w:p>
          <w:p w:rsidR="00665FA4" w:rsidRDefault="00664DA1">
            <w:pPr>
              <w:pStyle w:val="TableParagraph"/>
              <w:spacing w:before="1"/>
              <w:rPr>
                <w:sz w:val="18"/>
              </w:rPr>
            </w:pPr>
            <w:r>
              <w:rPr>
                <w:sz w:val="18"/>
              </w:rPr>
              <w:t>осознаниеважностиморально-этическихпринциповвдеятельности, связаннойсреализациейтехнологий;освоениесоциальных</w:t>
            </w:r>
            <w:r>
              <w:rPr>
                <w:spacing w:val="-4"/>
                <w:sz w:val="18"/>
              </w:rPr>
              <w:t>норм</w:t>
            </w:r>
          </w:p>
        </w:tc>
      </w:tr>
    </w:tbl>
    <w:p w:rsidR="00665FA4" w:rsidRDefault="00C27720">
      <w:pPr>
        <w:pStyle w:val="a3"/>
        <w:spacing w:before="20"/>
        <w:rPr>
          <w:sz w:val="20"/>
        </w:rPr>
      </w:pPr>
      <w:r>
        <w:rPr>
          <w:noProof/>
          <w:sz w:val="20"/>
          <w:lang w:eastAsia="ru-RU"/>
        </w:rPr>
        <w:pict>
          <v:shape id="Graphic 61" o:spid="_x0000_s1090" style="position:absolute;margin-left:56.65pt;margin-top:13.7pt;width:144.05pt;height:.75pt;z-index:-2516638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n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n4z48yK&#10;lmr0PKSDbig9nfNrQr26FxxOnsyo9VRjG3dSwU4ppedLStUpMEmXs9v5avF1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57</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1205-1206.</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47"/>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jc w:val="both"/>
              <w:rPr>
                <w:sz w:val="18"/>
              </w:rPr>
            </w:pPr>
            <w:r>
              <w:rPr>
                <w:sz w:val="18"/>
              </w:rPr>
              <w:t>иправилповедения,ролииформысоциальнойжизнивгруппахисообществах,включаявзрослыеисоциальные</w:t>
            </w:r>
            <w:r>
              <w:rPr>
                <w:spacing w:val="-2"/>
                <w:sz w:val="18"/>
              </w:rPr>
              <w:t>сообщества.</w:t>
            </w:r>
          </w:p>
          <w:p w:rsidR="00665FA4" w:rsidRDefault="00664DA1">
            <w:pPr>
              <w:pStyle w:val="TableParagraph"/>
              <w:numPr>
                <w:ilvl w:val="0"/>
                <w:numId w:val="105"/>
              </w:numPr>
              <w:tabs>
                <w:tab w:val="left" w:pos="829"/>
              </w:tabs>
              <w:spacing w:before="33" w:line="276" w:lineRule="auto"/>
              <w:ind w:right="94"/>
              <w:jc w:val="both"/>
              <w:rPr>
                <w:sz w:val="18"/>
              </w:rPr>
            </w:pPr>
            <w:r>
              <w:rPr>
                <w:b/>
                <w:sz w:val="18"/>
                <w:u w:val="single"/>
              </w:rPr>
              <w:t>Эстетическое воспитание:</w:t>
            </w:r>
            <w:r>
              <w:rPr>
                <w:sz w:val="18"/>
              </w:rPr>
              <w:t>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rsidR="00665FA4" w:rsidRDefault="00664DA1">
            <w:pPr>
              <w:pStyle w:val="TableParagraph"/>
              <w:numPr>
                <w:ilvl w:val="0"/>
                <w:numId w:val="105"/>
              </w:numPr>
              <w:tabs>
                <w:tab w:val="left" w:pos="829"/>
              </w:tabs>
              <w:spacing w:line="278" w:lineRule="auto"/>
              <w:ind w:right="97"/>
              <w:jc w:val="both"/>
              <w:rPr>
                <w:sz w:val="18"/>
              </w:rPr>
            </w:pPr>
            <w:r>
              <w:rPr>
                <w:b/>
                <w:sz w:val="18"/>
                <w:u w:val="single"/>
              </w:rPr>
              <w:t xml:space="preserve">Ценности научного познания и практической деятельности: </w:t>
            </w:r>
            <w:r>
              <w:rPr>
                <w:sz w:val="18"/>
              </w:rPr>
              <w:t>осознание ценности науки как фундамента технологий; развитие интереса к исследовательской деятельности, реализации на практике достижений науки.</w:t>
            </w:r>
          </w:p>
          <w:p w:rsidR="00665FA4" w:rsidRDefault="00664DA1">
            <w:pPr>
              <w:pStyle w:val="TableParagraph"/>
              <w:numPr>
                <w:ilvl w:val="0"/>
                <w:numId w:val="105"/>
              </w:numPr>
              <w:tabs>
                <w:tab w:val="left" w:pos="829"/>
              </w:tabs>
              <w:spacing w:line="276" w:lineRule="auto"/>
              <w:ind w:right="94"/>
              <w:jc w:val="both"/>
              <w:rPr>
                <w:sz w:val="18"/>
              </w:rPr>
            </w:pPr>
            <w:r>
              <w:rPr>
                <w:b/>
                <w:sz w:val="18"/>
                <w:u w:val="single"/>
              </w:rPr>
              <w:t>Формирование культуры здоровья и эмоционального благополучия:</w:t>
            </w:r>
            <w:r>
              <w:rPr>
                <w:sz w:val="18"/>
              </w:rPr>
              <w:t>осознание ценности безопасного образа жизни 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w:t>
            </w:r>
          </w:p>
          <w:p w:rsidR="00665FA4" w:rsidRDefault="00664DA1">
            <w:pPr>
              <w:pStyle w:val="TableParagraph"/>
              <w:numPr>
                <w:ilvl w:val="0"/>
                <w:numId w:val="105"/>
              </w:numPr>
              <w:tabs>
                <w:tab w:val="left" w:pos="829"/>
              </w:tabs>
              <w:spacing w:line="276" w:lineRule="auto"/>
              <w:ind w:right="96"/>
              <w:jc w:val="both"/>
              <w:rPr>
                <w:sz w:val="18"/>
              </w:rPr>
            </w:pPr>
            <w:r>
              <w:rPr>
                <w:b/>
                <w:sz w:val="18"/>
                <w:u w:val="single"/>
              </w:rPr>
              <w:t xml:space="preserve">Трудовое воспитание: </w:t>
            </w:r>
            <w:r>
              <w:rPr>
                <w:sz w:val="18"/>
              </w:rPr>
              <w:t xml:space="preserve">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исоциальной направленности, способность инициировать, планировать и самостоятельно выполнятьтакого рода деятельность; умение ориентироваться в мире современных профессий; умение осознанно выбирать индивидуальную траекторию развития с учетомличных и общественных интересов, потребностей; ориентация на достижение выдающихся результатов в профессиональной </w:t>
            </w:r>
            <w:r>
              <w:rPr>
                <w:spacing w:val="-2"/>
                <w:sz w:val="18"/>
              </w:rPr>
              <w:t>деятельности.</w:t>
            </w:r>
          </w:p>
          <w:p w:rsidR="00665FA4" w:rsidRDefault="00664DA1">
            <w:pPr>
              <w:pStyle w:val="TableParagraph"/>
              <w:numPr>
                <w:ilvl w:val="0"/>
                <w:numId w:val="105"/>
              </w:numPr>
              <w:tabs>
                <w:tab w:val="left" w:pos="829"/>
              </w:tabs>
              <w:spacing w:line="259" w:lineRule="auto"/>
              <w:ind w:right="100"/>
              <w:jc w:val="both"/>
            </w:pPr>
            <w:r>
              <w:rPr>
                <w:b/>
                <w:sz w:val="18"/>
                <w:u w:val="single"/>
              </w:rPr>
              <w:t>Экологическоевоспитание:</w:t>
            </w:r>
            <w:r>
              <w:rPr>
                <w:sz w:val="18"/>
              </w:rPr>
              <w:t>воспитаниебережногоотношениякокружающейсреде, пониманиенеобходимостисоблюдения баланса между природой и техносферой; осознание пределов преобразовательной деятельности человека.</w:t>
            </w:r>
          </w:p>
          <w:p w:rsidR="00665FA4" w:rsidRDefault="00665FA4">
            <w:pPr>
              <w:pStyle w:val="TableParagraph"/>
              <w:spacing w:before="4"/>
              <w:ind w:left="0"/>
              <w:rPr>
                <w:sz w:val="18"/>
              </w:rPr>
            </w:pPr>
          </w:p>
          <w:p w:rsidR="00665FA4" w:rsidRDefault="00664DA1">
            <w:pPr>
              <w:pStyle w:val="TableParagraph"/>
              <w:spacing w:line="242" w:lineRule="auto"/>
              <w:ind w:left="109"/>
              <w:rPr>
                <w:b/>
                <w:sz w:val="24"/>
              </w:rPr>
            </w:pPr>
            <w:r>
              <w:rPr>
                <w:b/>
                <w:sz w:val="24"/>
              </w:rPr>
              <w:t>Планируемыеличностныерезультатыосвоенияучебногопредмета«Физическаякультура»на уровне основного общего образования:</w:t>
            </w:r>
            <w:r>
              <w:rPr>
                <w:b/>
                <w:sz w:val="24"/>
                <w:vertAlign w:val="superscript"/>
              </w:rPr>
              <w:t>58</w:t>
            </w:r>
          </w:p>
          <w:p w:rsidR="00665FA4" w:rsidRDefault="00664DA1">
            <w:pPr>
              <w:pStyle w:val="TableParagraph"/>
              <w:numPr>
                <w:ilvl w:val="0"/>
                <w:numId w:val="105"/>
              </w:numPr>
              <w:tabs>
                <w:tab w:val="left" w:pos="829"/>
              </w:tabs>
              <w:spacing w:line="278" w:lineRule="auto"/>
              <w:ind w:right="103"/>
              <w:jc w:val="both"/>
              <w:rPr>
                <w:sz w:val="18"/>
              </w:rPr>
            </w:pPr>
            <w:r>
              <w:rPr>
                <w:sz w:val="18"/>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665FA4" w:rsidRDefault="00664DA1">
            <w:pPr>
              <w:pStyle w:val="TableParagraph"/>
              <w:numPr>
                <w:ilvl w:val="0"/>
                <w:numId w:val="105"/>
              </w:numPr>
              <w:tabs>
                <w:tab w:val="left" w:pos="829"/>
              </w:tabs>
              <w:spacing w:line="278" w:lineRule="auto"/>
              <w:ind w:right="102"/>
              <w:jc w:val="both"/>
              <w:rPr>
                <w:sz w:val="18"/>
              </w:rPr>
            </w:pPr>
            <w:r>
              <w:rPr>
                <w:sz w:val="18"/>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665FA4" w:rsidRDefault="00664DA1">
            <w:pPr>
              <w:pStyle w:val="TableParagraph"/>
              <w:numPr>
                <w:ilvl w:val="0"/>
                <w:numId w:val="105"/>
              </w:numPr>
              <w:tabs>
                <w:tab w:val="left" w:pos="829"/>
              </w:tabs>
              <w:spacing w:line="278" w:lineRule="auto"/>
              <w:ind w:right="100"/>
              <w:jc w:val="both"/>
              <w:rPr>
                <w:sz w:val="18"/>
              </w:rPr>
            </w:pPr>
            <w:r>
              <w:rPr>
                <w:sz w:val="1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w:t>
            </w:r>
            <w:r>
              <w:rPr>
                <w:spacing w:val="-2"/>
                <w:sz w:val="18"/>
              </w:rPr>
              <w:t>досуга;</w:t>
            </w:r>
          </w:p>
          <w:p w:rsidR="00665FA4" w:rsidRDefault="00664DA1">
            <w:pPr>
              <w:pStyle w:val="TableParagraph"/>
              <w:numPr>
                <w:ilvl w:val="0"/>
                <w:numId w:val="105"/>
              </w:numPr>
              <w:tabs>
                <w:tab w:val="left" w:pos="829"/>
              </w:tabs>
              <w:spacing w:line="278" w:lineRule="auto"/>
              <w:ind w:right="100"/>
              <w:jc w:val="both"/>
              <w:rPr>
                <w:sz w:val="18"/>
              </w:rPr>
            </w:pPr>
            <w:r>
              <w:rPr>
                <w:sz w:val="18"/>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665FA4" w:rsidRDefault="00664DA1">
            <w:pPr>
              <w:pStyle w:val="TableParagraph"/>
              <w:numPr>
                <w:ilvl w:val="0"/>
                <w:numId w:val="105"/>
              </w:numPr>
              <w:tabs>
                <w:tab w:val="left" w:pos="829"/>
              </w:tabs>
              <w:spacing w:line="278" w:lineRule="auto"/>
              <w:ind w:right="97"/>
              <w:jc w:val="both"/>
              <w:rPr>
                <w:sz w:val="18"/>
              </w:rPr>
            </w:pPr>
            <w:r>
              <w:rPr>
                <w:sz w:val="1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65FA4" w:rsidRDefault="00664DA1">
            <w:pPr>
              <w:pStyle w:val="TableParagraph"/>
              <w:numPr>
                <w:ilvl w:val="0"/>
                <w:numId w:val="105"/>
              </w:numPr>
              <w:tabs>
                <w:tab w:val="left" w:pos="829"/>
              </w:tabs>
              <w:spacing w:line="273" w:lineRule="auto"/>
              <w:ind w:right="104"/>
              <w:jc w:val="both"/>
              <w:rPr>
                <w:sz w:val="18"/>
              </w:rPr>
            </w:pPr>
            <w:r>
              <w:rPr>
                <w:sz w:val="18"/>
              </w:rPr>
              <w:t>стремление к физическому совершенствованию, формированию культуры движения и телосложения, самовыражению в избранном виде спорта;</w:t>
            </w:r>
          </w:p>
          <w:p w:rsidR="00665FA4" w:rsidRDefault="00664DA1">
            <w:pPr>
              <w:pStyle w:val="TableParagraph"/>
              <w:numPr>
                <w:ilvl w:val="0"/>
                <w:numId w:val="105"/>
              </w:numPr>
              <w:tabs>
                <w:tab w:val="left" w:pos="828"/>
              </w:tabs>
              <w:ind w:left="828" w:hanging="359"/>
              <w:jc w:val="both"/>
              <w:rPr>
                <w:sz w:val="18"/>
              </w:rPr>
            </w:pPr>
            <w:r>
              <w:rPr>
                <w:sz w:val="18"/>
              </w:rPr>
              <w:t>готовностьорганизовыватьипроводитьзанятияфизическойкультуройиспортомнаосновенаучныхпредставлений</w:t>
            </w:r>
            <w:r>
              <w:rPr>
                <w:spacing w:val="-10"/>
                <w:sz w:val="18"/>
              </w:rPr>
              <w:t>о</w:t>
            </w:r>
          </w:p>
        </w:tc>
      </w:tr>
    </w:tbl>
    <w:p w:rsidR="00665FA4" w:rsidRDefault="00C27720">
      <w:pPr>
        <w:pStyle w:val="a3"/>
        <w:spacing w:before="20"/>
        <w:rPr>
          <w:sz w:val="20"/>
        </w:rPr>
      </w:pPr>
      <w:r>
        <w:rPr>
          <w:noProof/>
          <w:sz w:val="20"/>
          <w:lang w:eastAsia="ru-RU"/>
        </w:rPr>
        <w:pict>
          <v:shape id="Graphic 62" o:spid="_x0000_s1089" style="position:absolute;margin-left:56.65pt;margin-top:13.7pt;width:144.05pt;height:.75pt;z-index:-2516628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X/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n4z58yK&#10;lmr0PKSDbig9nfNrQr26FxxOnsyo9VRjG3dSwU4ppedLStUpMEmXs9v5avF1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58</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1250-1251.</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705"/>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8" w:lineRule="auto"/>
              <w:ind w:right="100"/>
              <w:jc w:val="both"/>
              <w:rPr>
                <w:sz w:val="18"/>
              </w:rPr>
            </w:pPr>
            <w:r>
              <w:rPr>
                <w:sz w:val="18"/>
              </w:rPr>
              <w:t xml:space="preserve">закономерностях физического развития и физической подготовленности с учётом самостоятельных наблюдений за изменением их </w:t>
            </w:r>
            <w:r>
              <w:rPr>
                <w:spacing w:val="-2"/>
                <w:sz w:val="18"/>
              </w:rPr>
              <w:t>показателей;</w:t>
            </w:r>
          </w:p>
          <w:p w:rsidR="00665FA4" w:rsidRDefault="00664DA1">
            <w:pPr>
              <w:pStyle w:val="TableParagraph"/>
              <w:numPr>
                <w:ilvl w:val="0"/>
                <w:numId w:val="106"/>
              </w:numPr>
              <w:tabs>
                <w:tab w:val="left" w:pos="829"/>
              </w:tabs>
              <w:spacing w:line="273" w:lineRule="auto"/>
              <w:ind w:right="104"/>
              <w:jc w:val="both"/>
              <w:rPr>
                <w:sz w:val="18"/>
              </w:rPr>
            </w:pPr>
            <w:r>
              <w:rPr>
                <w:sz w:val="1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665FA4" w:rsidRDefault="00664DA1">
            <w:pPr>
              <w:pStyle w:val="TableParagraph"/>
              <w:numPr>
                <w:ilvl w:val="0"/>
                <w:numId w:val="106"/>
              </w:numPr>
              <w:tabs>
                <w:tab w:val="left" w:pos="829"/>
              </w:tabs>
              <w:spacing w:before="3" w:line="273" w:lineRule="auto"/>
              <w:ind w:right="95"/>
              <w:jc w:val="both"/>
              <w:rPr>
                <w:sz w:val="18"/>
              </w:rPr>
            </w:pPr>
            <w:r>
              <w:rPr>
                <w:sz w:val="1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665FA4" w:rsidRDefault="00664DA1">
            <w:pPr>
              <w:pStyle w:val="TableParagraph"/>
              <w:numPr>
                <w:ilvl w:val="0"/>
                <w:numId w:val="106"/>
              </w:numPr>
              <w:tabs>
                <w:tab w:val="left" w:pos="829"/>
              </w:tabs>
              <w:spacing w:before="3" w:line="278" w:lineRule="auto"/>
              <w:ind w:right="102"/>
              <w:jc w:val="both"/>
              <w:rPr>
                <w:sz w:val="18"/>
              </w:rPr>
            </w:pPr>
            <w:r>
              <w:rPr>
                <w:sz w:val="1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665FA4" w:rsidRDefault="00664DA1">
            <w:pPr>
              <w:pStyle w:val="TableParagraph"/>
              <w:numPr>
                <w:ilvl w:val="0"/>
                <w:numId w:val="106"/>
              </w:numPr>
              <w:tabs>
                <w:tab w:val="left" w:pos="829"/>
              </w:tabs>
              <w:spacing w:line="278" w:lineRule="auto"/>
              <w:ind w:right="99"/>
              <w:jc w:val="both"/>
              <w:rPr>
                <w:sz w:val="18"/>
              </w:rPr>
            </w:pPr>
            <w:r>
              <w:rPr>
                <w:sz w:val="18"/>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665FA4" w:rsidRDefault="00664DA1">
            <w:pPr>
              <w:pStyle w:val="TableParagraph"/>
              <w:numPr>
                <w:ilvl w:val="0"/>
                <w:numId w:val="106"/>
              </w:numPr>
              <w:tabs>
                <w:tab w:val="left" w:pos="829"/>
              </w:tabs>
              <w:spacing w:line="278" w:lineRule="auto"/>
              <w:ind w:right="97"/>
              <w:jc w:val="both"/>
              <w:rPr>
                <w:sz w:val="18"/>
              </w:rPr>
            </w:pPr>
            <w:r>
              <w:rPr>
                <w:sz w:val="1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65FA4" w:rsidRDefault="00664DA1">
            <w:pPr>
              <w:pStyle w:val="TableParagraph"/>
              <w:numPr>
                <w:ilvl w:val="0"/>
                <w:numId w:val="106"/>
              </w:numPr>
              <w:tabs>
                <w:tab w:val="left" w:pos="829"/>
              </w:tabs>
              <w:spacing w:line="273" w:lineRule="auto"/>
              <w:ind w:right="104"/>
              <w:jc w:val="both"/>
              <w:rPr>
                <w:sz w:val="18"/>
              </w:rPr>
            </w:pPr>
            <w:r>
              <w:rPr>
                <w:sz w:val="18"/>
              </w:rPr>
              <w:t>освоение опыта взаимодействия со сверстниками, форм общения и поведения при выполнении учебных заданий на урокахфизической культуры, игровой и соревновательной деятельности;</w:t>
            </w:r>
          </w:p>
          <w:p w:rsidR="00665FA4" w:rsidRDefault="00664DA1">
            <w:pPr>
              <w:pStyle w:val="TableParagraph"/>
              <w:numPr>
                <w:ilvl w:val="0"/>
                <w:numId w:val="106"/>
              </w:numPr>
              <w:tabs>
                <w:tab w:val="left" w:pos="829"/>
              </w:tabs>
              <w:spacing w:line="273" w:lineRule="auto"/>
              <w:ind w:right="104"/>
              <w:jc w:val="both"/>
              <w:rPr>
                <w:sz w:val="18"/>
              </w:rPr>
            </w:pPr>
            <w:r>
              <w:rPr>
                <w:sz w:val="18"/>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665FA4" w:rsidRDefault="00664DA1">
            <w:pPr>
              <w:pStyle w:val="TableParagraph"/>
              <w:numPr>
                <w:ilvl w:val="0"/>
                <w:numId w:val="106"/>
              </w:numPr>
              <w:tabs>
                <w:tab w:val="left" w:pos="829"/>
              </w:tabs>
              <w:spacing w:line="266" w:lineRule="auto"/>
              <w:ind w:right="98"/>
              <w:jc w:val="both"/>
              <w:rPr>
                <w:sz w:val="24"/>
              </w:rPr>
            </w:pPr>
            <w:r>
              <w:rPr>
                <w:sz w:val="1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sz w:val="18"/>
              </w:rPr>
              <w:t>дискуссиях.</w:t>
            </w:r>
          </w:p>
          <w:p w:rsidR="00665FA4" w:rsidRDefault="00664DA1">
            <w:pPr>
              <w:pStyle w:val="TableParagraph"/>
              <w:spacing w:before="199"/>
              <w:ind w:left="109" w:right="95"/>
              <w:jc w:val="both"/>
              <w:rPr>
                <w:b/>
                <w:sz w:val="24"/>
              </w:rPr>
            </w:pPr>
            <w:r>
              <w:rPr>
                <w:b/>
                <w:sz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r>
              <w:rPr>
                <w:b/>
                <w:sz w:val="24"/>
                <w:vertAlign w:val="superscript"/>
              </w:rPr>
              <w:t>59</w:t>
            </w:r>
          </w:p>
          <w:p w:rsidR="00665FA4" w:rsidRDefault="00664DA1">
            <w:pPr>
              <w:pStyle w:val="TableParagraph"/>
              <w:numPr>
                <w:ilvl w:val="0"/>
                <w:numId w:val="106"/>
              </w:numPr>
              <w:tabs>
                <w:tab w:val="left" w:pos="829"/>
              </w:tabs>
              <w:spacing w:before="6" w:line="276" w:lineRule="auto"/>
              <w:ind w:right="94"/>
              <w:jc w:val="both"/>
              <w:rPr>
                <w:sz w:val="18"/>
              </w:rPr>
            </w:pPr>
            <w:r>
              <w:rPr>
                <w:b/>
                <w:sz w:val="18"/>
                <w:u w:val="single"/>
              </w:rPr>
              <w:t>Патриотическое воспитание:</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историческомуи природномунаследию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w:t>
            </w:r>
          </w:p>
          <w:p w:rsidR="00665FA4" w:rsidRDefault="00664DA1">
            <w:pPr>
              <w:pStyle w:val="TableParagraph"/>
              <w:numPr>
                <w:ilvl w:val="0"/>
                <w:numId w:val="106"/>
              </w:numPr>
              <w:tabs>
                <w:tab w:val="left" w:pos="829"/>
              </w:tabs>
              <w:spacing w:line="276" w:lineRule="auto"/>
              <w:ind w:right="90"/>
              <w:jc w:val="both"/>
              <w:rPr>
                <w:sz w:val="18"/>
              </w:rPr>
            </w:pPr>
            <w:r>
              <w:rPr>
                <w:b/>
                <w:sz w:val="18"/>
                <w:u w:val="single"/>
              </w:rPr>
              <w:t>Гражданское воспитание:</w:t>
            </w:r>
            <w:r>
              <w:rPr>
                <w:sz w:val="1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представлениеобосновныхправах, свободахиобязанностяхгражданина, социальныхнормахиправилах межличностныхотношений в поликультурном и многоконфессиональном обществе; представление о способах противодействия коррупции; готовность к разнообразнойсовместнойдеятельности,стремлениеквзаимопониманиюивзаимопомощи,активноеучастиевшкольном</w:t>
            </w:r>
          </w:p>
          <w:p w:rsidR="00665FA4" w:rsidRDefault="00664DA1">
            <w:pPr>
              <w:pStyle w:val="TableParagraph"/>
              <w:jc w:val="both"/>
              <w:rPr>
                <w:sz w:val="18"/>
              </w:rPr>
            </w:pPr>
            <w:r>
              <w:rPr>
                <w:sz w:val="18"/>
              </w:rPr>
              <w:t>самоуправлении;готовностькучастиювгуманитарнойдеятельности(волонтёрство,помощьлюдям,нуждающимсяв</w:t>
            </w:r>
            <w:r>
              <w:rPr>
                <w:spacing w:val="-2"/>
                <w:sz w:val="18"/>
              </w:rPr>
              <w:t>ней);</w:t>
            </w:r>
          </w:p>
        </w:tc>
      </w:tr>
    </w:tbl>
    <w:p w:rsidR="00665FA4" w:rsidRDefault="00C27720">
      <w:pPr>
        <w:pStyle w:val="a3"/>
        <w:spacing w:before="8"/>
        <w:rPr>
          <w:sz w:val="16"/>
        </w:rPr>
      </w:pPr>
      <w:r>
        <w:rPr>
          <w:noProof/>
          <w:sz w:val="16"/>
          <w:lang w:eastAsia="ru-RU"/>
        </w:rPr>
        <w:pict>
          <v:shape id="Graphic 63" o:spid="_x0000_s1088" style="position:absolute;margin-left:56.65pt;margin-top:10.8pt;width:144.05pt;height:.75pt;z-index:-2516618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59</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М., 2022. 1418 с. С. 1273-1277.</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8"/>
              <w:jc w:val="both"/>
              <w:rPr>
                <w:sz w:val="18"/>
              </w:rPr>
            </w:pPr>
            <w:r>
              <w:rPr>
                <w:sz w:val="18"/>
              </w:rPr>
              <w:t>сформированность активной жизненной позиции, умений и навыков личного участия в обеспечении мер безопасности личности, общества игосударства;понимание ипризнание особойроли Россиив обеспечениигосударственнойимеждународнойбезопасности, обороны страны,осмысление ролигосударства иобществаврешениизадачизащитынаселенияот опасных ичрезвычайныхситуаций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65FA4" w:rsidRDefault="00664DA1">
            <w:pPr>
              <w:pStyle w:val="TableParagraph"/>
              <w:numPr>
                <w:ilvl w:val="0"/>
                <w:numId w:val="107"/>
              </w:numPr>
              <w:tabs>
                <w:tab w:val="left" w:pos="829"/>
              </w:tabs>
              <w:spacing w:before="4" w:line="276" w:lineRule="auto"/>
              <w:ind w:right="97"/>
              <w:jc w:val="both"/>
              <w:rPr>
                <w:sz w:val="18"/>
              </w:rPr>
            </w:pPr>
            <w:r>
              <w:rPr>
                <w:b/>
                <w:sz w:val="18"/>
                <w:u w:val="single"/>
              </w:rPr>
              <w:t>Духовно-нравственное воспитание:</w:t>
            </w:r>
            <w:r>
              <w:rPr>
                <w:sz w:val="1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w:t>
            </w:r>
          </w:p>
          <w:p w:rsidR="00665FA4" w:rsidRDefault="00664DA1">
            <w:pPr>
              <w:pStyle w:val="TableParagraph"/>
              <w:numPr>
                <w:ilvl w:val="0"/>
                <w:numId w:val="107"/>
              </w:numPr>
              <w:tabs>
                <w:tab w:val="left" w:pos="829"/>
              </w:tabs>
              <w:spacing w:before="1" w:line="276" w:lineRule="auto"/>
              <w:ind w:right="96"/>
              <w:jc w:val="both"/>
              <w:rPr>
                <w:sz w:val="18"/>
              </w:rPr>
            </w:pPr>
            <w:r>
              <w:rPr>
                <w:b/>
                <w:sz w:val="18"/>
                <w:u w:val="single"/>
              </w:rPr>
              <w:t>Эстетическое воспитание:</w:t>
            </w:r>
            <w:r>
              <w:rPr>
                <w:sz w:val="18"/>
              </w:rP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w:t>
            </w:r>
          </w:p>
          <w:p w:rsidR="00665FA4" w:rsidRDefault="00664DA1">
            <w:pPr>
              <w:pStyle w:val="TableParagraph"/>
              <w:numPr>
                <w:ilvl w:val="0"/>
                <w:numId w:val="107"/>
              </w:numPr>
              <w:tabs>
                <w:tab w:val="left" w:pos="829"/>
              </w:tabs>
              <w:spacing w:before="1" w:line="276" w:lineRule="auto"/>
              <w:ind w:right="97"/>
              <w:jc w:val="both"/>
              <w:rPr>
                <w:sz w:val="18"/>
              </w:rPr>
            </w:pPr>
            <w:r>
              <w:rPr>
                <w:b/>
                <w:sz w:val="18"/>
                <w:u w:val="single"/>
              </w:rPr>
              <w:t>Ценности научного познания:</w:t>
            </w:r>
            <w:r>
              <w:rPr>
                <w:sz w:val="1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65FA4" w:rsidRDefault="00664DA1">
            <w:pPr>
              <w:pStyle w:val="TableParagraph"/>
              <w:numPr>
                <w:ilvl w:val="0"/>
                <w:numId w:val="107"/>
              </w:numPr>
              <w:tabs>
                <w:tab w:val="left" w:pos="829"/>
              </w:tabs>
              <w:spacing w:line="276" w:lineRule="auto"/>
              <w:ind w:right="92"/>
              <w:jc w:val="both"/>
              <w:rPr>
                <w:sz w:val="18"/>
              </w:rPr>
            </w:pPr>
            <w:r>
              <w:rPr>
                <w:b/>
                <w:sz w:val="18"/>
                <w:u w:val="single"/>
              </w:rPr>
              <w:t>Физическое воспитание, формирование культуры здоровья и эмоционального благополучия:</w:t>
            </w:r>
            <w:r>
              <w:rPr>
                <w:sz w:val="1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осознание ценности жизни; ответственное отношение к своему здоровью и установка на здоровый образ жизни(здоровое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умение осознавать эмоциональное состояние своё и других,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665FA4" w:rsidRDefault="00664DA1">
            <w:pPr>
              <w:pStyle w:val="TableParagraph"/>
              <w:numPr>
                <w:ilvl w:val="0"/>
                <w:numId w:val="107"/>
              </w:numPr>
              <w:tabs>
                <w:tab w:val="left" w:pos="829"/>
              </w:tabs>
              <w:spacing w:before="1" w:line="273" w:lineRule="auto"/>
              <w:ind w:right="101"/>
              <w:jc w:val="both"/>
              <w:rPr>
                <w:sz w:val="18"/>
              </w:rPr>
            </w:pPr>
            <w:r>
              <w:rPr>
                <w:b/>
                <w:sz w:val="18"/>
                <w:u w:val="single"/>
              </w:rPr>
              <w:t>Трудовое воспитание:</w:t>
            </w:r>
            <w:r>
              <w:rPr>
                <w:sz w:val="18"/>
              </w:rPr>
              <w:t>установка на активное участие в решении практических задач (в рамках семьи, организации, города, края) технологическойисоциальнойнаправленности,способностьинициировать,планироватьисамостоятельновыполнятьтакогорода</w:t>
            </w:r>
          </w:p>
          <w:p w:rsidR="00665FA4" w:rsidRDefault="00664DA1">
            <w:pPr>
              <w:pStyle w:val="TableParagraph"/>
              <w:spacing w:before="3"/>
              <w:jc w:val="both"/>
              <w:rPr>
                <w:sz w:val="18"/>
              </w:rPr>
            </w:pPr>
            <w:r>
              <w:rPr>
                <w:sz w:val="18"/>
              </w:rPr>
              <w:t>деятельность; интерескпрактическомуизучениюпрофессийитрударазличногорода,втомчисленаосновеприменения</w:t>
            </w:r>
            <w:r>
              <w:rPr>
                <w:spacing w:val="-2"/>
                <w:sz w:val="18"/>
              </w:rPr>
              <w:t>изучаемого</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4306"/>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3"/>
              <w:jc w:val="both"/>
              <w:rPr>
                <w:sz w:val="18"/>
              </w:rPr>
            </w:pPr>
            <w:r>
              <w:rPr>
                <w:sz w:val="18"/>
              </w:rPr>
              <w:t>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65FA4" w:rsidRDefault="00664DA1">
            <w:pPr>
              <w:pStyle w:val="TableParagraph"/>
              <w:numPr>
                <w:ilvl w:val="0"/>
                <w:numId w:val="108"/>
              </w:numPr>
              <w:tabs>
                <w:tab w:val="left" w:pos="829"/>
              </w:tabs>
              <w:spacing w:line="273" w:lineRule="auto"/>
              <w:ind w:right="91"/>
              <w:jc w:val="both"/>
              <w:rPr>
                <w:sz w:val="18"/>
              </w:rPr>
            </w:pPr>
            <w:r>
              <w:rPr>
                <w:b/>
                <w:sz w:val="18"/>
                <w:u w:val="single"/>
              </w:rPr>
              <w:t>Экологическое воспитание:</w:t>
            </w:r>
            <w:r>
              <w:rPr>
                <w:sz w:val="1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tc>
      </w:tr>
      <w:tr w:rsidR="00665FA4">
        <w:trPr>
          <w:trHeight w:val="4350"/>
        </w:trPr>
        <w:tc>
          <w:tcPr>
            <w:tcW w:w="864" w:type="dxa"/>
          </w:tcPr>
          <w:p w:rsidR="00665FA4" w:rsidRDefault="00664DA1">
            <w:pPr>
              <w:pStyle w:val="TableParagraph"/>
              <w:spacing w:line="268" w:lineRule="exact"/>
              <w:ind w:left="110"/>
              <w:rPr>
                <w:sz w:val="24"/>
              </w:rPr>
            </w:pPr>
            <w:r>
              <w:rPr>
                <w:spacing w:val="-2"/>
                <w:sz w:val="24"/>
              </w:rPr>
              <w:t>3.2.3.</w:t>
            </w:r>
          </w:p>
        </w:tc>
        <w:tc>
          <w:tcPr>
            <w:tcW w:w="2478" w:type="dxa"/>
          </w:tcPr>
          <w:p w:rsidR="00665FA4" w:rsidRDefault="00664DA1">
            <w:pPr>
              <w:pStyle w:val="TableParagraph"/>
              <w:ind w:left="110" w:right="92"/>
              <w:jc w:val="both"/>
              <w:rPr>
                <w:b/>
                <w:sz w:val="24"/>
              </w:rPr>
            </w:pPr>
            <w:r>
              <w:rPr>
                <w:b/>
                <w:sz w:val="24"/>
              </w:rPr>
              <w:t>Модуль «Урочная деятельность» для уровня среднего общего образования</w:t>
            </w:r>
          </w:p>
        </w:tc>
        <w:tc>
          <w:tcPr>
            <w:tcW w:w="11341" w:type="dxa"/>
          </w:tcPr>
          <w:p w:rsidR="00665FA4" w:rsidRDefault="00664DA1">
            <w:pPr>
              <w:pStyle w:val="TableParagraph"/>
              <w:spacing w:line="237" w:lineRule="auto"/>
              <w:ind w:left="469"/>
              <w:rPr>
                <w:b/>
                <w:sz w:val="24"/>
              </w:rPr>
            </w:pPr>
            <w:r>
              <w:rPr>
                <w:b/>
                <w:sz w:val="24"/>
                <w:u w:val="single"/>
              </w:rPr>
              <w:t>Предметная подготовка на уровне среднего общего образования должна учитыватьличностные</w:t>
            </w:r>
            <w:r>
              <w:rPr>
                <w:b/>
                <w:sz w:val="24"/>
              </w:rPr>
              <w:t xml:space="preserve"> результаты социализации обучающихся: </w:t>
            </w:r>
            <w:r>
              <w:rPr>
                <w:b/>
                <w:sz w:val="24"/>
                <w:vertAlign w:val="superscript"/>
              </w:rPr>
              <w:t>60</w:t>
            </w:r>
          </w:p>
          <w:p w:rsidR="00665FA4" w:rsidRDefault="00C27720">
            <w:pPr>
              <w:pStyle w:val="TableParagraph"/>
              <w:numPr>
                <w:ilvl w:val="0"/>
                <w:numId w:val="109"/>
              </w:numPr>
              <w:tabs>
                <w:tab w:val="left" w:pos="829"/>
              </w:tabs>
              <w:spacing w:before="274"/>
              <w:ind w:right="91"/>
              <w:jc w:val="both"/>
              <w:rPr>
                <w:sz w:val="18"/>
              </w:rPr>
            </w:pPr>
            <w:r>
              <w:rPr>
                <w:noProof/>
                <w:sz w:val="18"/>
                <w:lang w:eastAsia="ru-RU"/>
              </w:rPr>
              <w:pict>
                <v:group id="Group 64" o:spid="_x0000_s1086" style="position:absolute;left:0;text-align:left;margin-left:23.5pt;margin-top:-1.4pt;width:234.35pt;height:1.2pt;z-index:-251710976;mso-wrap-distance-left:0;mso-wrap-distance-right:0" coordsize="2976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">
                  <v:shape id="Graphic 65" o:spid="_x0000_s1087" style="position:absolute;width:29762;height:152;visibility:visible;mso-wrap-style:square;v-text-anchor:top" coordsize="29762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" path="m2975736,l,,,15239r2975736,l2975736,xe" fillcolor="black" stroked="f">
                    <v:path arrowok="t"/>
                  </v:shape>
                </v:group>
              </w:pict>
            </w:r>
            <w:r w:rsidR="00664DA1">
              <w:rPr>
                <w:b/>
                <w:sz w:val="18"/>
              </w:rPr>
              <w:t xml:space="preserve">Личностные результаты в сфере отношений обучающихся к себе, к своему здоровью, к познанию себя: </w:t>
            </w:r>
            <w:r w:rsidR="00664DA1">
              <w:rPr>
                <w:sz w:val="18"/>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готовность и способность обеспечить себе и своим близким достойную жизнь в процессе самостоятельной, творческой и ответственной деятельности;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страны;готовность и способность обучающихсяк саморазвитию и самовоспитанию в соответствии с общечеловеческими ценностями и идеалами гражданского общества,потребность в физическом самосовершенствовании, занятиях спортивно-оздоровительной деятельностью; принятие и реализация ценностей здорового и безопасного образа жизни, бережное, ответственное и компетентное отношение к собственному физическомуи психологическому здоровью; неприятие вредных привычек: курения, употребления алкоголя, наркотиков.</w:t>
            </w:r>
          </w:p>
          <w:p w:rsidR="00665FA4" w:rsidRDefault="00664DA1">
            <w:pPr>
              <w:pStyle w:val="TableParagraph"/>
              <w:numPr>
                <w:ilvl w:val="0"/>
                <w:numId w:val="109"/>
              </w:numPr>
              <w:tabs>
                <w:tab w:val="left" w:pos="829"/>
              </w:tabs>
              <w:spacing w:before="4"/>
              <w:ind w:right="98"/>
              <w:jc w:val="both"/>
              <w:rPr>
                <w:sz w:val="18"/>
              </w:rPr>
            </w:pPr>
            <w:r>
              <w:rPr>
                <w:b/>
                <w:sz w:val="18"/>
              </w:rPr>
              <w:t xml:space="preserve">Личностные результаты в сфере отношений обучающихся к России как к Родине (Отечеству): </w:t>
            </w:r>
            <w:r>
              <w:rPr>
                <w:sz w:val="18"/>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своемународу,чувствоответственностипередРодиной,гордостизасвойкрай,своюРодину,прошлоеинастоящеемногонационального</w:t>
            </w:r>
          </w:p>
          <w:p w:rsidR="00665FA4" w:rsidRDefault="00664DA1">
            <w:pPr>
              <w:pStyle w:val="TableParagraph"/>
              <w:spacing w:line="206" w:lineRule="exact"/>
              <w:ind w:right="101"/>
              <w:jc w:val="both"/>
              <w:rPr>
                <w:sz w:val="18"/>
              </w:rPr>
            </w:pPr>
            <w:r>
              <w:rPr>
                <w:sz w:val="18"/>
              </w:rPr>
              <w:t>народа России, уважение к государственным символам (герб, флаг, гимн); формирование уважения к русскому языку как государственномуязыкуРоссийскойФедерации,являющемусяосновойроссийскойидентичностииглавнымфактором</w:t>
            </w:r>
          </w:p>
        </w:tc>
      </w:tr>
    </w:tbl>
    <w:p w:rsidR="00665FA4" w:rsidRDefault="00C27720">
      <w:pPr>
        <w:pStyle w:val="a3"/>
        <w:spacing w:before="1"/>
        <w:rPr>
          <w:sz w:val="20"/>
        </w:rPr>
      </w:pPr>
      <w:r>
        <w:rPr>
          <w:noProof/>
          <w:sz w:val="20"/>
          <w:lang w:eastAsia="ru-RU"/>
        </w:rPr>
        <w:pict>
          <v:shape id="Graphic 66" o:spid="_x0000_s1085" style="position:absolute;margin-left:56.65pt;margin-top:12.75pt;width:144.05pt;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60</w:t>
      </w:r>
      <w:r>
        <w:rPr>
          <w:sz w:val="18"/>
        </w:rPr>
        <w:t>Примернаяосновнаяобразовательнаяпрограммасреднегообщегообразования/ОдобренарешениемФедеральногоучебно-методическогообъединенияпообщемуобразованию, протокол от 28 июня 2016 г. № 2/16-з. М., 2016. 569 с. С. 15-20.</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377"/>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44" w:lineRule="auto"/>
              <w:ind w:right="101"/>
              <w:jc w:val="both"/>
              <w:rPr>
                <w:sz w:val="18"/>
              </w:rPr>
            </w:pPr>
            <w:r>
              <w:rPr>
                <w:sz w:val="18"/>
              </w:rPr>
              <w:t>национального самоопределения; воспитание уважения к культуре, языкам, традициям и обычаям народов, проживающих в Российской Федерации.</w:t>
            </w:r>
          </w:p>
          <w:p w:rsidR="00665FA4" w:rsidRDefault="00664DA1">
            <w:pPr>
              <w:pStyle w:val="TableParagraph"/>
              <w:numPr>
                <w:ilvl w:val="0"/>
                <w:numId w:val="110"/>
              </w:numPr>
              <w:tabs>
                <w:tab w:val="left" w:pos="829"/>
              </w:tabs>
              <w:ind w:right="88"/>
              <w:jc w:val="both"/>
              <w:rPr>
                <w:sz w:val="18"/>
              </w:rPr>
            </w:pPr>
            <w:r>
              <w:rPr>
                <w:b/>
                <w:sz w:val="18"/>
              </w:rPr>
              <w:t xml:space="preserve">Личностные результаты в сфере отношений обучающихся к закону, государству и к гражданскому обществу: </w:t>
            </w:r>
            <w:r>
              <w:rPr>
                <w:sz w:val="18"/>
              </w:rPr>
              <w:t>гражданственность, гражданская позиция активного и ответственного члена российского общества, осознающего свои конституционные права иобязанности, уважающего закон и правопорядок, осознанно принимающеготрадиционные национальные и общечеловеческие гуманистические и демократические ценности, готового к участию в общественной жизни; признание неотчуждаемости основных прав и свобод человека, которые принадлежат каждому от рождения, готовность к осуществлению собственных прав исвобод без нарушения прав и свобод других лиц, готовность отстаиватьсобственные права исвободы человекаи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ценностейдемократиии социальной солидарности, готовность к договорномурегулированию отношений в группе или социальной организации; готовность обучающихся к конструктивному участию в принятии решений, затрагивающихих права иинтересы, втом числев различныхформах общественной самоорганизации, самоуправления, общественно значимой деятельности;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665FA4" w:rsidRDefault="00664DA1">
            <w:pPr>
              <w:pStyle w:val="TableParagraph"/>
              <w:numPr>
                <w:ilvl w:val="0"/>
                <w:numId w:val="110"/>
              </w:numPr>
              <w:tabs>
                <w:tab w:val="left" w:pos="829"/>
              </w:tabs>
              <w:ind w:right="89"/>
              <w:jc w:val="both"/>
              <w:rPr>
                <w:sz w:val="18"/>
              </w:rPr>
            </w:pPr>
            <w:r>
              <w:rPr>
                <w:b/>
                <w:sz w:val="18"/>
              </w:rPr>
              <w:t xml:space="preserve">Личностные результаты в сфере отношений обучающихся с окружающими людьми: </w:t>
            </w:r>
            <w:r>
              <w:rPr>
                <w:sz w:val="18"/>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испособности вести диалог с другими людьми, достигать в нем взаимопонимания, находить общие цели и сотрудничать для их достижения; принятие гуманистических ценностей, осознанное, уважительное и доброжелательное отношение к другому человеку,егомнению, мировоззрению;способность ксопереживаниюиформирование позитивногоотношенияклюдям, втом числе клицам с ограниченными возможностями здоровья и инвалидам; бережное, ответственное и компетентное отношение к физическому и психологическомуздоровьюдругих людей,умение оказыватьпервуюпомощь;формирование выраженнойв поведениинравственной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665FA4" w:rsidRDefault="00664DA1">
            <w:pPr>
              <w:pStyle w:val="TableParagraph"/>
              <w:numPr>
                <w:ilvl w:val="0"/>
                <w:numId w:val="110"/>
              </w:numPr>
              <w:tabs>
                <w:tab w:val="left" w:pos="829"/>
              </w:tabs>
              <w:ind w:right="90"/>
              <w:jc w:val="both"/>
              <w:rPr>
                <w:sz w:val="18"/>
              </w:rPr>
            </w:pPr>
            <w:r>
              <w:rPr>
                <w:b/>
                <w:sz w:val="18"/>
              </w:rPr>
              <w:t xml:space="preserve">Личностные результаты в сфере отношений обучающихся к окружающему миру, живой природе, художественной культуре: </w:t>
            </w:r>
            <w:r>
              <w:rPr>
                <w:sz w:val="18"/>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эстетическое отношения к миру, готовность к эстетическому обустройству собственного быта.</w:t>
            </w:r>
          </w:p>
          <w:p w:rsidR="00665FA4" w:rsidRDefault="00664DA1">
            <w:pPr>
              <w:pStyle w:val="TableParagraph"/>
              <w:numPr>
                <w:ilvl w:val="0"/>
                <w:numId w:val="110"/>
              </w:numPr>
              <w:tabs>
                <w:tab w:val="left" w:pos="829"/>
              </w:tabs>
              <w:spacing w:line="237" w:lineRule="auto"/>
              <w:ind w:right="92"/>
              <w:jc w:val="both"/>
              <w:rPr>
                <w:sz w:val="18"/>
              </w:rPr>
            </w:pPr>
            <w:r>
              <w:rPr>
                <w:b/>
                <w:sz w:val="18"/>
              </w:rPr>
              <w:t xml:space="preserve">Личностные результаты в сфере отношений обучающихся к семье и родителям, в том числе подготовка к семейной жизни: </w:t>
            </w:r>
            <w:r>
              <w:rPr>
                <w:sz w:val="18"/>
              </w:rPr>
              <w:t>ответственное отношение к созданию семьи на основе осознанного принятия ценностей семейной жизни; положительный образсемьи, родительства (отцовства и материнства), интериоризация традиционных семейных ценностей.</w:t>
            </w:r>
          </w:p>
          <w:p w:rsidR="00665FA4" w:rsidRDefault="00664DA1">
            <w:pPr>
              <w:pStyle w:val="TableParagraph"/>
              <w:numPr>
                <w:ilvl w:val="0"/>
                <w:numId w:val="110"/>
              </w:numPr>
              <w:tabs>
                <w:tab w:val="left" w:pos="829"/>
              </w:tabs>
              <w:spacing w:before="11" w:line="225" w:lineRule="auto"/>
              <w:ind w:right="90"/>
              <w:jc w:val="both"/>
              <w:rPr>
                <w:sz w:val="24"/>
              </w:rPr>
            </w:pPr>
            <w:r>
              <w:rPr>
                <w:b/>
                <w:sz w:val="18"/>
              </w:rPr>
              <w:t xml:space="preserve">Личностныерезультатывсфере отношения обучающихсяк труду, всфере социально-экономических отношений: </w:t>
            </w:r>
            <w:r>
              <w:rPr>
                <w:sz w:val="18"/>
              </w:rPr>
              <w:t>уважение ко всемформамсобственности,готовностькзащитесвоейсобственности,осознанныйвыборбудущейпрофессиикакпутьиспособ</w:t>
            </w:r>
          </w:p>
          <w:p w:rsidR="00665FA4" w:rsidRDefault="00664DA1">
            <w:pPr>
              <w:pStyle w:val="TableParagraph"/>
              <w:spacing w:before="1" w:line="196" w:lineRule="exact"/>
              <w:jc w:val="both"/>
              <w:rPr>
                <w:sz w:val="18"/>
              </w:rPr>
            </w:pPr>
            <w:r>
              <w:rPr>
                <w:sz w:val="18"/>
              </w:rPr>
              <w:t>реализациисобственныхжизненныхпланов;готовностьобучающихсяктрудовойпрофессиональнойдеятельностикак</w:t>
            </w:r>
            <w:r>
              <w:rPr>
                <w:spacing w:val="-10"/>
                <w:sz w:val="18"/>
              </w:rPr>
              <w:t>к</w:t>
            </w:r>
          </w:p>
        </w:tc>
      </w:tr>
    </w:tbl>
    <w:p w:rsidR="00665FA4" w:rsidRDefault="00665FA4">
      <w:pPr>
        <w:pStyle w:val="TableParagraph"/>
        <w:spacing w:line="196" w:lineRule="exact"/>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1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42" w:lineRule="auto"/>
              <w:ind w:right="107"/>
              <w:jc w:val="both"/>
              <w:rPr>
                <w:sz w:val="18"/>
              </w:rPr>
            </w:pPr>
            <w:r>
              <w:rPr>
                <w:sz w:val="18"/>
              </w:rPr>
              <w:t>возможности участия в решении личных, общественных, государственных, общенациональных проблем;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готовность к самообслуживанию, включая обучение и выполнение домашних обязанностей.</w:t>
            </w:r>
          </w:p>
          <w:p w:rsidR="00665FA4" w:rsidRDefault="00664DA1">
            <w:pPr>
              <w:pStyle w:val="TableParagraph"/>
              <w:numPr>
                <w:ilvl w:val="0"/>
                <w:numId w:val="111"/>
              </w:numPr>
              <w:tabs>
                <w:tab w:val="left" w:pos="829"/>
              </w:tabs>
              <w:spacing w:line="264" w:lineRule="auto"/>
              <w:ind w:right="95"/>
              <w:jc w:val="both"/>
              <w:rPr>
                <w:sz w:val="24"/>
              </w:rPr>
            </w:pPr>
            <w:r>
              <w:rPr>
                <w:b/>
                <w:sz w:val="18"/>
              </w:rPr>
              <w:t xml:space="preserve">Личностные результаты в сфере физического, психологического, социальногои академическогоблагополучия обучающихся: </w:t>
            </w:r>
            <w:r>
              <w:rPr>
                <w:sz w:val="18"/>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665FA4" w:rsidRDefault="00665FA4">
            <w:pPr>
              <w:pStyle w:val="TableParagraph"/>
              <w:ind w:left="0"/>
              <w:rPr>
                <w:sz w:val="18"/>
              </w:rPr>
            </w:pPr>
          </w:p>
          <w:p w:rsidR="00665FA4" w:rsidRDefault="00665FA4">
            <w:pPr>
              <w:pStyle w:val="TableParagraph"/>
              <w:spacing w:before="64"/>
              <w:ind w:left="0"/>
              <w:rPr>
                <w:sz w:val="18"/>
              </w:rPr>
            </w:pPr>
          </w:p>
          <w:p w:rsidR="00665FA4" w:rsidRDefault="00664DA1">
            <w:pPr>
              <w:pStyle w:val="TableParagraph"/>
              <w:spacing w:line="242" w:lineRule="auto"/>
              <w:ind w:left="109"/>
              <w:rPr>
                <w:b/>
                <w:sz w:val="24"/>
              </w:rPr>
            </w:pPr>
            <w:r>
              <w:rPr>
                <w:b/>
                <w:sz w:val="24"/>
              </w:rPr>
              <w:t>В результате изучения русского языка на уровне среднего общего образования у обучающихся будут сформированы следующие личностные результаты:</w:t>
            </w:r>
            <w:r>
              <w:rPr>
                <w:b/>
                <w:sz w:val="24"/>
                <w:vertAlign w:val="superscript"/>
              </w:rPr>
              <w:t>61</w:t>
            </w:r>
          </w:p>
          <w:p w:rsidR="00665FA4" w:rsidRDefault="00664DA1">
            <w:pPr>
              <w:pStyle w:val="TableParagraph"/>
              <w:numPr>
                <w:ilvl w:val="0"/>
                <w:numId w:val="111"/>
              </w:numPr>
              <w:tabs>
                <w:tab w:val="left" w:pos="829"/>
              </w:tabs>
              <w:spacing w:line="276" w:lineRule="auto"/>
              <w:ind w:right="96"/>
              <w:jc w:val="both"/>
              <w:rPr>
                <w:sz w:val="18"/>
              </w:rPr>
            </w:pPr>
            <w:r>
              <w:rPr>
                <w:b/>
                <w:sz w:val="18"/>
                <w:u w:val="single"/>
              </w:rPr>
              <w:t>Гражданское воспитание:</w:t>
            </w:r>
            <w:r>
              <w:rPr>
                <w:sz w:val="18"/>
              </w:rPr>
              <w:t>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 готовность противостоятьидеологии экстремизма, национализма, ксенофобии, дискриминации по социальным, религиозным, расовым, национальным признакам;готовность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волонтёрской деятельности.</w:t>
            </w:r>
          </w:p>
          <w:p w:rsidR="00665FA4" w:rsidRDefault="00664DA1">
            <w:pPr>
              <w:pStyle w:val="TableParagraph"/>
              <w:numPr>
                <w:ilvl w:val="0"/>
                <w:numId w:val="111"/>
              </w:numPr>
              <w:tabs>
                <w:tab w:val="left" w:pos="829"/>
              </w:tabs>
              <w:spacing w:line="276" w:lineRule="auto"/>
              <w:ind w:right="105"/>
              <w:jc w:val="both"/>
              <w:rPr>
                <w:sz w:val="18"/>
              </w:rPr>
            </w:pPr>
            <w:r>
              <w:rPr>
                <w:b/>
                <w:sz w:val="18"/>
                <w:u w:val="single"/>
              </w:rPr>
              <w:t xml:space="preserve">Патриотическое воспитание: </w:t>
            </w:r>
            <w:r>
              <w:rPr>
                <w:sz w:val="1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боевым подвигамитрудовым достижениям народа, традициямнародов России;достижениям России в науке, искусстве, спорте, технологиях, труде; идейная убеждённость, готовность к служению Отечествуи его защите, ответственность за его судьбу.</w:t>
            </w:r>
          </w:p>
          <w:p w:rsidR="00665FA4" w:rsidRDefault="00664DA1">
            <w:pPr>
              <w:pStyle w:val="TableParagraph"/>
              <w:numPr>
                <w:ilvl w:val="0"/>
                <w:numId w:val="111"/>
              </w:numPr>
              <w:tabs>
                <w:tab w:val="left" w:pos="829"/>
              </w:tabs>
              <w:spacing w:before="1" w:line="276" w:lineRule="auto"/>
              <w:ind w:right="96"/>
              <w:jc w:val="both"/>
              <w:rPr>
                <w:sz w:val="18"/>
              </w:rPr>
            </w:pPr>
            <w:r>
              <w:rPr>
                <w:b/>
                <w:sz w:val="18"/>
                <w:u w:val="single"/>
              </w:rPr>
              <w:t>Духовно-нравственное воспитание:</w:t>
            </w:r>
            <w:r>
              <w:rPr>
                <w:sz w:val="18"/>
              </w:rPr>
              <w:t>осознание духовных ценностей российского народа; сформированность нравственногосознания, норм этичного поведения; способность оценивать ситуацию и принимать осознанные решения, ориентируясь на морально- нравственные нормы и ценности;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w:t>
            </w:r>
            <w:r>
              <w:rPr>
                <w:spacing w:val="-2"/>
                <w:sz w:val="18"/>
              </w:rPr>
              <w:t>России.</w:t>
            </w:r>
          </w:p>
          <w:p w:rsidR="00665FA4" w:rsidRDefault="00664DA1">
            <w:pPr>
              <w:pStyle w:val="TableParagraph"/>
              <w:numPr>
                <w:ilvl w:val="0"/>
                <w:numId w:val="111"/>
              </w:numPr>
              <w:tabs>
                <w:tab w:val="left" w:pos="829"/>
              </w:tabs>
              <w:spacing w:line="276" w:lineRule="auto"/>
              <w:ind w:right="94"/>
              <w:jc w:val="both"/>
              <w:rPr>
                <w:sz w:val="18"/>
              </w:rPr>
            </w:pPr>
            <w:r>
              <w:rPr>
                <w:b/>
                <w:sz w:val="18"/>
                <w:u w:val="single"/>
              </w:rPr>
              <w:t>Эстетическое воспитание:</w:t>
            </w:r>
            <w:r>
              <w:rPr>
                <w:sz w:val="18"/>
              </w:rP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 готовность ксамовыражению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665FA4" w:rsidRDefault="00664DA1">
            <w:pPr>
              <w:pStyle w:val="TableParagraph"/>
              <w:numPr>
                <w:ilvl w:val="0"/>
                <w:numId w:val="111"/>
              </w:numPr>
              <w:tabs>
                <w:tab w:val="left" w:pos="828"/>
              </w:tabs>
              <w:spacing w:before="4"/>
              <w:ind w:left="828" w:hanging="359"/>
              <w:jc w:val="both"/>
              <w:rPr>
                <w:sz w:val="18"/>
              </w:rPr>
            </w:pPr>
            <w:r>
              <w:rPr>
                <w:b/>
                <w:sz w:val="18"/>
                <w:u w:val="single"/>
              </w:rPr>
              <w:t>Физическоевоспитание,формированиекультурыздоровьяиэмоциональногоблагополучия:</w:t>
            </w:r>
            <w:r>
              <w:rPr>
                <w:sz w:val="18"/>
              </w:rPr>
              <w:t>сформированностьздорового</w:t>
            </w:r>
            <w:r>
              <w:rPr>
                <w:spacing w:val="-10"/>
                <w:sz w:val="18"/>
              </w:rPr>
              <w:t>и</w:t>
            </w:r>
          </w:p>
          <w:p w:rsidR="00665FA4" w:rsidRDefault="00664DA1">
            <w:pPr>
              <w:pStyle w:val="TableParagraph"/>
              <w:spacing w:before="28"/>
              <w:jc w:val="both"/>
              <w:rPr>
                <w:sz w:val="18"/>
              </w:rPr>
            </w:pPr>
            <w:r>
              <w:rPr>
                <w:sz w:val="18"/>
              </w:rPr>
              <w:t>безопасногообразажизни,ответственногоотношенияксвоемуздоровью;потребностьвфизическомсовершенствовании,</w:t>
            </w:r>
            <w:r>
              <w:rPr>
                <w:spacing w:val="-2"/>
                <w:sz w:val="18"/>
              </w:rPr>
              <w:t>занятиях</w:t>
            </w:r>
          </w:p>
        </w:tc>
      </w:tr>
    </w:tbl>
    <w:p w:rsidR="00665FA4" w:rsidRDefault="00C27720">
      <w:pPr>
        <w:pStyle w:val="a3"/>
        <w:spacing w:before="53"/>
        <w:rPr>
          <w:sz w:val="20"/>
        </w:rPr>
      </w:pPr>
      <w:r>
        <w:rPr>
          <w:noProof/>
          <w:sz w:val="20"/>
          <w:lang w:eastAsia="ru-RU"/>
        </w:rPr>
        <w:pict>
          <v:shape id="Graphic 67" o:spid="_x0000_s1084" style="position:absolute;margin-left:56.65pt;margin-top:15.35pt;width:144.05pt;height:.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61</w:t>
      </w:r>
      <w:r>
        <w:rPr>
          <w:sz w:val="18"/>
        </w:rPr>
        <w:t>Федеральнаяобразовательнаяпрограмма среднегообщего образования(ПриказМинпросвещения России от 23.11.2022г.№1014, зарегистрированМинистерством юстицииРоссийской Федерации 22.12.2022 г., рег. номер — 71763). М., 2022. 321 с. С.31-35.</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67"/>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8" w:lineRule="auto"/>
              <w:ind w:right="109"/>
              <w:jc w:val="both"/>
              <w:rPr>
                <w:sz w:val="18"/>
              </w:rPr>
            </w:pPr>
            <w:r>
              <w:rPr>
                <w:sz w:val="18"/>
              </w:rPr>
              <w:t>спортивно-оздоровительной деятельностью; активное неприятие вредных привычек и иных форм причинения вреда физическому и психическомуздоровью.</w:t>
            </w:r>
          </w:p>
          <w:p w:rsidR="00665FA4" w:rsidRDefault="00664DA1">
            <w:pPr>
              <w:pStyle w:val="TableParagraph"/>
              <w:numPr>
                <w:ilvl w:val="0"/>
                <w:numId w:val="112"/>
              </w:numPr>
              <w:tabs>
                <w:tab w:val="left" w:pos="829"/>
              </w:tabs>
              <w:spacing w:line="276" w:lineRule="auto"/>
              <w:ind w:right="96"/>
              <w:jc w:val="both"/>
              <w:rPr>
                <w:sz w:val="18"/>
              </w:rPr>
            </w:pPr>
            <w:r>
              <w:rPr>
                <w:b/>
                <w:sz w:val="18"/>
                <w:u w:val="single"/>
              </w:rPr>
              <w:t>Трудовое воспитание:</w:t>
            </w:r>
            <w:r>
              <w:rPr>
                <w:sz w:val="1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 интерес к различным сферам профессиональной деятельности, в том числе кдеятельностифилологов, журналистов, писателей; умение совершатьосознанныйвыбор будущей профессии иреализовывать собственные жизненные планы; готовность и способность к образованию и самообразованию на протяжении всей жизни.</w:t>
            </w:r>
          </w:p>
          <w:p w:rsidR="00665FA4" w:rsidRDefault="00664DA1">
            <w:pPr>
              <w:pStyle w:val="TableParagraph"/>
              <w:numPr>
                <w:ilvl w:val="0"/>
                <w:numId w:val="112"/>
              </w:numPr>
              <w:tabs>
                <w:tab w:val="left" w:pos="829"/>
              </w:tabs>
              <w:spacing w:line="276" w:lineRule="auto"/>
              <w:ind w:right="101"/>
              <w:jc w:val="both"/>
              <w:rPr>
                <w:sz w:val="18"/>
              </w:rPr>
            </w:pPr>
            <w:r>
              <w:rPr>
                <w:b/>
                <w:sz w:val="18"/>
                <w:u w:val="single"/>
              </w:rPr>
              <w:t>Экологическое воспитание:</w:t>
            </w:r>
            <w:r>
              <w:rPr>
                <w:sz w:val="1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расширение опыта деятельности экологической направленности;</w:t>
            </w:r>
          </w:p>
          <w:p w:rsidR="00665FA4" w:rsidRDefault="00664DA1">
            <w:pPr>
              <w:pStyle w:val="TableParagraph"/>
              <w:numPr>
                <w:ilvl w:val="0"/>
                <w:numId w:val="112"/>
              </w:numPr>
              <w:tabs>
                <w:tab w:val="left" w:pos="829"/>
              </w:tabs>
              <w:spacing w:before="1" w:line="276" w:lineRule="auto"/>
              <w:ind w:right="95"/>
              <w:jc w:val="both"/>
              <w:rPr>
                <w:sz w:val="18"/>
              </w:rPr>
            </w:pPr>
            <w:r>
              <w:rPr>
                <w:b/>
                <w:sz w:val="18"/>
                <w:u w:val="single"/>
              </w:rPr>
              <w:t>Ценности научного познания:</w:t>
            </w:r>
            <w:r>
              <w:rPr>
                <w:sz w:val="1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665FA4" w:rsidRDefault="00664DA1">
            <w:pPr>
              <w:pStyle w:val="TableParagraph"/>
              <w:numPr>
                <w:ilvl w:val="0"/>
                <w:numId w:val="112"/>
              </w:numPr>
              <w:tabs>
                <w:tab w:val="left" w:pos="829"/>
              </w:tabs>
              <w:spacing w:before="2" w:line="273" w:lineRule="auto"/>
              <w:ind w:right="90"/>
              <w:jc w:val="both"/>
              <w:rPr>
                <w:sz w:val="24"/>
              </w:rPr>
            </w:pPr>
            <w:r>
              <w:rPr>
                <w:b/>
                <w:sz w:val="18"/>
                <w:u w:val="single"/>
              </w:rPr>
              <w:t xml:space="preserve">В процессе достижения личностных результатов освоения обучающимися программы по русскому языку у обучающихсясовершенствуется эмоциональный интеллект, предполагающий сформированность: </w:t>
            </w:r>
            <w:r>
              <w:rPr>
                <w:sz w:val="1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 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65FA4" w:rsidRDefault="00664DA1">
            <w:pPr>
              <w:pStyle w:val="TableParagraph"/>
              <w:spacing w:before="196" w:line="237" w:lineRule="auto"/>
              <w:ind w:left="109"/>
              <w:rPr>
                <w:b/>
                <w:sz w:val="24"/>
              </w:rPr>
            </w:pPr>
            <w:r>
              <w:rPr>
                <w:b/>
                <w:sz w:val="24"/>
              </w:rPr>
              <w:t>Врезультатеизучениялитературынауровнесреднегообщегообразованияуобучающихсябудут сформированы следующие личностные результаты:</w:t>
            </w:r>
            <w:r>
              <w:rPr>
                <w:b/>
                <w:sz w:val="24"/>
                <w:vertAlign w:val="superscript"/>
              </w:rPr>
              <w:t>62</w:t>
            </w:r>
          </w:p>
          <w:p w:rsidR="00665FA4" w:rsidRDefault="00664DA1">
            <w:pPr>
              <w:pStyle w:val="TableParagraph"/>
              <w:numPr>
                <w:ilvl w:val="0"/>
                <w:numId w:val="112"/>
              </w:numPr>
              <w:tabs>
                <w:tab w:val="left" w:pos="829"/>
              </w:tabs>
              <w:spacing w:before="7" w:line="276" w:lineRule="auto"/>
              <w:ind w:right="93"/>
              <w:jc w:val="both"/>
              <w:rPr>
                <w:sz w:val="18"/>
              </w:rPr>
            </w:pPr>
            <w:r>
              <w:rPr>
                <w:b/>
                <w:sz w:val="18"/>
                <w:u w:val="single"/>
              </w:rPr>
              <w:t>Гражданское воспитание:</w:t>
            </w:r>
            <w:r>
              <w:rPr>
                <w:sz w:val="18"/>
              </w:rPr>
              <w:t>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 готовность противостоять идеологии экстремизма,национализма,ксенофобии,дискриминациипосоциальным,религиозным,расовым,национальнымпризнакам;</w:t>
            </w:r>
          </w:p>
          <w:p w:rsidR="00665FA4" w:rsidRDefault="00664DA1">
            <w:pPr>
              <w:pStyle w:val="TableParagraph"/>
              <w:jc w:val="both"/>
              <w:rPr>
                <w:sz w:val="18"/>
              </w:rPr>
            </w:pPr>
            <w:r>
              <w:rPr>
                <w:sz w:val="18"/>
              </w:rPr>
              <w:t>готовностьвестисовместнуюдеятельность,втомчислеврамкахшкольноголитературногообразования,винтересах</w:t>
            </w:r>
            <w:r>
              <w:rPr>
                <w:spacing w:val="-2"/>
                <w:sz w:val="18"/>
              </w:rPr>
              <w:t>гражданского</w:t>
            </w:r>
          </w:p>
        </w:tc>
      </w:tr>
    </w:tbl>
    <w:p w:rsidR="00665FA4" w:rsidRDefault="00C27720">
      <w:pPr>
        <w:pStyle w:val="a3"/>
        <w:spacing w:before="0"/>
        <w:rPr>
          <w:sz w:val="20"/>
        </w:rPr>
      </w:pPr>
      <w:r>
        <w:rPr>
          <w:noProof/>
          <w:sz w:val="20"/>
          <w:lang w:eastAsia="ru-RU"/>
        </w:rPr>
        <w:pict>
          <v:shape id="Graphic 68" o:spid="_x0000_s1083" style="position:absolute;margin-left:56.65pt;margin-top:12.7pt;width:144.05pt;height:.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1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62</w:t>
      </w:r>
      <w:r>
        <w:rPr>
          <w:sz w:val="18"/>
        </w:rPr>
        <w:t>Федеральнаяобразовательнаяпрограмма среднегообщего образования(ПриказМинпросвещения России от 23.11.2022г.№1014, зарегистрированМинистерством юстицииРоссийской Федерации 22.12.2022 г., рег. номер — 71763). М., 2022. 321 с. С.54-58.</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8" w:lineRule="auto"/>
              <w:ind w:right="97"/>
              <w:jc w:val="both"/>
              <w:rPr>
                <w:sz w:val="18"/>
              </w:rPr>
            </w:pPr>
            <w:r>
              <w:rPr>
                <w:sz w:val="18"/>
              </w:rPr>
              <w:t xml:space="preserve">общества, участвовать в самоуправлении в 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w:t>
            </w:r>
            <w:r>
              <w:rPr>
                <w:spacing w:val="-2"/>
                <w:sz w:val="18"/>
              </w:rPr>
              <w:t>деятельности.</w:t>
            </w:r>
          </w:p>
          <w:p w:rsidR="00665FA4" w:rsidRDefault="00664DA1">
            <w:pPr>
              <w:pStyle w:val="TableParagraph"/>
              <w:numPr>
                <w:ilvl w:val="0"/>
                <w:numId w:val="113"/>
              </w:numPr>
              <w:tabs>
                <w:tab w:val="left" w:pos="829"/>
              </w:tabs>
              <w:spacing w:line="276" w:lineRule="auto"/>
              <w:ind w:right="101"/>
              <w:jc w:val="both"/>
              <w:rPr>
                <w:sz w:val="18"/>
              </w:rPr>
            </w:pPr>
            <w:r>
              <w:rPr>
                <w:b/>
                <w:sz w:val="18"/>
                <w:u w:val="single"/>
              </w:rPr>
              <w:t>Патриотическое воспитание:</w:t>
            </w:r>
            <w:r>
              <w:rPr>
                <w:sz w:val="1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отраженных в художественныхпроизведениях;идейнаяубежденность, готовность к служению изащитеОтечества, ответственность заегосудьбу, в том числе воспитанные на примерах из литературы.</w:t>
            </w:r>
          </w:p>
          <w:p w:rsidR="00665FA4" w:rsidRDefault="00664DA1">
            <w:pPr>
              <w:pStyle w:val="TableParagraph"/>
              <w:numPr>
                <w:ilvl w:val="0"/>
                <w:numId w:val="113"/>
              </w:numPr>
              <w:tabs>
                <w:tab w:val="left" w:pos="829"/>
              </w:tabs>
              <w:spacing w:line="276" w:lineRule="auto"/>
              <w:ind w:right="97"/>
              <w:jc w:val="both"/>
              <w:rPr>
                <w:sz w:val="18"/>
              </w:rPr>
            </w:pPr>
            <w:r>
              <w:rPr>
                <w:b/>
                <w:sz w:val="18"/>
                <w:u w:val="single"/>
              </w:rPr>
              <w:t>Духовно-нравственное воспитание:</w:t>
            </w:r>
            <w:r>
              <w:rPr>
                <w:sz w:val="18"/>
              </w:rPr>
              <w:t>осознание духовных ценностей российского народа; сформированность нравственногосознания, этического поведения; 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осознание личноговклада впостроение устойчивогобудущего; ответственное отношение к своим родителям, созданию семьи на основе осознанного принятия ценностей семейной жизни, в соответствиистрадицияминародов России, в том числе с опорой на литературные произведения.</w:t>
            </w:r>
          </w:p>
          <w:p w:rsidR="00665FA4" w:rsidRDefault="00664DA1">
            <w:pPr>
              <w:pStyle w:val="TableParagraph"/>
              <w:numPr>
                <w:ilvl w:val="0"/>
                <w:numId w:val="113"/>
              </w:numPr>
              <w:tabs>
                <w:tab w:val="left" w:pos="829"/>
              </w:tabs>
              <w:spacing w:line="276" w:lineRule="auto"/>
              <w:ind w:right="99"/>
              <w:jc w:val="both"/>
              <w:rPr>
                <w:sz w:val="18"/>
              </w:rPr>
            </w:pPr>
            <w:r>
              <w:rPr>
                <w:b/>
                <w:sz w:val="18"/>
                <w:u w:val="single"/>
              </w:rPr>
              <w:t>Эстетическое воспитание:</w:t>
            </w:r>
            <w:r>
              <w:rPr>
                <w:sz w:val="18"/>
              </w:rP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убежденность в значимости для личности и общества отечественного и мирового искусства, этнических культурных традиций и устного народного творчества; готовность к самовыражению в разных видах искусства, стремление проявлять качества личности, в том числе при выполнении творческих работ по литературе.</w:t>
            </w:r>
          </w:p>
          <w:p w:rsidR="00665FA4" w:rsidRDefault="00664DA1">
            <w:pPr>
              <w:pStyle w:val="TableParagraph"/>
              <w:numPr>
                <w:ilvl w:val="0"/>
                <w:numId w:val="113"/>
              </w:numPr>
              <w:tabs>
                <w:tab w:val="left" w:pos="829"/>
              </w:tabs>
              <w:spacing w:line="276" w:lineRule="auto"/>
              <w:ind w:right="99"/>
              <w:jc w:val="both"/>
              <w:rPr>
                <w:sz w:val="18"/>
              </w:rPr>
            </w:pPr>
            <w:r>
              <w:rPr>
                <w:b/>
                <w:sz w:val="18"/>
                <w:u w:val="single"/>
              </w:rPr>
              <w:t>Физическое воспитание, формирование культуры здоровья и эмоционального благополучия:</w:t>
            </w:r>
            <w:r>
              <w:rPr>
                <w:sz w:val="18"/>
              </w:rPr>
              <w:t>сформированность здорового и безопасного образа жизни, ответственного отношения к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665FA4" w:rsidRDefault="00664DA1">
            <w:pPr>
              <w:pStyle w:val="TableParagraph"/>
              <w:numPr>
                <w:ilvl w:val="0"/>
                <w:numId w:val="113"/>
              </w:numPr>
              <w:tabs>
                <w:tab w:val="left" w:pos="829"/>
              </w:tabs>
              <w:spacing w:line="276" w:lineRule="auto"/>
              <w:ind w:right="87"/>
              <w:jc w:val="both"/>
              <w:rPr>
                <w:sz w:val="18"/>
              </w:rPr>
            </w:pPr>
            <w:r>
              <w:rPr>
                <w:b/>
                <w:sz w:val="18"/>
                <w:u w:val="single"/>
              </w:rPr>
              <w:t>Трудовое воспитание:</w:t>
            </w:r>
            <w:r>
              <w:rPr>
                <w:sz w:val="18"/>
              </w:rPr>
              <w:t>готовность к труду, осознание ценности мастерства, трудолюбие, в том числе при чтении произведений о труде и тружениках, а также знакомства с профессиональной деятельностью героев отдельных литературных произведений;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интерес к различным сферам профессиональной деятельности, умение совершать осознанный выбор будущей профессии и реализовыватьсобственные жизненные планы, в том числе ориентируясь на поступки литературных героев; готовность и способность к образованию и самообразованию, к продуктивной читательской деятельности на протяжении всей жизни.</w:t>
            </w:r>
          </w:p>
          <w:p w:rsidR="00665FA4" w:rsidRDefault="00664DA1">
            <w:pPr>
              <w:pStyle w:val="TableParagraph"/>
              <w:numPr>
                <w:ilvl w:val="0"/>
                <w:numId w:val="113"/>
              </w:numPr>
              <w:tabs>
                <w:tab w:val="left" w:pos="829"/>
              </w:tabs>
              <w:spacing w:line="276" w:lineRule="auto"/>
              <w:ind w:right="91"/>
              <w:jc w:val="both"/>
              <w:rPr>
                <w:sz w:val="18"/>
              </w:rPr>
            </w:pPr>
            <w:r>
              <w:rPr>
                <w:b/>
                <w:sz w:val="18"/>
                <w:u w:val="single"/>
              </w:rPr>
              <w:t>Экологическое воспитание:</w:t>
            </w:r>
            <w:r>
              <w:rPr>
                <w:sz w:val="1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 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w:t>
            </w:r>
          </w:p>
          <w:p w:rsidR="00665FA4" w:rsidRDefault="00664DA1">
            <w:pPr>
              <w:pStyle w:val="TableParagraph"/>
              <w:jc w:val="both"/>
              <w:rPr>
                <w:sz w:val="18"/>
              </w:rPr>
            </w:pPr>
            <w:r>
              <w:rPr>
                <w:sz w:val="18"/>
              </w:rPr>
              <w:t>последствияпринимаемыхдействий,предотвращатьих;расширениеопытадеятельности экологическойнаправленности,втом</w:t>
            </w:r>
            <w:r>
              <w:rPr>
                <w:spacing w:val="-2"/>
                <w:sz w:val="18"/>
              </w:rPr>
              <w:t>числе</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75"/>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jc w:val="both"/>
              <w:rPr>
                <w:sz w:val="18"/>
              </w:rPr>
            </w:pPr>
            <w:r>
              <w:rPr>
                <w:sz w:val="18"/>
              </w:rPr>
              <w:t>представленныхвлитературныхпроизведенияхрусской,зарубежнойлитературыилитературнародов</w:t>
            </w:r>
            <w:r>
              <w:rPr>
                <w:spacing w:val="-2"/>
                <w:sz w:val="18"/>
              </w:rPr>
              <w:t>России.</w:t>
            </w:r>
          </w:p>
          <w:p w:rsidR="00665FA4" w:rsidRDefault="00664DA1">
            <w:pPr>
              <w:pStyle w:val="TableParagraph"/>
              <w:numPr>
                <w:ilvl w:val="0"/>
                <w:numId w:val="114"/>
              </w:numPr>
              <w:tabs>
                <w:tab w:val="left" w:pos="829"/>
              </w:tabs>
              <w:spacing w:before="33" w:line="276" w:lineRule="auto"/>
              <w:ind w:right="102"/>
              <w:jc w:val="both"/>
              <w:rPr>
                <w:sz w:val="18"/>
              </w:rPr>
            </w:pPr>
            <w:r>
              <w:rPr>
                <w:b/>
                <w:sz w:val="18"/>
                <w:u w:val="single"/>
              </w:rPr>
              <w:t>Ценности научного познания:</w:t>
            </w:r>
            <w:r>
              <w:rPr>
                <w:sz w:val="1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с другими людьми и познания мира с опорой на изученные и самостоятельно прочитанные литературные произведения; 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665FA4" w:rsidRDefault="00664DA1">
            <w:pPr>
              <w:pStyle w:val="TableParagraph"/>
              <w:numPr>
                <w:ilvl w:val="0"/>
                <w:numId w:val="114"/>
              </w:numPr>
              <w:tabs>
                <w:tab w:val="left" w:pos="829"/>
              </w:tabs>
              <w:spacing w:before="5" w:line="273" w:lineRule="auto"/>
              <w:ind w:right="89"/>
              <w:jc w:val="both"/>
              <w:rPr>
                <w:sz w:val="18"/>
              </w:rPr>
            </w:pPr>
            <w:r>
              <w:rPr>
                <w:b/>
                <w:sz w:val="18"/>
                <w:u w:val="single"/>
              </w:rPr>
              <w:t xml:space="preserve">В процессе достижения личностных результатов освоения обучающимися программы среднего общего образования, в томчисле литературного образования, у обучающихся совершенствуется эмоциональный интеллект, предполагающийсформированность: </w:t>
            </w:r>
            <w:r>
              <w:rPr>
                <w:sz w:val="18"/>
              </w:rPr>
              <w:t>самосознания, включающего способность понимать свое эмоциональное состояние, видеть направленияразвития собственной эмоциональной сферы, быть уверенным в себе; саморегулирования, включающего самоконтроль, умение приниматьответственностьза свое поведение,способностьадаптироватьсякэмоциональнымизменениямипроявлятьгибкость, быть открытымновому;внутреннеймотивации,включающейстремление кдостижениюцелииуспеху,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65FA4" w:rsidRDefault="00665FA4">
            <w:pPr>
              <w:pStyle w:val="TableParagraph"/>
              <w:spacing w:before="9"/>
              <w:ind w:left="0"/>
              <w:rPr>
                <w:sz w:val="18"/>
              </w:rPr>
            </w:pPr>
          </w:p>
          <w:p w:rsidR="00665FA4" w:rsidRDefault="00664DA1">
            <w:pPr>
              <w:pStyle w:val="TableParagraph"/>
              <w:ind w:left="109"/>
              <w:rPr>
                <w:b/>
                <w:sz w:val="24"/>
              </w:rPr>
            </w:pPr>
            <w:r>
              <w:rPr>
                <w:b/>
                <w:sz w:val="24"/>
              </w:rPr>
              <w:t>Кважнейшимличностнымрезультатамизученияистории</w:t>
            </w:r>
            <w:r>
              <w:rPr>
                <w:b/>
                <w:spacing w:val="-2"/>
                <w:sz w:val="24"/>
              </w:rPr>
              <w:t>относятся:</w:t>
            </w:r>
            <w:r>
              <w:rPr>
                <w:b/>
                <w:spacing w:val="-2"/>
                <w:sz w:val="24"/>
                <w:vertAlign w:val="superscript"/>
              </w:rPr>
              <w:t>63</w:t>
            </w:r>
          </w:p>
          <w:p w:rsidR="00665FA4" w:rsidRDefault="00664DA1">
            <w:pPr>
              <w:pStyle w:val="TableParagraph"/>
              <w:numPr>
                <w:ilvl w:val="0"/>
                <w:numId w:val="114"/>
              </w:numPr>
              <w:tabs>
                <w:tab w:val="left" w:pos="829"/>
              </w:tabs>
              <w:spacing w:before="1" w:line="276" w:lineRule="auto"/>
              <w:ind w:right="94"/>
              <w:jc w:val="both"/>
              <w:rPr>
                <w:sz w:val="18"/>
              </w:rPr>
            </w:pPr>
            <w:r>
              <w:rPr>
                <w:b/>
                <w:sz w:val="18"/>
                <w:u w:val="single"/>
              </w:rPr>
              <w:t>Патриотическое воспитание:</w:t>
            </w:r>
            <w:r>
              <w:rPr>
                <w:sz w:val="1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народному наследию, памятникам и традициям народов России, достижениям России в науке, искусстве, спорте, технологиях, труде; идейнаяубежденность, готовность к служению и защите Отечества, ответственность за свою судьбу.</w:t>
            </w:r>
          </w:p>
          <w:p w:rsidR="00665FA4" w:rsidRDefault="00664DA1">
            <w:pPr>
              <w:pStyle w:val="TableParagraph"/>
              <w:numPr>
                <w:ilvl w:val="0"/>
                <w:numId w:val="114"/>
              </w:numPr>
              <w:tabs>
                <w:tab w:val="left" w:pos="829"/>
              </w:tabs>
              <w:spacing w:before="1" w:line="276" w:lineRule="auto"/>
              <w:ind w:right="98"/>
              <w:jc w:val="both"/>
              <w:rPr>
                <w:sz w:val="18"/>
              </w:rPr>
            </w:pPr>
            <w:r>
              <w:rPr>
                <w:b/>
                <w:sz w:val="18"/>
                <w:u w:val="single"/>
              </w:rPr>
              <w:t>Гражданское воспитание:</w:t>
            </w:r>
            <w:r>
              <w:rPr>
                <w:sz w:val="18"/>
              </w:rPr>
              <w:t>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правопорядка;принятиетрадиционныхнациональных,общечеловеческихгуманистическихидемократическихценностей;готовность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самоуправлениившколе идетско-юношеских организациях;умение взаимодействоватьссоциальнымиинститутамив соответствиис их функциями и назначением; готовность к гуманитарной и волонтерской деятельности.</w:t>
            </w:r>
          </w:p>
          <w:p w:rsidR="00665FA4" w:rsidRDefault="00664DA1">
            <w:pPr>
              <w:pStyle w:val="TableParagraph"/>
              <w:numPr>
                <w:ilvl w:val="0"/>
                <w:numId w:val="114"/>
              </w:numPr>
              <w:tabs>
                <w:tab w:val="left" w:pos="829"/>
              </w:tabs>
              <w:spacing w:before="2" w:line="276" w:lineRule="auto"/>
              <w:ind w:right="99"/>
              <w:jc w:val="both"/>
              <w:rPr>
                <w:sz w:val="18"/>
              </w:rPr>
            </w:pPr>
            <w:r>
              <w:rPr>
                <w:b/>
                <w:sz w:val="18"/>
                <w:u w:val="single"/>
              </w:rPr>
              <w:t>Духовно-нравственное воспитание:</w:t>
            </w:r>
            <w:r>
              <w:rPr>
                <w:sz w:val="18"/>
              </w:rPr>
              <w:t>личностное осмысление и принятие сущности и значения исторически сложившихся и развивающихся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 нравственные ценности инормы современногороссийскогообщества;понимание значенияличноговклада впостроение устойчивого</w:t>
            </w:r>
          </w:p>
          <w:p w:rsidR="00665FA4" w:rsidRDefault="00664DA1">
            <w:pPr>
              <w:pStyle w:val="TableParagraph"/>
              <w:spacing w:line="206" w:lineRule="exact"/>
              <w:jc w:val="both"/>
              <w:rPr>
                <w:sz w:val="18"/>
              </w:rPr>
            </w:pPr>
            <w:r>
              <w:rPr>
                <w:sz w:val="18"/>
              </w:rPr>
              <w:t>будущего;ответственноеотношениексвоимродителям,представителямстаршихпоколений,осознаниезначениясозданиясемьи</w:t>
            </w:r>
            <w:r>
              <w:rPr>
                <w:spacing w:val="-5"/>
                <w:sz w:val="18"/>
              </w:rPr>
              <w:t>на</w:t>
            </w:r>
          </w:p>
        </w:tc>
      </w:tr>
    </w:tbl>
    <w:p w:rsidR="00665FA4" w:rsidRDefault="00C27720">
      <w:pPr>
        <w:pStyle w:val="a3"/>
        <w:spacing w:before="92"/>
        <w:rPr>
          <w:sz w:val="20"/>
        </w:rPr>
      </w:pPr>
      <w:r>
        <w:rPr>
          <w:noProof/>
          <w:sz w:val="20"/>
          <w:lang w:eastAsia="ru-RU"/>
        </w:rPr>
        <w:pict>
          <v:shape id="Graphic 69" o:spid="_x0000_s1082" style="position:absolute;margin-left:56.65pt;margin-top:17.3pt;width:144.05pt;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OzC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n6z4syK&#10;lmr0PKSDbig9nfNrQr26FxxOnsyo9VRjG3dSwU4ppedLStUpMEmXs9v5avF1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63</w:t>
      </w:r>
      <w:r>
        <w:rPr>
          <w:sz w:val="18"/>
        </w:rPr>
        <w:t>Федеральнаяобразовательнаяпрограмма среднегообщего образования(ПриказМинпросвещения России от 23.11.2022г.№1014, зарегистрированМинистерством юстицииРоссийской Федерации 22.12.2022 г., рег. номер — 71763). М., 2022. 321 с. С.99-101.</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75"/>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jc w:val="both"/>
              <w:rPr>
                <w:sz w:val="18"/>
              </w:rPr>
            </w:pPr>
            <w:r>
              <w:rPr>
                <w:sz w:val="18"/>
              </w:rPr>
              <w:t>основепринятияценностейсемейнойжизнивсоответствиистрадицияминародов</w:t>
            </w:r>
            <w:r>
              <w:rPr>
                <w:spacing w:val="-2"/>
                <w:sz w:val="18"/>
              </w:rPr>
              <w:t>России.</w:t>
            </w:r>
          </w:p>
          <w:p w:rsidR="00665FA4" w:rsidRDefault="00664DA1">
            <w:pPr>
              <w:pStyle w:val="TableParagraph"/>
              <w:numPr>
                <w:ilvl w:val="0"/>
                <w:numId w:val="115"/>
              </w:numPr>
              <w:tabs>
                <w:tab w:val="left" w:pos="829"/>
              </w:tabs>
              <w:spacing w:before="33" w:line="276" w:lineRule="auto"/>
              <w:ind w:right="99"/>
              <w:jc w:val="both"/>
              <w:rPr>
                <w:sz w:val="18"/>
              </w:rPr>
            </w:pPr>
            <w:r>
              <w:rPr>
                <w:b/>
                <w:sz w:val="18"/>
                <w:u w:val="single"/>
              </w:rPr>
              <w:t>Ценности научного познания:</w:t>
            </w:r>
            <w:r>
              <w:rPr>
                <w:sz w:val="18"/>
              </w:rPr>
              <w:t>сформированность мировоззрения, соответствующего современному уровню развития исторической наукииобщественнойпрактики, основанногона диалоге культур, способствующегоосознаниюсвоегоместа в поликультурноммире;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665FA4" w:rsidRDefault="00664DA1">
            <w:pPr>
              <w:pStyle w:val="TableParagraph"/>
              <w:numPr>
                <w:ilvl w:val="0"/>
                <w:numId w:val="115"/>
              </w:numPr>
              <w:tabs>
                <w:tab w:val="left" w:pos="829"/>
              </w:tabs>
              <w:spacing w:before="3" w:line="276" w:lineRule="auto"/>
              <w:ind w:right="93"/>
              <w:jc w:val="both"/>
              <w:rPr>
                <w:sz w:val="18"/>
              </w:rPr>
            </w:pPr>
            <w:r>
              <w:rPr>
                <w:b/>
                <w:sz w:val="18"/>
                <w:u w:val="single"/>
              </w:rPr>
              <w:t>Эстетическое воспитание:</w:t>
            </w:r>
            <w:r>
              <w:rPr>
                <w:sz w:val="18"/>
              </w:rPr>
              <w:t>представление об исторически сложившемся культурном многообразии своей страны и мира;способность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665FA4" w:rsidRDefault="00664DA1">
            <w:pPr>
              <w:pStyle w:val="TableParagraph"/>
              <w:numPr>
                <w:ilvl w:val="0"/>
                <w:numId w:val="115"/>
              </w:numPr>
              <w:tabs>
                <w:tab w:val="left" w:pos="829"/>
              </w:tabs>
              <w:spacing w:line="276" w:lineRule="auto"/>
              <w:ind w:right="104"/>
              <w:jc w:val="both"/>
              <w:rPr>
                <w:sz w:val="18"/>
              </w:rPr>
            </w:pPr>
            <w:r>
              <w:rPr>
                <w:b/>
                <w:sz w:val="18"/>
                <w:u w:val="single"/>
              </w:rPr>
              <w:t>Физическое воспитание:</w:t>
            </w:r>
            <w:r>
              <w:rPr>
                <w:sz w:val="18"/>
              </w:rPr>
              <w:t>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665FA4" w:rsidRDefault="00664DA1">
            <w:pPr>
              <w:pStyle w:val="TableParagraph"/>
              <w:numPr>
                <w:ilvl w:val="0"/>
                <w:numId w:val="115"/>
              </w:numPr>
              <w:tabs>
                <w:tab w:val="left" w:pos="829"/>
              </w:tabs>
              <w:spacing w:line="276" w:lineRule="auto"/>
              <w:ind w:right="90"/>
              <w:jc w:val="both"/>
              <w:rPr>
                <w:sz w:val="18"/>
              </w:rPr>
            </w:pPr>
            <w:r>
              <w:rPr>
                <w:b/>
                <w:sz w:val="18"/>
                <w:u w:val="single"/>
              </w:rPr>
              <w:t>Трудовое воспитание:</w:t>
            </w:r>
            <w:r>
              <w:rPr>
                <w:sz w:val="18"/>
              </w:rPr>
              <w:t>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665FA4" w:rsidRDefault="00664DA1">
            <w:pPr>
              <w:pStyle w:val="TableParagraph"/>
              <w:numPr>
                <w:ilvl w:val="0"/>
                <w:numId w:val="115"/>
              </w:numPr>
              <w:tabs>
                <w:tab w:val="left" w:pos="829"/>
              </w:tabs>
              <w:spacing w:line="276" w:lineRule="auto"/>
              <w:ind w:right="94"/>
              <w:jc w:val="both"/>
              <w:rPr>
                <w:sz w:val="18"/>
              </w:rPr>
            </w:pPr>
            <w:r>
              <w:rPr>
                <w:b/>
                <w:sz w:val="18"/>
                <w:u w:val="single"/>
              </w:rPr>
              <w:t>Экологическое воспитание:</w:t>
            </w:r>
            <w:r>
              <w:rPr>
                <w:sz w:val="18"/>
              </w:rPr>
              <w:t>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665FA4" w:rsidRDefault="00664DA1">
            <w:pPr>
              <w:pStyle w:val="TableParagraph"/>
              <w:numPr>
                <w:ilvl w:val="0"/>
                <w:numId w:val="115"/>
              </w:numPr>
              <w:tabs>
                <w:tab w:val="left" w:pos="829"/>
              </w:tabs>
              <w:spacing w:before="1" w:line="276" w:lineRule="auto"/>
              <w:ind w:right="89"/>
              <w:jc w:val="both"/>
              <w:rPr>
                <w:sz w:val="18"/>
              </w:rPr>
            </w:pPr>
            <w:r>
              <w:rPr>
                <w:b/>
                <w:sz w:val="18"/>
                <w:u w:val="single"/>
              </w:rPr>
              <w:t>В сфере развития эмоционального интеллекта обучающихся:</w:t>
            </w:r>
            <w:r>
              <w:rPr>
                <w:sz w:val="18"/>
              </w:rPr>
              <w:t>развитие самосознания, (включая способность осознавать на примерах исторических ситуаций роль эмоций в отношениях между людьми в известных исторических ситуациях); саморегулирования, включая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имнений других участников общения).</w:t>
            </w:r>
          </w:p>
          <w:p w:rsidR="00665FA4" w:rsidRDefault="00664DA1">
            <w:pPr>
              <w:pStyle w:val="TableParagraph"/>
              <w:spacing w:before="196"/>
              <w:ind w:left="109"/>
              <w:rPr>
                <w:b/>
                <w:sz w:val="24"/>
              </w:rPr>
            </w:pPr>
            <w:r>
              <w:rPr>
                <w:b/>
                <w:sz w:val="24"/>
              </w:rPr>
              <w:t>Личностныерезультатыизучения</w:t>
            </w:r>
            <w:r>
              <w:rPr>
                <w:b/>
                <w:spacing w:val="-2"/>
                <w:sz w:val="24"/>
              </w:rPr>
              <w:t xml:space="preserve"> обществознания:</w:t>
            </w:r>
            <w:r>
              <w:rPr>
                <w:b/>
                <w:spacing w:val="-2"/>
                <w:sz w:val="24"/>
                <w:vertAlign w:val="superscript"/>
              </w:rPr>
              <w:t>64</w:t>
            </w:r>
          </w:p>
          <w:p w:rsidR="00665FA4" w:rsidRDefault="00664DA1">
            <w:pPr>
              <w:pStyle w:val="TableParagraph"/>
              <w:numPr>
                <w:ilvl w:val="0"/>
                <w:numId w:val="115"/>
              </w:numPr>
              <w:tabs>
                <w:tab w:val="left" w:pos="359"/>
              </w:tabs>
              <w:spacing w:before="6"/>
              <w:ind w:left="359" w:right="98" w:hanging="359"/>
              <w:jc w:val="right"/>
              <w:rPr>
                <w:sz w:val="18"/>
              </w:rPr>
            </w:pPr>
            <w:r>
              <w:rPr>
                <w:b/>
                <w:sz w:val="18"/>
                <w:u w:val="single"/>
              </w:rPr>
              <w:t>Гражданскоевоспитание:</w:t>
            </w:r>
            <w:r>
              <w:rPr>
                <w:sz w:val="18"/>
              </w:rPr>
              <w:t>сформированностьгражданскойпозицииобучающегосякакактивногоиответственного</w:t>
            </w:r>
            <w:r>
              <w:rPr>
                <w:spacing w:val="-2"/>
                <w:sz w:val="18"/>
              </w:rPr>
              <w:t>члена</w:t>
            </w:r>
          </w:p>
          <w:p w:rsidR="00665FA4" w:rsidRDefault="00664DA1">
            <w:pPr>
              <w:pStyle w:val="TableParagraph"/>
              <w:spacing w:before="28"/>
              <w:ind w:left="0" w:right="101"/>
              <w:jc w:val="right"/>
              <w:rPr>
                <w:sz w:val="18"/>
              </w:rPr>
            </w:pPr>
            <w:r>
              <w:rPr>
                <w:sz w:val="18"/>
              </w:rPr>
              <w:t>российскогообщества;осознаниесвоихконституционныхправиобязанностей,уважениезаконаиправопорядка;</w:t>
            </w:r>
            <w:r>
              <w:rPr>
                <w:spacing w:val="-2"/>
                <w:sz w:val="18"/>
              </w:rPr>
              <w:t>принятие</w:t>
            </w:r>
          </w:p>
        </w:tc>
      </w:tr>
    </w:tbl>
    <w:p w:rsidR="00665FA4" w:rsidRDefault="00C27720">
      <w:pPr>
        <w:pStyle w:val="a3"/>
        <w:spacing w:before="92"/>
        <w:rPr>
          <w:sz w:val="20"/>
        </w:rPr>
      </w:pPr>
      <w:r>
        <w:rPr>
          <w:noProof/>
          <w:sz w:val="20"/>
          <w:lang w:eastAsia="ru-RU"/>
        </w:rPr>
        <w:pict>
          <v:shape id="Graphic 70" o:spid="_x0000_s1081" style="position:absolute;margin-left:56.65pt;margin-top:17.3pt;width:144.05pt;height:.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64</w:t>
      </w:r>
      <w:r>
        <w:rPr>
          <w:sz w:val="18"/>
        </w:rPr>
        <w:t>Федеральнаяобразовательнаяпрограмма среднегообщего образования(ПриказМинпросвещения России от 23.11.2022г.№1014, зарегистрированМинистерством юстицииРоссийской Федерации 22.12.2022 г., рег. номер — 71763). М., 2022. 321 с. С.139-142.</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29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7"/>
              <w:jc w:val="both"/>
              <w:rPr>
                <w:sz w:val="18"/>
              </w:rPr>
            </w:pPr>
            <w:r>
              <w:rPr>
                <w:sz w:val="18"/>
              </w:rPr>
              <w:t>традиционныхнациональных, общечеловеческих гуманистических и демократических ценностей; уважение ценностей иныхкультур, конфессий;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школы и детско-юношеских организаций; умение взаимодействовать с социальными институтами в соответствии с их функциями и назначением; готовность к гуманитарной деятельности.</w:t>
            </w:r>
          </w:p>
          <w:p w:rsidR="00665FA4" w:rsidRDefault="00664DA1">
            <w:pPr>
              <w:pStyle w:val="TableParagraph"/>
              <w:numPr>
                <w:ilvl w:val="0"/>
                <w:numId w:val="116"/>
              </w:numPr>
              <w:tabs>
                <w:tab w:val="left" w:pos="829"/>
              </w:tabs>
              <w:spacing w:line="276" w:lineRule="auto"/>
              <w:ind w:right="106"/>
              <w:jc w:val="both"/>
              <w:rPr>
                <w:sz w:val="18"/>
              </w:rPr>
            </w:pPr>
            <w:r>
              <w:rPr>
                <w:b/>
                <w:sz w:val="18"/>
                <w:u w:val="single"/>
              </w:rPr>
              <w:t>Патриотическое воспитание:</w:t>
            </w:r>
            <w:r>
              <w:rPr>
                <w:sz w:val="1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65FA4" w:rsidRDefault="00664DA1">
            <w:pPr>
              <w:pStyle w:val="TableParagraph"/>
              <w:numPr>
                <w:ilvl w:val="0"/>
                <w:numId w:val="116"/>
              </w:numPr>
              <w:tabs>
                <w:tab w:val="left" w:pos="829"/>
              </w:tabs>
              <w:spacing w:before="1" w:line="276" w:lineRule="auto"/>
              <w:ind w:right="91"/>
              <w:jc w:val="both"/>
              <w:rPr>
                <w:sz w:val="18"/>
              </w:rPr>
            </w:pPr>
            <w:r>
              <w:rPr>
                <w:b/>
                <w:sz w:val="18"/>
                <w:u w:val="single"/>
              </w:rPr>
              <w:t>Духовно-нравственное воспитание:</w:t>
            </w:r>
            <w:r>
              <w:rPr>
                <w:sz w:val="18"/>
              </w:rPr>
              <w:t>осознание духовных ценностей российского народа; сформированность нравственногосознания, этического поведения; способность оценивать ситуацию и принимать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65FA4" w:rsidRDefault="00664DA1">
            <w:pPr>
              <w:pStyle w:val="TableParagraph"/>
              <w:numPr>
                <w:ilvl w:val="0"/>
                <w:numId w:val="116"/>
              </w:numPr>
              <w:tabs>
                <w:tab w:val="left" w:pos="829"/>
              </w:tabs>
              <w:spacing w:before="4" w:line="276" w:lineRule="auto"/>
              <w:ind w:right="107"/>
              <w:jc w:val="both"/>
              <w:rPr>
                <w:sz w:val="18"/>
              </w:rPr>
            </w:pPr>
            <w:r>
              <w:rPr>
                <w:b/>
                <w:sz w:val="18"/>
                <w:u w:val="single"/>
              </w:rPr>
              <w:t>Эстетическое воспитание:</w:t>
            </w:r>
            <w:r>
              <w:rPr>
                <w:sz w:val="18"/>
              </w:rP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традицийи народного творчества; стремление проявлять качества творческой личности.</w:t>
            </w:r>
          </w:p>
          <w:p w:rsidR="00665FA4" w:rsidRDefault="00664DA1">
            <w:pPr>
              <w:pStyle w:val="TableParagraph"/>
              <w:numPr>
                <w:ilvl w:val="0"/>
                <w:numId w:val="116"/>
              </w:numPr>
              <w:tabs>
                <w:tab w:val="left" w:pos="829"/>
              </w:tabs>
              <w:spacing w:line="276" w:lineRule="auto"/>
              <w:ind w:right="101"/>
              <w:jc w:val="both"/>
              <w:rPr>
                <w:sz w:val="18"/>
              </w:rPr>
            </w:pPr>
            <w:r>
              <w:rPr>
                <w:b/>
                <w:sz w:val="18"/>
                <w:u w:val="single"/>
              </w:rPr>
              <w:t>Физическое воспитание:</w:t>
            </w:r>
            <w:r>
              <w:rPr>
                <w:sz w:val="18"/>
              </w:rPr>
              <w:t>сформированность здорового и безопасного образа жизни, ответственного отношения к своему здоровью, потребность в физическом совершенствовании; активное неприятие вредных привычек и иных форм причинения вреда физическомуи психическому здоровью.</w:t>
            </w:r>
          </w:p>
          <w:p w:rsidR="00665FA4" w:rsidRDefault="00664DA1">
            <w:pPr>
              <w:pStyle w:val="TableParagraph"/>
              <w:numPr>
                <w:ilvl w:val="0"/>
                <w:numId w:val="116"/>
              </w:numPr>
              <w:tabs>
                <w:tab w:val="left" w:pos="829"/>
              </w:tabs>
              <w:spacing w:line="276" w:lineRule="auto"/>
              <w:ind w:right="101"/>
              <w:jc w:val="both"/>
              <w:rPr>
                <w:sz w:val="18"/>
              </w:rPr>
            </w:pPr>
            <w:r>
              <w:rPr>
                <w:b/>
                <w:sz w:val="18"/>
                <w:u w:val="single"/>
              </w:rPr>
              <w:t>Трудовое воспитание:</w:t>
            </w:r>
            <w:r>
              <w:rPr>
                <w:sz w:val="18"/>
              </w:rP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готовность и способность к образованию и самообразованию на протяжении жизни.</w:t>
            </w:r>
          </w:p>
          <w:p w:rsidR="00665FA4" w:rsidRDefault="00664DA1">
            <w:pPr>
              <w:pStyle w:val="TableParagraph"/>
              <w:numPr>
                <w:ilvl w:val="0"/>
                <w:numId w:val="116"/>
              </w:numPr>
              <w:tabs>
                <w:tab w:val="left" w:pos="829"/>
              </w:tabs>
              <w:spacing w:line="276" w:lineRule="auto"/>
              <w:ind w:right="95"/>
              <w:jc w:val="both"/>
              <w:rPr>
                <w:sz w:val="18"/>
              </w:rPr>
            </w:pPr>
            <w:r>
              <w:rPr>
                <w:b/>
                <w:sz w:val="18"/>
                <w:u w:val="single"/>
              </w:rPr>
              <w:t xml:space="preserve">Экологическое воспитание: </w:t>
            </w:r>
            <w:r>
              <w:rPr>
                <w:sz w:val="1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665FA4" w:rsidRDefault="00664DA1">
            <w:pPr>
              <w:pStyle w:val="TableParagraph"/>
              <w:numPr>
                <w:ilvl w:val="0"/>
                <w:numId w:val="116"/>
              </w:numPr>
              <w:tabs>
                <w:tab w:val="left" w:pos="829"/>
              </w:tabs>
              <w:spacing w:line="276" w:lineRule="auto"/>
              <w:ind w:right="99"/>
              <w:jc w:val="both"/>
              <w:rPr>
                <w:sz w:val="18"/>
              </w:rPr>
            </w:pPr>
            <w:r>
              <w:rPr>
                <w:b/>
                <w:sz w:val="18"/>
                <w:u w:val="single"/>
              </w:rPr>
              <w:t>Ценности научного познания:</w:t>
            </w:r>
            <w:r>
              <w:rPr>
                <w:sz w:val="18"/>
              </w:rPr>
              <w:t>сформированность мировоззрения, соответствующего современному уровню развития науки,включая социальные науки и общественные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 осознание ценности научной деятельности, готовность осуществлять проектную и исследовательскую деятельность индивидуальноивгруппе;мотивациякпознаниюитворчеству,обучениюисамообучениюнапротяжениивсейжизни,интереск</w:t>
            </w:r>
          </w:p>
          <w:p w:rsidR="00665FA4" w:rsidRDefault="00664DA1">
            <w:pPr>
              <w:pStyle w:val="TableParagraph"/>
              <w:spacing w:before="1"/>
              <w:jc w:val="both"/>
              <w:rPr>
                <w:sz w:val="18"/>
              </w:rPr>
            </w:pPr>
            <w:r>
              <w:rPr>
                <w:sz w:val="18"/>
              </w:rPr>
              <w:t>изучениюсоциальныхигуманитарных</w:t>
            </w:r>
            <w:r>
              <w:rPr>
                <w:spacing w:val="-2"/>
                <w:sz w:val="18"/>
              </w:rPr>
              <w:t>дисциплин.</w:t>
            </w:r>
          </w:p>
        </w:tc>
      </w:tr>
    </w:tbl>
    <w:p w:rsidR="00665FA4" w:rsidRDefault="00665FA4">
      <w:pPr>
        <w:pStyle w:val="TableParagraph"/>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628"/>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117"/>
              </w:numPr>
              <w:tabs>
                <w:tab w:val="left" w:pos="829"/>
              </w:tabs>
              <w:spacing w:before="1" w:line="273" w:lineRule="auto"/>
              <w:ind w:right="93"/>
              <w:jc w:val="both"/>
              <w:rPr>
                <w:sz w:val="24"/>
              </w:rPr>
            </w:pPr>
            <w:r>
              <w:rPr>
                <w:b/>
                <w:sz w:val="18"/>
                <w:u w:val="single"/>
              </w:rPr>
              <w:t>В процессе достижения личностных результатов освоения обучающимися программы среднего общего образования, в томчисле обществознания, у обучающихся совершенствуется эмоциональный интеллект, предполагающий сформированность:</w:t>
            </w:r>
            <w:r>
              <w:rPr>
                <w:sz w:val="1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овладеватьновыми социальными практиками, осваивать типичные социальные роли;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rsidR="00665FA4" w:rsidRDefault="00664DA1">
            <w:pPr>
              <w:pStyle w:val="TableParagraph"/>
              <w:spacing w:before="197"/>
              <w:ind w:left="109"/>
              <w:rPr>
                <w:b/>
                <w:sz w:val="24"/>
              </w:rPr>
            </w:pPr>
            <w:r>
              <w:rPr>
                <w:b/>
                <w:sz w:val="24"/>
              </w:rPr>
              <w:t>Личностныерезультатыосвоения</w:t>
            </w:r>
            <w:r>
              <w:rPr>
                <w:b/>
                <w:spacing w:val="-2"/>
                <w:sz w:val="24"/>
              </w:rPr>
              <w:t>географии:</w:t>
            </w:r>
            <w:r>
              <w:rPr>
                <w:b/>
                <w:spacing w:val="-2"/>
                <w:sz w:val="24"/>
                <w:vertAlign w:val="superscript"/>
              </w:rPr>
              <w:t>65</w:t>
            </w:r>
          </w:p>
          <w:p w:rsidR="00665FA4" w:rsidRDefault="00664DA1">
            <w:pPr>
              <w:pStyle w:val="TableParagraph"/>
              <w:numPr>
                <w:ilvl w:val="0"/>
                <w:numId w:val="117"/>
              </w:numPr>
              <w:tabs>
                <w:tab w:val="left" w:pos="829"/>
              </w:tabs>
              <w:spacing w:before="6" w:line="276" w:lineRule="auto"/>
              <w:ind w:right="90"/>
              <w:jc w:val="both"/>
              <w:rPr>
                <w:sz w:val="18"/>
              </w:rPr>
            </w:pPr>
            <w:r>
              <w:rPr>
                <w:b/>
                <w:sz w:val="18"/>
                <w:u w:val="single"/>
              </w:rPr>
              <w:t>Гражданское воспитание:</w:t>
            </w:r>
            <w:r>
              <w:rPr>
                <w:sz w:val="18"/>
              </w:rPr>
              <w:t>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665FA4" w:rsidRDefault="00664DA1">
            <w:pPr>
              <w:pStyle w:val="TableParagraph"/>
              <w:numPr>
                <w:ilvl w:val="0"/>
                <w:numId w:val="117"/>
              </w:numPr>
              <w:tabs>
                <w:tab w:val="left" w:pos="829"/>
              </w:tabs>
              <w:spacing w:line="276" w:lineRule="auto"/>
              <w:ind w:right="101"/>
              <w:jc w:val="both"/>
              <w:rPr>
                <w:sz w:val="18"/>
              </w:rPr>
            </w:pPr>
            <w:r>
              <w:rPr>
                <w:b/>
                <w:sz w:val="18"/>
                <w:u w:val="single"/>
              </w:rPr>
              <w:t>Патриотическое воспитание:</w:t>
            </w:r>
            <w:r>
              <w:rPr>
                <w:sz w:val="1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665FA4" w:rsidRDefault="00664DA1">
            <w:pPr>
              <w:pStyle w:val="TableParagraph"/>
              <w:numPr>
                <w:ilvl w:val="0"/>
                <w:numId w:val="117"/>
              </w:numPr>
              <w:tabs>
                <w:tab w:val="left" w:pos="829"/>
              </w:tabs>
              <w:spacing w:before="1" w:line="276" w:lineRule="auto"/>
              <w:ind w:right="97"/>
              <w:jc w:val="both"/>
              <w:rPr>
                <w:sz w:val="18"/>
              </w:rPr>
            </w:pPr>
            <w:r>
              <w:rPr>
                <w:b/>
                <w:sz w:val="18"/>
                <w:u w:val="single"/>
              </w:rPr>
              <w:t>Духовно-нравственное воспитание:</w:t>
            </w:r>
            <w:r>
              <w:rPr>
                <w:sz w:val="18"/>
              </w:rPr>
              <w:t>осознание духовных ценностей российского народа; сформированность нравственногосознания, этического поведения; способность оценивать ситуацию и принимать осознанные решения, ориентируясь на морально- нравственные нормы и ценности; осознание личного вклада впостроение устойчивого будущего на основе формирования элементов географической и экологической культуры;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65FA4" w:rsidRDefault="00664DA1">
            <w:pPr>
              <w:pStyle w:val="TableParagraph"/>
              <w:numPr>
                <w:ilvl w:val="0"/>
                <w:numId w:val="117"/>
              </w:numPr>
              <w:tabs>
                <w:tab w:val="left" w:pos="829"/>
              </w:tabs>
              <w:spacing w:before="1" w:line="276" w:lineRule="auto"/>
              <w:ind w:right="94"/>
              <w:jc w:val="both"/>
              <w:rPr>
                <w:sz w:val="18"/>
              </w:rPr>
            </w:pPr>
            <w:r>
              <w:rPr>
                <w:b/>
                <w:sz w:val="18"/>
                <w:u w:val="single"/>
              </w:rPr>
              <w:t>Эстетическое воспитание:</w:t>
            </w:r>
            <w:r>
              <w:rPr>
                <w:sz w:val="18"/>
              </w:rPr>
              <w:t>эстетическое отношение к миру, включая эстетикуприродных и историко-культурных объектов родного края, своей страны,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разныхвидах искусства, стремление проявить качества творческой личности.</w:t>
            </w:r>
          </w:p>
          <w:p w:rsidR="00665FA4" w:rsidRDefault="00664DA1">
            <w:pPr>
              <w:pStyle w:val="TableParagraph"/>
              <w:numPr>
                <w:ilvl w:val="0"/>
                <w:numId w:val="117"/>
              </w:numPr>
              <w:tabs>
                <w:tab w:val="left" w:pos="828"/>
              </w:tabs>
              <w:ind w:left="828" w:hanging="359"/>
              <w:jc w:val="both"/>
              <w:rPr>
                <w:sz w:val="18"/>
              </w:rPr>
            </w:pPr>
            <w:r>
              <w:rPr>
                <w:b/>
                <w:sz w:val="18"/>
                <w:u w:val="single"/>
              </w:rPr>
              <w:t>Ценностинаучногопознания:</w:t>
            </w:r>
            <w:r>
              <w:rPr>
                <w:sz w:val="18"/>
              </w:rPr>
              <w:t>сформированностьмировоззрения,соответствующегосовременномууровню</w:t>
            </w:r>
            <w:r>
              <w:rPr>
                <w:spacing w:val="-2"/>
                <w:sz w:val="18"/>
              </w:rPr>
              <w:t>развития</w:t>
            </w:r>
          </w:p>
        </w:tc>
      </w:tr>
    </w:tbl>
    <w:p w:rsidR="00665FA4" w:rsidRDefault="00C27720">
      <w:pPr>
        <w:pStyle w:val="a3"/>
        <w:spacing w:before="39"/>
        <w:rPr>
          <w:sz w:val="20"/>
        </w:rPr>
      </w:pPr>
      <w:r>
        <w:rPr>
          <w:noProof/>
          <w:sz w:val="20"/>
          <w:lang w:eastAsia="ru-RU"/>
        </w:rPr>
        <w:pict>
          <v:shape id="Graphic 71" o:spid="_x0000_s1080" style="position:absolute;margin-left:56.65pt;margin-top:14.65pt;width:144.05pt;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TDEEQ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65</w:t>
      </w:r>
      <w:r>
        <w:rPr>
          <w:sz w:val="18"/>
        </w:rPr>
        <w:t>Федеральнаяобразовательнаяпрограмма среднегообщего образования(ПриказМинпросвещения России от 23.11.2022г.№1014, зарегистрированМинистерством юстицииРоссийской Федерации 22.12.2022 г., рег. номер — 71763). М., 2022. 321 с. С.167-170.</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75"/>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76" w:lineRule="auto"/>
              <w:ind w:right="96"/>
              <w:jc w:val="both"/>
              <w:rPr>
                <w:sz w:val="18"/>
              </w:rPr>
            </w:pPr>
            <w:r>
              <w:rPr>
                <w:sz w:val="18"/>
              </w:rPr>
              <w:t>географических наук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ипознания мира для применения различных источников географической информации в решении учебных и(или) практико- ориентированных задач; осознание ценности научной деятельности, готовность осуществлять проектную и исследовательскую деятельность в географических науках и индивидуально в группе.</w:t>
            </w:r>
          </w:p>
          <w:p w:rsidR="00665FA4" w:rsidRDefault="00664DA1">
            <w:pPr>
              <w:pStyle w:val="TableParagraph"/>
              <w:numPr>
                <w:ilvl w:val="0"/>
                <w:numId w:val="118"/>
              </w:numPr>
              <w:tabs>
                <w:tab w:val="left" w:pos="829"/>
              </w:tabs>
              <w:spacing w:line="276" w:lineRule="auto"/>
              <w:ind w:right="99"/>
              <w:jc w:val="both"/>
              <w:rPr>
                <w:sz w:val="18"/>
              </w:rPr>
            </w:pPr>
            <w:r>
              <w:rPr>
                <w:b/>
                <w:sz w:val="18"/>
                <w:u w:val="single"/>
              </w:rPr>
              <w:t xml:space="preserve">Физическое воспитание, формирование культуры здоровья и эмоционального благополучия: </w:t>
            </w:r>
            <w:r>
              <w:rPr>
                <w:sz w:val="1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665FA4" w:rsidRDefault="00664DA1">
            <w:pPr>
              <w:pStyle w:val="TableParagraph"/>
              <w:numPr>
                <w:ilvl w:val="0"/>
                <w:numId w:val="118"/>
              </w:numPr>
              <w:tabs>
                <w:tab w:val="left" w:pos="829"/>
              </w:tabs>
              <w:spacing w:before="4" w:line="276" w:lineRule="auto"/>
              <w:ind w:right="97"/>
              <w:jc w:val="both"/>
              <w:rPr>
                <w:sz w:val="18"/>
              </w:rPr>
            </w:pPr>
            <w:r>
              <w:rPr>
                <w:b/>
                <w:sz w:val="18"/>
                <w:u w:val="single"/>
              </w:rPr>
              <w:t>Трудовое воспитание:</w:t>
            </w:r>
            <w:r>
              <w:rPr>
                <w:sz w:val="1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665FA4" w:rsidRDefault="00664DA1">
            <w:pPr>
              <w:pStyle w:val="TableParagraph"/>
              <w:numPr>
                <w:ilvl w:val="0"/>
                <w:numId w:val="118"/>
              </w:numPr>
              <w:tabs>
                <w:tab w:val="left" w:pos="829"/>
              </w:tabs>
              <w:spacing w:before="1" w:line="276" w:lineRule="auto"/>
              <w:ind w:right="90"/>
              <w:jc w:val="both"/>
              <w:rPr>
                <w:sz w:val="18"/>
              </w:rPr>
            </w:pPr>
            <w:r>
              <w:rPr>
                <w:b/>
                <w:sz w:val="18"/>
                <w:u w:val="single"/>
              </w:rPr>
              <w:t xml:space="preserve">Экологическое воспитание: </w:t>
            </w:r>
            <w:r>
              <w:rPr>
                <w:sz w:val="1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планирование и осуществление действий в окружающей среде на основе знания целей и задач устойчивого развития человечества; 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665FA4" w:rsidRDefault="00664DA1">
            <w:pPr>
              <w:pStyle w:val="TableParagraph"/>
              <w:spacing w:before="196"/>
              <w:ind w:left="109"/>
              <w:rPr>
                <w:b/>
                <w:sz w:val="24"/>
              </w:rPr>
            </w:pPr>
            <w:r>
              <w:rPr>
                <w:b/>
                <w:sz w:val="24"/>
              </w:rPr>
              <w:t>ЛичностныерезультатыизученияОБЖ</w:t>
            </w:r>
            <w:r>
              <w:rPr>
                <w:b/>
                <w:spacing w:val="-2"/>
                <w:sz w:val="24"/>
              </w:rPr>
              <w:t>включают:</w:t>
            </w:r>
            <w:r>
              <w:rPr>
                <w:b/>
                <w:spacing w:val="-2"/>
                <w:sz w:val="24"/>
                <w:vertAlign w:val="superscript"/>
              </w:rPr>
              <w:t>66</w:t>
            </w:r>
          </w:p>
          <w:p w:rsidR="00665FA4" w:rsidRDefault="00664DA1">
            <w:pPr>
              <w:pStyle w:val="TableParagraph"/>
              <w:numPr>
                <w:ilvl w:val="0"/>
                <w:numId w:val="118"/>
              </w:numPr>
              <w:tabs>
                <w:tab w:val="left" w:pos="829"/>
              </w:tabs>
              <w:spacing w:before="1" w:line="276" w:lineRule="auto"/>
              <w:ind w:right="96"/>
              <w:jc w:val="both"/>
              <w:rPr>
                <w:sz w:val="18"/>
              </w:rPr>
            </w:pPr>
            <w:r>
              <w:rPr>
                <w:b/>
                <w:sz w:val="18"/>
                <w:u w:val="single"/>
              </w:rPr>
              <w:t>Гражданское воспитание:</w:t>
            </w:r>
            <w:r>
              <w:rPr>
                <w:sz w:val="1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 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 сформированность базового уровня культуры безопасности жизнедеятельности как основы благополучия и устойчивого развития личности, общества и государства;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готовность к взаимодействию с обществом и государством в обеспечении безопасности жизни и здоровья населения;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665FA4" w:rsidRDefault="00664DA1">
            <w:pPr>
              <w:pStyle w:val="TableParagraph"/>
              <w:numPr>
                <w:ilvl w:val="0"/>
                <w:numId w:val="118"/>
              </w:numPr>
              <w:tabs>
                <w:tab w:val="left" w:pos="829"/>
              </w:tabs>
              <w:spacing w:before="4" w:line="276" w:lineRule="auto"/>
              <w:ind w:right="98"/>
              <w:jc w:val="both"/>
              <w:rPr>
                <w:sz w:val="18"/>
              </w:rPr>
            </w:pPr>
            <w:r>
              <w:rPr>
                <w:b/>
                <w:sz w:val="18"/>
                <w:u w:val="single"/>
              </w:rPr>
              <w:t>Патриотическое воспитание:</w:t>
            </w:r>
            <w:r>
              <w:rPr>
                <w:sz w:val="1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 ценностное отношение к государственным и военнымсимволам, историческомуи природномунаследию, дням воинской славы, боевымтрадициям ВооруженныхСилРоссийской</w:t>
            </w:r>
          </w:p>
          <w:p w:rsidR="00665FA4" w:rsidRDefault="00664DA1">
            <w:pPr>
              <w:pStyle w:val="TableParagraph"/>
              <w:spacing w:line="206" w:lineRule="exact"/>
              <w:jc w:val="both"/>
              <w:rPr>
                <w:sz w:val="18"/>
              </w:rPr>
            </w:pPr>
            <w:r>
              <w:rPr>
                <w:sz w:val="18"/>
              </w:rPr>
              <w:t>Федерации,достижениямРоссиивобластиобеспеченияжизнииздоровьялюдей;сформированностьчувстваответственности</w:t>
            </w:r>
            <w:r>
              <w:rPr>
                <w:spacing w:val="-2"/>
                <w:sz w:val="18"/>
              </w:rPr>
              <w:t>перед</w:t>
            </w:r>
          </w:p>
        </w:tc>
      </w:tr>
    </w:tbl>
    <w:p w:rsidR="00665FA4" w:rsidRDefault="00C27720">
      <w:pPr>
        <w:pStyle w:val="a3"/>
        <w:spacing w:before="92"/>
        <w:rPr>
          <w:sz w:val="20"/>
        </w:rPr>
      </w:pPr>
      <w:r>
        <w:rPr>
          <w:noProof/>
          <w:sz w:val="20"/>
          <w:lang w:eastAsia="ru-RU"/>
        </w:rPr>
        <w:pict>
          <v:shape id="Graphic 72" o:spid="_x0000_s1079" style="position:absolute;margin-left:56.65pt;margin-top:17.3pt;width:144.05pt;height:.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ScEQ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66</w:t>
      </w:r>
      <w:r>
        <w:rPr>
          <w:sz w:val="18"/>
        </w:rPr>
        <w:t>Федеральнаяобразовательнаяпрограмма среднегообщего образования(ПриказМинпросвещения России от 23.11.2022г.№1014, зарегистрированМинистерством юстицииРоссийской Федерации 22.12.2022 г., рег. номер — 71763). М., 2022. 321 с. С.207-210.</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7106"/>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jc w:val="both"/>
              <w:rPr>
                <w:sz w:val="18"/>
              </w:rPr>
            </w:pPr>
            <w:r>
              <w:rPr>
                <w:sz w:val="18"/>
              </w:rPr>
              <w:t>Родиной,идейнаяубежденностьиготовностькслужениюизащитеОтечества,ответственностьзаего</w:t>
            </w:r>
            <w:r>
              <w:rPr>
                <w:spacing w:val="-2"/>
                <w:sz w:val="18"/>
              </w:rPr>
              <w:t>судьбу.</w:t>
            </w:r>
          </w:p>
          <w:p w:rsidR="00665FA4" w:rsidRDefault="00664DA1">
            <w:pPr>
              <w:pStyle w:val="TableParagraph"/>
              <w:numPr>
                <w:ilvl w:val="0"/>
                <w:numId w:val="119"/>
              </w:numPr>
              <w:tabs>
                <w:tab w:val="left" w:pos="829"/>
              </w:tabs>
              <w:spacing w:before="33" w:line="276" w:lineRule="auto"/>
              <w:ind w:right="91"/>
              <w:jc w:val="both"/>
              <w:rPr>
                <w:sz w:val="18"/>
              </w:rPr>
            </w:pPr>
            <w:r>
              <w:rPr>
                <w:b/>
                <w:sz w:val="18"/>
                <w:u w:val="single"/>
              </w:rPr>
              <w:t>Духовно-нравственноевоспитание:</w:t>
            </w:r>
            <w:r>
              <w:rPr>
                <w:sz w:val="18"/>
              </w:rPr>
              <w:t>осознание духовных ценностей российскогонарода и российскоговоинства; сформированность ценности безопасного поведения, осознанного отношения к личной безопасности, безопасности других людей, общества и государства; 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действоватьв различных условияхжизнедеятельности поснижению риска возникновения опасных ситуаций, смягчениюихпоследствий; ответственноеотношение ксвоим родителям, старшемупоколению, семье, культуре и традициям народов России, принятие идей волонтерства и добровольчества.</w:t>
            </w:r>
          </w:p>
          <w:p w:rsidR="00665FA4" w:rsidRDefault="00664DA1">
            <w:pPr>
              <w:pStyle w:val="TableParagraph"/>
              <w:numPr>
                <w:ilvl w:val="0"/>
                <w:numId w:val="119"/>
              </w:numPr>
              <w:tabs>
                <w:tab w:val="left" w:pos="829"/>
              </w:tabs>
              <w:spacing w:before="3" w:line="273" w:lineRule="auto"/>
              <w:ind w:right="105"/>
              <w:jc w:val="both"/>
              <w:rPr>
                <w:sz w:val="18"/>
              </w:rPr>
            </w:pPr>
            <w:r>
              <w:rPr>
                <w:b/>
                <w:sz w:val="18"/>
                <w:u w:val="single"/>
              </w:rPr>
              <w:t>Эстетическое воспитание:</w:t>
            </w:r>
            <w:r>
              <w:rPr>
                <w:sz w:val="18"/>
              </w:rPr>
              <w:t>эстетическое отношение к миру в сочетании с культурой безопасности жизнедеятельности; понимание взаимозависимости успешности и полноценного развития и безопасного поведения в повседневной жизни.</w:t>
            </w:r>
          </w:p>
          <w:p w:rsidR="00665FA4" w:rsidRDefault="00664DA1">
            <w:pPr>
              <w:pStyle w:val="TableParagraph"/>
              <w:numPr>
                <w:ilvl w:val="0"/>
                <w:numId w:val="119"/>
              </w:numPr>
              <w:tabs>
                <w:tab w:val="left" w:pos="829"/>
              </w:tabs>
              <w:spacing w:before="3" w:line="276" w:lineRule="auto"/>
              <w:ind w:right="94"/>
              <w:jc w:val="both"/>
              <w:rPr>
                <w:sz w:val="18"/>
              </w:rPr>
            </w:pPr>
            <w:r>
              <w:rPr>
                <w:b/>
                <w:sz w:val="18"/>
                <w:u w:val="single"/>
              </w:rPr>
              <w:t>Ценности научного познания:</w:t>
            </w:r>
            <w:r>
              <w:rPr>
                <w:sz w:val="1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 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665FA4" w:rsidRDefault="00664DA1">
            <w:pPr>
              <w:pStyle w:val="TableParagraph"/>
              <w:numPr>
                <w:ilvl w:val="0"/>
                <w:numId w:val="119"/>
              </w:numPr>
              <w:tabs>
                <w:tab w:val="left" w:pos="829"/>
              </w:tabs>
              <w:spacing w:line="276" w:lineRule="auto"/>
              <w:ind w:right="101"/>
              <w:jc w:val="both"/>
              <w:rPr>
                <w:sz w:val="18"/>
              </w:rPr>
            </w:pPr>
            <w:r>
              <w:rPr>
                <w:b/>
                <w:sz w:val="18"/>
                <w:u w:val="single"/>
              </w:rPr>
              <w:t>Физическое воспитание:</w:t>
            </w:r>
            <w:r>
              <w:rPr>
                <w:sz w:val="18"/>
              </w:rPr>
              <w:t>осознание ценности жизни, сформированность ответственного отношения к своему здоровью и здоровью окружающих; знание приемов оказания первой помощи и готовность применять их в случае необходимости; потребность в регулярном ведении здорового образа жизни; осознание последствий и активное неприятие вредных привычек и иных форм причинения вреда физическому и психическому здоровью.</w:t>
            </w:r>
          </w:p>
          <w:p w:rsidR="00665FA4" w:rsidRDefault="00664DA1">
            <w:pPr>
              <w:pStyle w:val="TableParagraph"/>
              <w:numPr>
                <w:ilvl w:val="0"/>
                <w:numId w:val="119"/>
              </w:numPr>
              <w:tabs>
                <w:tab w:val="left" w:pos="829"/>
              </w:tabs>
              <w:spacing w:before="2" w:line="273" w:lineRule="auto"/>
              <w:ind w:right="96"/>
              <w:jc w:val="both"/>
              <w:rPr>
                <w:sz w:val="18"/>
              </w:rPr>
            </w:pPr>
            <w:r>
              <w:rPr>
                <w:b/>
                <w:sz w:val="18"/>
                <w:u w:val="single"/>
              </w:rPr>
              <w:t>Трудовое воспитание:</w:t>
            </w:r>
            <w:r>
              <w:rPr>
                <w:sz w:val="1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 готовность к осознанному и ответственному соблюдению требований безопасности в процессе трудовой деятельности; интерес к различным сферам профессиональной деятельности, включая военно- профессиональную деятельность; готовность и способность к образованию и самообразованию на протяжении всей жизни.</w:t>
            </w:r>
          </w:p>
          <w:p w:rsidR="00665FA4" w:rsidRDefault="00664DA1">
            <w:pPr>
              <w:pStyle w:val="TableParagraph"/>
              <w:numPr>
                <w:ilvl w:val="0"/>
                <w:numId w:val="119"/>
              </w:numPr>
              <w:tabs>
                <w:tab w:val="left" w:pos="829"/>
              </w:tabs>
              <w:spacing w:before="7" w:line="276" w:lineRule="auto"/>
              <w:ind w:right="90"/>
              <w:jc w:val="both"/>
              <w:rPr>
                <w:sz w:val="18"/>
              </w:rPr>
            </w:pPr>
            <w:r>
              <w:rPr>
                <w:b/>
                <w:sz w:val="18"/>
                <w:u w:val="single"/>
              </w:rPr>
              <w:t>Экологическое воспитание:</w:t>
            </w:r>
            <w:r>
              <w:rPr>
                <w:sz w:val="1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 планирование и осуществление действий в окружающей среде на основе соблюдения экологической грамотности и разумного природопользования;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расширение представлений о деятельности экологической направленности.</w:t>
            </w:r>
          </w:p>
        </w:tc>
      </w:tr>
      <w:tr w:rsidR="00665FA4">
        <w:trPr>
          <w:trHeight w:val="1584"/>
        </w:trPr>
        <w:tc>
          <w:tcPr>
            <w:tcW w:w="864" w:type="dxa"/>
          </w:tcPr>
          <w:p w:rsidR="00665FA4" w:rsidRDefault="00664DA1">
            <w:pPr>
              <w:pStyle w:val="TableParagraph"/>
              <w:spacing w:line="268" w:lineRule="exact"/>
              <w:ind w:left="110"/>
              <w:rPr>
                <w:sz w:val="24"/>
              </w:rPr>
            </w:pPr>
            <w:r>
              <w:rPr>
                <w:spacing w:val="-4"/>
                <w:sz w:val="24"/>
              </w:rPr>
              <w:t>3.3.</w:t>
            </w:r>
          </w:p>
        </w:tc>
        <w:tc>
          <w:tcPr>
            <w:tcW w:w="2478" w:type="dxa"/>
          </w:tcPr>
          <w:p w:rsidR="00665FA4" w:rsidRDefault="00664DA1">
            <w:pPr>
              <w:pStyle w:val="TableParagraph"/>
              <w:spacing w:line="273" w:lineRule="exact"/>
              <w:ind w:left="110"/>
              <w:rPr>
                <w:b/>
                <w:sz w:val="24"/>
              </w:rPr>
            </w:pPr>
            <w:r>
              <w:rPr>
                <w:b/>
                <w:spacing w:val="-2"/>
                <w:sz w:val="24"/>
              </w:rPr>
              <w:t>Модуль</w:t>
            </w:r>
          </w:p>
          <w:p w:rsidR="00665FA4" w:rsidRDefault="00664DA1">
            <w:pPr>
              <w:pStyle w:val="TableParagraph"/>
              <w:spacing w:before="4" w:line="237" w:lineRule="auto"/>
              <w:ind w:left="110" w:right="148"/>
              <w:rPr>
                <w:b/>
                <w:sz w:val="24"/>
              </w:rPr>
            </w:pPr>
            <w:r>
              <w:rPr>
                <w:b/>
                <w:spacing w:val="-2"/>
                <w:sz w:val="24"/>
              </w:rPr>
              <w:t>«Внеурочная деятельность»</w:t>
            </w:r>
            <w:r>
              <w:rPr>
                <w:b/>
                <w:spacing w:val="-2"/>
                <w:sz w:val="24"/>
                <w:vertAlign w:val="superscript"/>
              </w:rPr>
              <w:t>67</w:t>
            </w:r>
          </w:p>
        </w:tc>
        <w:tc>
          <w:tcPr>
            <w:tcW w:w="11341" w:type="dxa"/>
          </w:tcPr>
          <w:p w:rsidR="00665FA4" w:rsidRDefault="00664DA1">
            <w:pPr>
              <w:pStyle w:val="TableParagraph"/>
              <w:ind w:left="109" w:right="90"/>
              <w:jc w:val="both"/>
              <w:rPr>
                <w:b/>
                <w:sz w:val="24"/>
              </w:rPr>
            </w:pPr>
            <w:r>
              <w:rPr>
                <w:b/>
                <w:sz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w:t>
            </w:r>
          </w:p>
          <w:p w:rsidR="00665FA4" w:rsidRDefault="00664DA1">
            <w:pPr>
              <w:pStyle w:val="TableParagraph"/>
              <w:numPr>
                <w:ilvl w:val="0"/>
                <w:numId w:val="120"/>
              </w:numPr>
              <w:tabs>
                <w:tab w:val="left" w:pos="825"/>
              </w:tabs>
              <w:spacing w:line="240" w:lineRule="exact"/>
              <w:ind w:right="103"/>
              <w:rPr>
                <w:sz w:val="18"/>
              </w:rPr>
            </w:pPr>
            <w:r>
              <w:rPr>
                <w:sz w:val="18"/>
              </w:rPr>
              <w:t>курсы,занятияисторическогопросвещения,патриотической,гражданско-патриотической,военно-патриотической,краеведческой, историко-культурной направленности;</w:t>
            </w:r>
          </w:p>
        </w:tc>
      </w:tr>
    </w:tbl>
    <w:p w:rsidR="00665FA4" w:rsidRDefault="00C27720">
      <w:pPr>
        <w:pStyle w:val="a3"/>
        <w:spacing w:before="1"/>
        <w:rPr>
          <w:sz w:val="17"/>
        </w:rPr>
      </w:pPr>
      <w:r>
        <w:rPr>
          <w:noProof/>
          <w:sz w:val="17"/>
          <w:lang w:eastAsia="ru-RU"/>
        </w:rPr>
        <w:pict>
          <v:shape id="Graphic 73" o:spid="_x0000_s1078" style="position:absolute;margin-left:56.65pt;margin-top:11.05pt;width:144.05pt;height:.75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67</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С.21-22.</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2640"/>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121"/>
              </w:numPr>
              <w:tabs>
                <w:tab w:val="left" w:pos="825"/>
              </w:tabs>
              <w:spacing w:before="28" w:line="278" w:lineRule="auto"/>
              <w:ind w:right="93"/>
              <w:rPr>
                <w:sz w:val="18"/>
              </w:rPr>
            </w:pPr>
            <w:r>
              <w:rPr>
                <w:sz w:val="18"/>
              </w:rPr>
              <w:t>курсы,занятиядуховно-нравственнойнаправленностипорелигиознымкультурамнародовРоссии,основамдуховно-нравственной культуры народов России, духовно-историческому краеведению;</w:t>
            </w:r>
          </w:p>
          <w:p w:rsidR="00665FA4" w:rsidRDefault="00664DA1">
            <w:pPr>
              <w:pStyle w:val="TableParagraph"/>
              <w:numPr>
                <w:ilvl w:val="0"/>
                <w:numId w:val="121"/>
              </w:numPr>
              <w:tabs>
                <w:tab w:val="left" w:pos="825"/>
              </w:tabs>
              <w:spacing w:before="1"/>
              <w:rPr>
                <w:sz w:val="18"/>
              </w:rPr>
            </w:pPr>
            <w:r>
              <w:rPr>
                <w:sz w:val="18"/>
              </w:rPr>
              <w:t>курсы,занятияпознавательной,научной,исследовательской,просветительской</w:t>
            </w:r>
            <w:r>
              <w:rPr>
                <w:spacing w:val="-2"/>
                <w:sz w:val="18"/>
              </w:rPr>
              <w:t>направленности;</w:t>
            </w:r>
          </w:p>
          <w:p w:rsidR="00665FA4" w:rsidRDefault="00664DA1">
            <w:pPr>
              <w:pStyle w:val="TableParagraph"/>
              <w:numPr>
                <w:ilvl w:val="0"/>
                <w:numId w:val="121"/>
              </w:numPr>
              <w:tabs>
                <w:tab w:val="left" w:pos="825"/>
              </w:tabs>
              <w:spacing w:before="33"/>
              <w:rPr>
                <w:sz w:val="18"/>
              </w:rPr>
            </w:pPr>
            <w:r>
              <w:rPr>
                <w:sz w:val="18"/>
              </w:rPr>
              <w:t>курсы,занятияэкологической,природоохранной</w:t>
            </w:r>
            <w:r>
              <w:rPr>
                <w:spacing w:val="-2"/>
                <w:sz w:val="18"/>
              </w:rPr>
              <w:t>направленности;</w:t>
            </w:r>
          </w:p>
          <w:p w:rsidR="00665FA4" w:rsidRDefault="00664DA1">
            <w:pPr>
              <w:pStyle w:val="TableParagraph"/>
              <w:numPr>
                <w:ilvl w:val="0"/>
                <w:numId w:val="121"/>
              </w:numPr>
              <w:tabs>
                <w:tab w:val="left" w:pos="825"/>
              </w:tabs>
              <w:spacing w:before="33"/>
              <w:rPr>
                <w:sz w:val="18"/>
              </w:rPr>
            </w:pPr>
            <w:r>
              <w:rPr>
                <w:sz w:val="18"/>
              </w:rPr>
              <w:t>курсы,занятиявобластиискусств,художественноготворчестваразныхвидови</w:t>
            </w:r>
            <w:r>
              <w:rPr>
                <w:spacing w:val="-2"/>
                <w:sz w:val="18"/>
              </w:rPr>
              <w:t>жанров;</w:t>
            </w:r>
          </w:p>
          <w:p w:rsidR="00665FA4" w:rsidRDefault="00664DA1">
            <w:pPr>
              <w:pStyle w:val="TableParagraph"/>
              <w:numPr>
                <w:ilvl w:val="0"/>
                <w:numId w:val="121"/>
              </w:numPr>
              <w:tabs>
                <w:tab w:val="left" w:pos="825"/>
              </w:tabs>
              <w:spacing w:before="33"/>
              <w:rPr>
                <w:sz w:val="18"/>
              </w:rPr>
            </w:pPr>
            <w:r>
              <w:rPr>
                <w:sz w:val="18"/>
              </w:rPr>
              <w:t>курсы,занятиятуристско-краеведческой</w:t>
            </w:r>
            <w:r>
              <w:rPr>
                <w:spacing w:val="-2"/>
                <w:sz w:val="18"/>
              </w:rPr>
              <w:t>направленности;</w:t>
            </w:r>
          </w:p>
          <w:p w:rsidR="00665FA4" w:rsidRDefault="00664DA1">
            <w:pPr>
              <w:pStyle w:val="TableParagraph"/>
              <w:numPr>
                <w:ilvl w:val="0"/>
                <w:numId w:val="121"/>
              </w:numPr>
              <w:tabs>
                <w:tab w:val="left" w:pos="825"/>
              </w:tabs>
              <w:spacing w:before="33"/>
              <w:rPr>
                <w:sz w:val="18"/>
              </w:rPr>
            </w:pPr>
            <w:r>
              <w:rPr>
                <w:sz w:val="18"/>
              </w:rPr>
              <w:t>курсы,занятияоздоровительнойиспортивной</w:t>
            </w:r>
            <w:r>
              <w:rPr>
                <w:spacing w:val="-2"/>
                <w:sz w:val="18"/>
              </w:rPr>
              <w:t>направленности;</w:t>
            </w:r>
          </w:p>
          <w:p w:rsidR="00665FA4" w:rsidRDefault="00664DA1">
            <w:pPr>
              <w:pStyle w:val="TableParagraph"/>
              <w:numPr>
                <w:ilvl w:val="0"/>
                <w:numId w:val="121"/>
              </w:numPr>
              <w:tabs>
                <w:tab w:val="left" w:pos="825"/>
              </w:tabs>
              <w:spacing w:before="33"/>
              <w:rPr>
                <w:sz w:val="18"/>
              </w:rPr>
            </w:pPr>
            <w:r>
              <w:rPr>
                <w:sz w:val="18"/>
              </w:rPr>
              <w:t>курсвнеурочнойдеятельности«Россия-моигоризонты»,профессиональные</w:t>
            </w:r>
            <w:r>
              <w:rPr>
                <w:spacing w:val="-2"/>
                <w:sz w:val="18"/>
              </w:rPr>
              <w:t>пробы;</w:t>
            </w:r>
          </w:p>
          <w:p w:rsidR="00665FA4" w:rsidRDefault="00664DA1">
            <w:pPr>
              <w:pStyle w:val="TableParagraph"/>
              <w:numPr>
                <w:ilvl w:val="0"/>
                <w:numId w:val="121"/>
              </w:numPr>
              <w:tabs>
                <w:tab w:val="left" w:pos="825"/>
              </w:tabs>
              <w:spacing w:before="33" w:line="278" w:lineRule="auto"/>
              <w:ind w:right="892"/>
              <w:rPr>
                <w:sz w:val="18"/>
              </w:rPr>
            </w:pPr>
            <w:r>
              <w:rPr>
                <w:sz w:val="18"/>
              </w:rPr>
              <w:t xml:space="preserve">взаимодействиесорганизациями,реализующимиобразовательныепрограммыпрофессиональногои(или)дополнительного </w:t>
            </w:r>
            <w:r>
              <w:rPr>
                <w:spacing w:val="-2"/>
                <w:sz w:val="18"/>
              </w:rPr>
              <w:t>образования;</w:t>
            </w:r>
          </w:p>
          <w:p w:rsidR="00665FA4" w:rsidRDefault="00664DA1">
            <w:pPr>
              <w:pStyle w:val="TableParagraph"/>
              <w:numPr>
                <w:ilvl w:val="0"/>
                <w:numId w:val="121"/>
              </w:numPr>
              <w:tabs>
                <w:tab w:val="left" w:pos="825"/>
              </w:tabs>
              <w:spacing w:line="191" w:lineRule="exact"/>
              <w:rPr>
                <w:sz w:val="18"/>
              </w:rPr>
            </w:pPr>
            <w:r>
              <w:rPr>
                <w:sz w:val="18"/>
              </w:rPr>
              <w:t>мероприятия,предусматривающиеформупроведенияввидеэкскурсийи</w:t>
            </w:r>
            <w:r>
              <w:rPr>
                <w:spacing w:val="-2"/>
                <w:sz w:val="18"/>
              </w:rPr>
              <w:t>практик.</w:t>
            </w:r>
          </w:p>
        </w:tc>
      </w:tr>
      <w:tr w:rsidR="00665FA4">
        <w:trPr>
          <w:trHeight w:val="6078"/>
        </w:trPr>
        <w:tc>
          <w:tcPr>
            <w:tcW w:w="864" w:type="dxa"/>
          </w:tcPr>
          <w:p w:rsidR="00665FA4" w:rsidRDefault="00664DA1">
            <w:pPr>
              <w:pStyle w:val="TableParagraph"/>
              <w:spacing w:line="273" w:lineRule="exact"/>
              <w:ind w:left="110"/>
              <w:rPr>
                <w:sz w:val="24"/>
              </w:rPr>
            </w:pPr>
            <w:r>
              <w:rPr>
                <w:spacing w:val="-4"/>
                <w:sz w:val="24"/>
              </w:rPr>
              <w:t>3.4.</w:t>
            </w:r>
          </w:p>
        </w:tc>
        <w:tc>
          <w:tcPr>
            <w:tcW w:w="2478" w:type="dxa"/>
          </w:tcPr>
          <w:p w:rsidR="00665FA4" w:rsidRDefault="00664DA1">
            <w:pPr>
              <w:pStyle w:val="TableParagraph"/>
              <w:tabs>
                <w:tab w:val="left" w:pos="1247"/>
              </w:tabs>
              <w:spacing w:before="1"/>
              <w:ind w:left="110" w:right="94"/>
              <w:rPr>
                <w:b/>
                <w:sz w:val="24"/>
              </w:rPr>
            </w:pPr>
            <w:r>
              <w:rPr>
                <w:b/>
                <w:spacing w:val="-2"/>
                <w:sz w:val="24"/>
              </w:rPr>
              <w:t>Модуль</w:t>
            </w:r>
            <w:r>
              <w:rPr>
                <w:b/>
                <w:sz w:val="24"/>
              </w:rPr>
              <w:tab/>
            </w:r>
            <w:r>
              <w:rPr>
                <w:b/>
                <w:spacing w:val="-2"/>
                <w:sz w:val="24"/>
              </w:rPr>
              <w:t>«Классное руководство»</w:t>
            </w:r>
            <w:r>
              <w:rPr>
                <w:b/>
                <w:spacing w:val="-2"/>
                <w:sz w:val="24"/>
                <w:vertAlign w:val="superscript"/>
              </w:rPr>
              <w:t>68</w:t>
            </w:r>
          </w:p>
        </w:tc>
        <w:tc>
          <w:tcPr>
            <w:tcW w:w="11341" w:type="dxa"/>
          </w:tcPr>
          <w:p w:rsidR="00665FA4" w:rsidRDefault="00664DA1">
            <w:pPr>
              <w:pStyle w:val="TableParagraph"/>
              <w:ind w:left="109" w:right="95"/>
              <w:jc w:val="both"/>
              <w:rPr>
                <w:sz w:val="24"/>
              </w:rPr>
            </w:pPr>
            <w:r>
              <w:rPr>
                <w:b/>
                <w:sz w:val="24"/>
              </w:rPr>
              <w:t xml:space="preserve">Классный руководитель </w:t>
            </w:r>
            <w:r>
              <w:rPr>
                <w:sz w:val="24"/>
              </w:rPr>
              <w:t>— это не просто педагог, а наставник и помощник для детей и родителей; учитель, которого любят и уважают дети, к мнению которого прислушиваются родители. Он руководит воспитательным процессом в классе, планирует, организует, мотивирует, поддерживает и вдохновляет ребят на успехи. Функции классного руководителя: планирование воспитательной деятельности; организациявоспитательного процесса;мотивация субъектов воспитательного процесса;анализиконтроль воспитательной деятельности.</w:t>
            </w:r>
          </w:p>
          <w:p w:rsidR="00665FA4" w:rsidRDefault="00664DA1">
            <w:pPr>
              <w:pStyle w:val="TableParagraph"/>
              <w:spacing w:before="2"/>
              <w:ind w:left="109" w:right="103"/>
              <w:jc w:val="both"/>
              <w:rPr>
                <w:b/>
                <w:sz w:val="24"/>
              </w:rPr>
            </w:pPr>
            <w:r>
              <w:rPr>
                <w:b/>
                <w:sz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w:t>
            </w:r>
          </w:p>
          <w:p w:rsidR="00665FA4" w:rsidRDefault="00664DA1">
            <w:pPr>
              <w:pStyle w:val="TableParagraph"/>
              <w:numPr>
                <w:ilvl w:val="0"/>
                <w:numId w:val="122"/>
              </w:numPr>
              <w:tabs>
                <w:tab w:val="left" w:pos="828"/>
              </w:tabs>
              <w:spacing w:line="205" w:lineRule="exact"/>
              <w:ind w:left="828" w:hanging="359"/>
              <w:jc w:val="both"/>
              <w:rPr>
                <w:sz w:val="18"/>
              </w:rPr>
            </w:pPr>
            <w:r>
              <w:rPr>
                <w:sz w:val="18"/>
              </w:rPr>
              <w:t>планированиеипроведениеклассныхчасовцелевойвоспитательнойтематической</w:t>
            </w:r>
            <w:r>
              <w:rPr>
                <w:spacing w:val="-2"/>
                <w:sz w:val="18"/>
              </w:rPr>
              <w:t>направленности;</w:t>
            </w:r>
          </w:p>
          <w:p w:rsidR="00665FA4" w:rsidRDefault="00664DA1">
            <w:pPr>
              <w:pStyle w:val="TableParagraph"/>
              <w:numPr>
                <w:ilvl w:val="0"/>
                <w:numId w:val="122"/>
              </w:numPr>
              <w:tabs>
                <w:tab w:val="left" w:pos="829"/>
              </w:tabs>
              <w:ind w:right="105"/>
              <w:jc w:val="both"/>
              <w:rPr>
                <w:sz w:val="18"/>
              </w:rPr>
            </w:pPr>
            <w:r>
              <w:rPr>
                <w:sz w:val="1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65FA4" w:rsidRDefault="00664DA1">
            <w:pPr>
              <w:pStyle w:val="TableParagraph"/>
              <w:numPr>
                <w:ilvl w:val="0"/>
                <w:numId w:val="122"/>
              </w:numPr>
              <w:tabs>
                <w:tab w:val="left" w:pos="829"/>
              </w:tabs>
              <w:ind w:right="91"/>
              <w:jc w:val="both"/>
              <w:rPr>
                <w:sz w:val="18"/>
              </w:rPr>
            </w:pPr>
            <w:r>
              <w:rPr>
                <w:sz w:val="1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65FA4" w:rsidRDefault="00664DA1">
            <w:pPr>
              <w:pStyle w:val="TableParagraph"/>
              <w:numPr>
                <w:ilvl w:val="0"/>
                <w:numId w:val="122"/>
              </w:numPr>
              <w:tabs>
                <w:tab w:val="left" w:pos="829"/>
              </w:tabs>
              <w:ind w:right="108"/>
              <w:jc w:val="both"/>
              <w:rPr>
                <w:sz w:val="18"/>
              </w:rPr>
            </w:pPr>
            <w:r>
              <w:rPr>
                <w:sz w:val="1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65FA4" w:rsidRDefault="00664DA1">
            <w:pPr>
              <w:pStyle w:val="TableParagraph"/>
              <w:numPr>
                <w:ilvl w:val="0"/>
                <w:numId w:val="122"/>
              </w:numPr>
              <w:tabs>
                <w:tab w:val="left" w:pos="829"/>
              </w:tabs>
              <w:spacing w:line="244" w:lineRule="auto"/>
              <w:ind w:right="100"/>
              <w:jc w:val="both"/>
              <w:rPr>
                <w:sz w:val="18"/>
              </w:rPr>
            </w:pPr>
            <w:r>
              <w:rPr>
                <w:sz w:val="18"/>
              </w:rPr>
              <w:t>выработку совместно с обучающимися правил поведения класса, участие в выработке таких правил поведения вобщеобразовательной организации;</w:t>
            </w:r>
          </w:p>
          <w:p w:rsidR="00665FA4" w:rsidRDefault="00664DA1">
            <w:pPr>
              <w:pStyle w:val="TableParagraph"/>
              <w:numPr>
                <w:ilvl w:val="0"/>
                <w:numId w:val="122"/>
              </w:numPr>
              <w:tabs>
                <w:tab w:val="left" w:pos="829"/>
              </w:tabs>
              <w:ind w:right="94"/>
              <w:jc w:val="both"/>
              <w:rPr>
                <w:sz w:val="18"/>
              </w:rPr>
            </w:pPr>
            <w:r>
              <w:rPr>
                <w:sz w:val="1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665FA4" w:rsidRDefault="00664DA1">
            <w:pPr>
              <w:pStyle w:val="TableParagraph"/>
              <w:numPr>
                <w:ilvl w:val="0"/>
                <w:numId w:val="122"/>
              </w:numPr>
              <w:tabs>
                <w:tab w:val="left" w:pos="829"/>
              </w:tabs>
              <w:spacing w:line="206" w:lineRule="exact"/>
              <w:ind w:right="99"/>
              <w:jc w:val="both"/>
              <w:rPr>
                <w:sz w:val="18"/>
              </w:rPr>
            </w:pPr>
            <w:r>
              <w:rPr>
                <w:sz w:val="18"/>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tc>
      </w:tr>
    </w:tbl>
    <w:p w:rsidR="00665FA4" w:rsidRDefault="00C27720">
      <w:pPr>
        <w:pStyle w:val="a3"/>
        <w:spacing w:before="8"/>
        <w:rPr>
          <w:sz w:val="14"/>
        </w:rPr>
      </w:pPr>
      <w:r>
        <w:rPr>
          <w:noProof/>
          <w:sz w:val="14"/>
          <w:lang w:eastAsia="ru-RU"/>
        </w:rPr>
        <w:pict>
          <v:shape id="Graphic 74" o:spid="_x0000_s1077" style="position:absolute;margin-left:56.65pt;margin-top:9.65pt;width:144.05pt;height:.7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68</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С.22-23.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3337"/>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123"/>
              </w:numPr>
              <w:tabs>
                <w:tab w:val="left" w:pos="829"/>
              </w:tabs>
              <w:spacing w:line="244" w:lineRule="auto"/>
              <w:ind w:right="102"/>
              <w:jc w:val="both"/>
              <w:rPr>
                <w:sz w:val="18"/>
              </w:rPr>
            </w:pPr>
            <w:r>
              <w:rPr>
                <w:sz w:val="18"/>
              </w:rPr>
              <w:t>индивидуальную работу с обучающимися класса по ведению личных портфолио, в которых они фиксируют свои учебные,творческие, спортивные, личностные достижения;</w:t>
            </w:r>
          </w:p>
          <w:p w:rsidR="00665FA4" w:rsidRDefault="00664DA1">
            <w:pPr>
              <w:pStyle w:val="TableParagraph"/>
              <w:numPr>
                <w:ilvl w:val="0"/>
                <w:numId w:val="123"/>
              </w:numPr>
              <w:tabs>
                <w:tab w:val="left" w:pos="829"/>
              </w:tabs>
              <w:ind w:right="104"/>
              <w:jc w:val="both"/>
              <w:rPr>
                <w:sz w:val="18"/>
              </w:rPr>
            </w:pPr>
            <w:r>
              <w:rPr>
                <w:sz w:val="18"/>
              </w:rPr>
              <w:t>регулярные консультации с учителями-предметниками, направленные на формирование единства требований по вопросамвоспитания и обучения, предупреждение и/или разрешение конфликтов между учителями и обучающимися;</w:t>
            </w:r>
          </w:p>
          <w:p w:rsidR="00665FA4" w:rsidRDefault="00664DA1">
            <w:pPr>
              <w:pStyle w:val="TableParagraph"/>
              <w:numPr>
                <w:ilvl w:val="0"/>
                <w:numId w:val="123"/>
              </w:numPr>
              <w:tabs>
                <w:tab w:val="left" w:pos="829"/>
              </w:tabs>
              <w:ind w:right="96"/>
              <w:jc w:val="both"/>
              <w:rPr>
                <w:sz w:val="18"/>
              </w:rPr>
            </w:pPr>
            <w:r>
              <w:rPr>
                <w:sz w:val="1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ипонимать обучающихся, общаясь и наблюдая их во внеучебной обстановке, участвовать в родительских собраниях класса;</w:t>
            </w:r>
          </w:p>
          <w:p w:rsidR="00665FA4" w:rsidRDefault="00664DA1">
            <w:pPr>
              <w:pStyle w:val="TableParagraph"/>
              <w:numPr>
                <w:ilvl w:val="0"/>
                <w:numId w:val="123"/>
              </w:numPr>
              <w:tabs>
                <w:tab w:val="left" w:pos="829"/>
              </w:tabs>
              <w:ind w:right="107"/>
              <w:jc w:val="both"/>
              <w:rPr>
                <w:sz w:val="18"/>
              </w:rPr>
            </w:pPr>
            <w:r>
              <w:rPr>
                <w:sz w:val="18"/>
              </w:rPr>
              <w:t>организацию и проведение регулярных родительских собраний, информирование родителей об успехах и проблемах обучающихся,их положении в классе, жизникласса в целом, помощь родителям и инымчленамсемьив отношениях с учителями, администрацией;</w:t>
            </w:r>
          </w:p>
          <w:p w:rsidR="00665FA4" w:rsidRDefault="00664DA1">
            <w:pPr>
              <w:pStyle w:val="TableParagraph"/>
              <w:numPr>
                <w:ilvl w:val="0"/>
                <w:numId w:val="123"/>
              </w:numPr>
              <w:tabs>
                <w:tab w:val="left" w:pos="829"/>
              </w:tabs>
              <w:ind w:right="102"/>
              <w:jc w:val="both"/>
              <w:rPr>
                <w:sz w:val="18"/>
              </w:rPr>
            </w:pPr>
            <w:r>
              <w:rPr>
                <w:sz w:val="1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665FA4" w:rsidRDefault="00664DA1">
            <w:pPr>
              <w:pStyle w:val="TableParagraph"/>
              <w:numPr>
                <w:ilvl w:val="0"/>
                <w:numId w:val="123"/>
              </w:numPr>
              <w:tabs>
                <w:tab w:val="left" w:pos="829"/>
              </w:tabs>
              <w:ind w:right="97"/>
              <w:jc w:val="both"/>
              <w:rPr>
                <w:sz w:val="18"/>
              </w:rPr>
            </w:pPr>
            <w:r>
              <w:rPr>
                <w:sz w:val="1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65FA4" w:rsidRDefault="00664DA1">
            <w:pPr>
              <w:pStyle w:val="TableParagraph"/>
              <w:numPr>
                <w:ilvl w:val="0"/>
                <w:numId w:val="123"/>
              </w:numPr>
              <w:tabs>
                <w:tab w:val="left" w:pos="828"/>
              </w:tabs>
              <w:spacing w:line="206" w:lineRule="exact"/>
              <w:ind w:left="828" w:hanging="359"/>
              <w:jc w:val="both"/>
              <w:rPr>
                <w:sz w:val="18"/>
              </w:rPr>
            </w:pPr>
            <w:r>
              <w:rPr>
                <w:sz w:val="18"/>
              </w:rPr>
              <w:t>проведениепрофориентационныхродительских</w:t>
            </w:r>
            <w:r>
              <w:rPr>
                <w:spacing w:val="-2"/>
                <w:sz w:val="18"/>
              </w:rPr>
              <w:t>собраний;</w:t>
            </w:r>
          </w:p>
          <w:p w:rsidR="00665FA4" w:rsidRDefault="00664DA1">
            <w:pPr>
              <w:pStyle w:val="TableParagraph"/>
              <w:numPr>
                <w:ilvl w:val="0"/>
                <w:numId w:val="123"/>
              </w:numPr>
              <w:tabs>
                <w:tab w:val="left" w:pos="828"/>
              </w:tabs>
              <w:spacing w:line="207" w:lineRule="exact"/>
              <w:ind w:left="828" w:hanging="359"/>
              <w:jc w:val="both"/>
              <w:rPr>
                <w:sz w:val="18"/>
              </w:rPr>
            </w:pPr>
            <w:r>
              <w:rPr>
                <w:sz w:val="18"/>
              </w:rPr>
              <w:t>проведениевклассепраздников,конкурсов,соревнованийит.</w:t>
            </w:r>
            <w:r>
              <w:rPr>
                <w:spacing w:val="-5"/>
                <w:sz w:val="18"/>
              </w:rPr>
              <w:t>п.</w:t>
            </w:r>
          </w:p>
        </w:tc>
      </w:tr>
      <w:tr w:rsidR="00665FA4">
        <w:trPr>
          <w:trHeight w:val="5353"/>
        </w:trPr>
        <w:tc>
          <w:tcPr>
            <w:tcW w:w="864" w:type="dxa"/>
          </w:tcPr>
          <w:p w:rsidR="00665FA4" w:rsidRDefault="00664DA1">
            <w:pPr>
              <w:pStyle w:val="TableParagraph"/>
              <w:spacing w:line="273" w:lineRule="exact"/>
              <w:ind w:left="110"/>
              <w:rPr>
                <w:sz w:val="24"/>
              </w:rPr>
            </w:pPr>
            <w:r>
              <w:rPr>
                <w:spacing w:val="-4"/>
                <w:sz w:val="24"/>
              </w:rPr>
              <w:t>3.5.</w:t>
            </w:r>
          </w:p>
        </w:tc>
        <w:tc>
          <w:tcPr>
            <w:tcW w:w="2478" w:type="dxa"/>
          </w:tcPr>
          <w:p w:rsidR="00665FA4" w:rsidRDefault="00664DA1">
            <w:pPr>
              <w:pStyle w:val="TableParagraph"/>
              <w:spacing w:before="3" w:line="237" w:lineRule="auto"/>
              <w:ind w:left="110"/>
              <w:rPr>
                <w:b/>
                <w:sz w:val="24"/>
              </w:rPr>
            </w:pPr>
            <w:r>
              <w:rPr>
                <w:b/>
                <w:sz w:val="24"/>
              </w:rPr>
              <w:t>Модуль«Основные школьные дела»</w:t>
            </w:r>
            <w:r>
              <w:rPr>
                <w:b/>
                <w:sz w:val="24"/>
                <w:vertAlign w:val="superscript"/>
              </w:rPr>
              <w:t>69</w:t>
            </w:r>
          </w:p>
        </w:tc>
        <w:tc>
          <w:tcPr>
            <w:tcW w:w="11341" w:type="dxa"/>
          </w:tcPr>
          <w:p w:rsidR="00665FA4" w:rsidRDefault="00664DA1">
            <w:pPr>
              <w:pStyle w:val="TableParagraph"/>
              <w:spacing w:before="1"/>
              <w:ind w:left="109" w:right="101"/>
              <w:jc w:val="both"/>
              <w:rPr>
                <w:b/>
                <w:sz w:val="24"/>
              </w:rPr>
            </w:pPr>
            <w:r>
              <w:rPr>
                <w:b/>
                <w:sz w:val="24"/>
              </w:rPr>
              <w:t xml:space="preserve">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w:t>
            </w:r>
            <w:r>
              <w:rPr>
                <w:b/>
                <w:spacing w:val="-2"/>
                <w:sz w:val="24"/>
              </w:rPr>
              <w:t>запланированные):</w:t>
            </w:r>
          </w:p>
          <w:p w:rsidR="00665FA4" w:rsidRDefault="00664DA1">
            <w:pPr>
              <w:pStyle w:val="TableParagraph"/>
              <w:numPr>
                <w:ilvl w:val="0"/>
                <w:numId w:val="124"/>
              </w:numPr>
              <w:tabs>
                <w:tab w:val="left" w:pos="829"/>
              </w:tabs>
              <w:spacing w:before="1" w:line="278" w:lineRule="auto"/>
              <w:ind w:right="244"/>
              <w:rPr>
                <w:sz w:val="18"/>
              </w:rPr>
            </w:pPr>
            <w:r>
              <w:rPr>
                <w:sz w:val="18"/>
              </w:rPr>
              <w:t>общешкольныепраздники,ежегодныетворческие(театрализованные,музыкальные,литературныеит.п.)мероприятия,связанныес общероссийскими, региональными праздниками, памятными датами, в которых участвуют все классы;</w:t>
            </w:r>
          </w:p>
          <w:p w:rsidR="00665FA4" w:rsidRDefault="00664DA1">
            <w:pPr>
              <w:pStyle w:val="TableParagraph"/>
              <w:numPr>
                <w:ilvl w:val="0"/>
                <w:numId w:val="124"/>
              </w:numPr>
              <w:tabs>
                <w:tab w:val="left" w:pos="829"/>
              </w:tabs>
              <w:spacing w:line="202" w:lineRule="exact"/>
              <w:rPr>
                <w:sz w:val="18"/>
              </w:rPr>
            </w:pPr>
            <w:r>
              <w:rPr>
                <w:sz w:val="18"/>
              </w:rPr>
              <w:t>участиевовсероссийскихакциях,посвящённыхзначимымсобытиямвРоссии,</w:t>
            </w:r>
            <w:r>
              <w:rPr>
                <w:spacing w:val="-2"/>
                <w:sz w:val="18"/>
              </w:rPr>
              <w:t>мире;</w:t>
            </w:r>
          </w:p>
          <w:p w:rsidR="00665FA4" w:rsidRDefault="00664DA1">
            <w:pPr>
              <w:pStyle w:val="TableParagraph"/>
              <w:numPr>
                <w:ilvl w:val="0"/>
                <w:numId w:val="124"/>
              </w:numPr>
              <w:tabs>
                <w:tab w:val="left" w:pos="829"/>
              </w:tabs>
              <w:spacing w:before="33" w:line="273" w:lineRule="auto"/>
              <w:ind w:right="1439"/>
              <w:rPr>
                <w:sz w:val="18"/>
              </w:rPr>
            </w:pPr>
            <w:r>
              <w:rPr>
                <w:sz w:val="18"/>
              </w:rPr>
              <w:t>торжественныемероприятия,связанныесзавершениемобразования,переходомнаследующий уровеньобразования, символизирующие приобретение новых социальных статусов в общеобразовательной организации, обществе;</w:t>
            </w:r>
          </w:p>
          <w:p w:rsidR="00665FA4" w:rsidRDefault="00664DA1">
            <w:pPr>
              <w:pStyle w:val="TableParagraph"/>
              <w:numPr>
                <w:ilvl w:val="0"/>
                <w:numId w:val="124"/>
              </w:numPr>
              <w:tabs>
                <w:tab w:val="left" w:pos="829"/>
              </w:tabs>
              <w:spacing w:before="3" w:line="276" w:lineRule="auto"/>
              <w:ind w:right="568"/>
              <w:rPr>
                <w:sz w:val="18"/>
              </w:rPr>
            </w:pPr>
            <w:r>
              <w:rPr>
                <w:sz w:val="18"/>
              </w:rPr>
              <w:t xml:space="preserve">церемониинаграждения(поитогамучебногопериода, года)обучающихсяипедагоговзаучастиевжизниобщеобразовательной организации, достижения в конкурсах, соревнованиях, олимпиадах, вклад в развитие общеобразовательной организации, своей </w:t>
            </w:r>
            <w:r>
              <w:rPr>
                <w:spacing w:val="-2"/>
                <w:sz w:val="18"/>
              </w:rPr>
              <w:t>местности;</w:t>
            </w:r>
          </w:p>
          <w:p w:rsidR="00665FA4" w:rsidRDefault="00664DA1">
            <w:pPr>
              <w:pStyle w:val="TableParagraph"/>
              <w:numPr>
                <w:ilvl w:val="0"/>
                <w:numId w:val="124"/>
              </w:numPr>
              <w:tabs>
                <w:tab w:val="left" w:pos="829"/>
              </w:tabs>
              <w:spacing w:before="2" w:line="276" w:lineRule="auto"/>
              <w:ind w:right="104"/>
              <w:rPr>
                <w:sz w:val="18"/>
              </w:rPr>
            </w:pPr>
            <w:r>
              <w:rPr>
                <w:sz w:val="18"/>
              </w:rPr>
              <w:t xml:space="preserve">социальныепроектывобщеобразовательнойорганизации,совместноразрабатываемыеиреализуемыеобучающимисяипедагогами, в том числе с участием социальных партнёров, комплексы дел благотворительной, экологической, патриотической, трудовой и др. </w:t>
            </w:r>
            <w:r>
              <w:rPr>
                <w:spacing w:val="-2"/>
                <w:sz w:val="18"/>
              </w:rPr>
              <w:t>направленности;</w:t>
            </w:r>
          </w:p>
          <w:p w:rsidR="00665FA4" w:rsidRDefault="00664DA1">
            <w:pPr>
              <w:pStyle w:val="TableParagraph"/>
              <w:numPr>
                <w:ilvl w:val="0"/>
                <w:numId w:val="124"/>
              </w:numPr>
              <w:tabs>
                <w:tab w:val="left" w:pos="829"/>
              </w:tabs>
              <w:spacing w:line="278" w:lineRule="auto"/>
              <w:ind w:right="524"/>
              <w:rPr>
                <w:sz w:val="18"/>
              </w:rPr>
            </w:pPr>
            <w:r>
              <w:rPr>
                <w:sz w:val="18"/>
              </w:rPr>
              <w:t>проводимые дляжителейпоселения, своейместностииорганизуемыесовместноссемьямиобучающихсяпраздники,фестивали, представления в связи с памятными датами, значимыми событиями для жителей поселения;</w:t>
            </w:r>
          </w:p>
          <w:p w:rsidR="00665FA4" w:rsidRDefault="00664DA1">
            <w:pPr>
              <w:pStyle w:val="TableParagraph"/>
              <w:numPr>
                <w:ilvl w:val="0"/>
                <w:numId w:val="124"/>
              </w:numPr>
              <w:tabs>
                <w:tab w:val="left" w:pos="829"/>
              </w:tabs>
              <w:spacing w:line="273" w:lineRule="auto"/>
              <w:ind w:right="198"/>
              <w:rPr>
                <w:sz w:val="18"/>
              </w:rPr>
            </w:pPr>
            <w:r>
              <w:rPr>
                <w:sz w:val="18"/>
              </w:rPr>
              <w:t>разновозрастныесборы,многодневныевыездныесобытия,включающиевсебякомплексколлективныхтворческихделгражданской, патриотической, историко-краеведческой, экологической, трудовой, спортивно-оздоровительной и др. направленности;</w:t>
            </w:r>
          </w:p>
          <w:p w:rsidR="00665FA4" w:rsidRDefault="00664DA1">
            <w:pPr>
              <w:pStyle w:val="TableParagraph"/>
              <w:numPr>
                <w:ilvl w:val="0"/>
                <w:numId w:val="124"/>
              </w:numPr>
              <w:tabs>
                <w:tab w:val="left" w:pos="829"/>
              </w:tabs>
              <w:spacing w:line="276" w:lineRule="auto"/>
              <w:ind w:right="390"/>
              <w:rPr>
                <w:sz w:val="18"/>
              </w:rPr>
            </w:pPr>
            <w:r>
              <w:rPr>
                <w:sz w:val="18"/>
              </w:rPr>
              <w:t>вовлечениеповозможностикаждогообучающегосявшкольныеделавразныхролях(сценаристов,постановщиков, исполнителей, корреспондентов, ведущих, декораторов, музыкальныхредакторов, ответственныхзакостюмы иоборудование, за приглашение и встречугостей и т. д.), помощь обучающимся в освоении навыков подготовки, проведения, анализа общешкольных дел;</w:t>
            </w:r>
          </w:p>
          <w:p w:rsidR="00665FA4" w:rsidRDefault="00664DA1">
            <w:pPr>
              <w:pStyle w:val="TableParagraph"/>
              <w:numPr>
                <w:ilvl w:val="0"/>
                <w:numId w:val="124"/>
              </w:numPr>
              <w:tabs>
                <w:tab w:val="left" w:pos="829"/>
              </w:tabs>
              <w:spacing w:before="1"/>
              <w:rPr>
                <w:sz w:val="18"/>
              </w:rPr>
            </w:pPr>
            <w:r>
              <w:rPr>
                <w:sz w:val="18"/>
              </w:rPr>
              <w:t>наблюдениезаповедениемобучающихсявситуацияхподготовки,проведения,анализаосновныхшкольныхдел,мероприятий,</w:t>
            </w:r>
            <w:r>
              <w:rPr>
                <w:spacing w:val="-5"/>
                <w:sz w:val="18"/>
              </w:rPr>
              <w:t>их</w:t>
            </w:r>
          </w:p>
        </w:tc>
      </w:tr>
    </w:tbl>
    <w:p w:rsidR="00665FA4" w:rsidRDefault="00C27720">
      <w:pPr>
        <w:pStyle w:val="a3"/>
        <w:spacing w:before="1"/>
        <w:rPr>
          <w:sz w:val="17"/>
        </w:rPr>
      </w:pPr>
      <w:r>
        <w:rPr>
          <w:noProof/>
          <w:sz w:val="17"/>
          <w:lang w:eastAsia="ru-RU"/>
        </w:rPr>
        <w:pict>
          <v:shape id="Graphic 75" o:spid="_x0000_s1076" style="position:absolute;margin-left:56.65pt;margin-top:11.05pt;width:144.05pt;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69</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С.24-25.</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441"/>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2" w:lineRule="exact"/>
              <w:rPr>
                <w:sz w:val="18"/>
              </w:rPr>
            </w:pPr>
            <w:r>
              <w:rPr>
                <w:sz w:val="18"/>
              </w:rPr>
              <w:t>отношениямисобучающимисяразныхвозрастов, спедагогамиидругими</w:t>
            </w:r>
            <w:r>
              <w:rPr>
                <w:spacing w:val="-2"/>
                <w:sz w:val="18"/>
              </w:rPr>
              <w:t>взрослыми.</w:t>
            </w:r>
          </w:p>
        </w:tc>
      </w:tr>
      <w:tr w:rsidR="00665FA4">
        <w:trPr>
          <w:trHeight w:val="4019"/>
        </w:trPr>
        <w:tc>
          <w:tcPr>
            <w:tcW w:w="864" w:type="dxa"/>
          </w:tcPr>
          <w:p w:rsidR="00665FA4" w:rsidRDefault="00664DA1">
            <w:pPr>
              <w:pStyle w:val="TableParagraph"/>
              <w:spacing w:line="268" w:lineRule="exact"/>
              <w:ind w:left="110"/>
              <w:rPr>
                <w:sz w:val="24"/>
              </w:rPr>
            </w:pPr>
            <w:r>
              <w:rPr>
                <w:spacing w:val="-4"/>
                <w:sz w:val="24"/>
              </w:rPr>
              <w:t>3.6.</w:t>
            </w:r>
          </w:p>
        </w:tc>
        <w:tc>
          <w:tcPr>
            <w:tcW w:w="2478" w:type="dxa"/>
          </w:tcPr>
          <w:p w:rsidR="00665FA4" w:rsidRDefault="00664DA1">
            <w:pPr>
              <w:pStyle w:val="TableParagraph"/>
              <w:spacing w:line="272" w:lineRule="exact"/>
              <w:ind w:left="110"/>
              <w:rPr>
                <w:b/>
                <w:sz w:val="24"/>
              </w:rPr>
            </w:pPr>
            <w:r>
              <w:rPr>
                <w:b/>
                <w:spacing w:val="-2"/>
                <w:sz w:val="24"/>
              </w:rPr>
              <w:t>Модуль</w:t>
            </w:r>
          </w:p>
          <w:p w:rsidR="00665FA4" w:rsidRDefault="00664DA1">
            <w:pPr>
              <w:pStyle w:val="TableParagraph"/>
              <w:spacing w:line="242" w:lineRule="auto"/>
              <w:ind w:left="110" w:right="148"/>
              <w:rPr>
                <w:b/>
                <w:sz w:val="24"/>
              </w:rPr>
            </w:pPr>
            <w:r>
              <w:rPr>
                <w:b/>
                <w:spacing w:val="-2"/>
                <w:sz w:val="24"/>
              </w:rPr>
              <w:t>«Внешкольные мероприятия»</w:t>
            </w:r>
            <w:r>
              <w:rPr>
                <w:b/>
                <w:spacing w:val="-2"/>
                <w:sz w:val="24"/>
                <w:vertAlign w:val="superscript"/>
              </w:rPr>
              <w:t>70</w:t>
            </w:r>
          </w:p>
        </w:tc>
        <w:tc>
          <w:tcPr>
            <w:tcW w:w="11341" w:type="dxa"/>
          </w:tcPr>
          <w:p w:rsidR="00665FA4" w:rsidRDefault="00664DA1">
            <w:pPr>
              <w:pStyle w:val="TableParagraph"/>
              <w:ind w:left="109" w:right="101"/>
              <w:jc w:val="both"/>
              <w:rPr>
                <w:b/>
                <w:sz w:val="24"/>
              </w:rPr>
            </w:pPr>
            <w:r>
              <w:rPr>
                <w:b/>
                <w:sz w:val="24"/>
              </w:rPr>
              <w:t xml:space="preserve">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w:t>
            </w:r>
            <w:r>
              <w:rPr>
                <w:b/>
                <w:spacing w:val="-2"/>
                <w:sz w:val="24"/>
              </w:rPr>
              <w:t>запланированные):</w:t>
            </w:r>
          </w:p>
          <w:p w:rsidR="00665FA4" w:rsidRDefault="00664DA1">
            <w:pPr>
              <w:pStyle w:val="TableParagraph"/>
              <w:numPr>
                <w:ilvl w:val="0"/>
                <w:numId w:val="125"/>
              </w:numPr>
              <w:tabs>
                <w:tab w:val="left" w:pos="829"/>
              </w:tabs>
              <w:ind w:right="96"/>
              <w:jc w:val="both"/>
              <w:rPr>
                <w:sz w:val="18"/>
              </w:rPr>
            </w:pPr>
            <w:r>
              <w:rPr>
                <w:sz w:val="18"/>
              </w:rPr>
              <w:t xml:space="preserve">общие внешкольные мероприятия, в том числе организуемые совместно с социальными партнёрами общеобразовательной </w:t>
            </w:r>
            <w:r>
              <w:rPr>
                <w:spacing w:val="-2"/>
                <w:sz w:val="18"/>
              </w:rPr>
              <w:t>организации;</w:t>
            </w:r>
          </w:p>
          <w:p w:rsidR="00665FA4" w:rsidRDefault="00664DA1">
            <w:pPr>
              <w:pStyle w:val="TableParagraph"/>
              <w:numPr>
                <w:ilvl w:val="0"/>
                <w:numId w:val="125"/>
              </w:numPr>
              <w:tabs>
                <w:tab w:val="left" w:pos="829"/>
              </w:tabs>
              <w:ind w:right="106"/>
              <w:jc w:val="both"/>
              <w:rPr>
                <w:sz w:val="18"/>
              </w:rPr>
            </w:pPr>
            <w:r>
              <w:rPr>
                <w:sz w:val="18"/>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665FA4" w:rsidRDefault="00664DA1">
            <w:pPr>
              <w:pStyle w:val="TableParagraph"/>
              <w:numPr>
                <w:ilvl w:val="0"/>
                <w:numId w:val="125"/>
              </w:numPr>
              <w:tabs>
                <w:tab w:val="left" w:pos="829"/>
              </w:tabs>
              <w:ind w:right="99"/>
              <w:jc w:val="both"/>
              <w:rPr>
                <w:sz w:val="18"/>
              </w:rPr>
            </w:pPr>
            <w:r>
              <w:rPr>
                <w:sz w:val="18"/>
              </w:rPr>
              <w:t>экскурсии, походы выходного дня (в музей, картинную галерею, технопарк, на предприятие и др.), организуемые в классахклассными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65FA4" w:rsidRDefault="00664DA1">
            <w:pPr>
              <w:pStyle w:val="TableParagraph"/>
              <w:numPr>
                <w:ilvl w:val="0"/>
                <w:numId w:val="125"/>
              </w:numPr>
              <w:tabs>
                <w:tab w:val="left" w:pos="829"/>
              </w:tabs>
              <w:spacing w:line="242" w:lineRule="auto"/>
              <w:ind w:right="89"/>
              <w:jc w:val="both"/>
              <w:rPr>
                <w:sz w:val="18"/>
              </w:rPr>
            </w:pPr>
            <w:r>
              <w:rPr>
                <w:sz w:val="18"/>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665FA4" w:rsidRDefault="00664DA1">
            <w:pPr>
              <w:pStyle w:val="TableParagraph"/>
              <w:numPr>
                <w:ilvl w:val="0"/>
                <w:numId w:val="125"/>
              </w:numPr>
              <w:tabs>
                <w:tab w:val="left" w:pos="829"/>
              </w:tabs>
              <w:spacing w:line="273" w:lineRule="auto"/>
              <w:ind w:right="158"/>
              <w:rPr>
                <w:sz w:val="18"/>
              </w:rPr>
            </w:pPr>
            <w:r>
              <w:rPr>
                <w:sz w:val="18"/>
              </w:rPr>
              <w:t>выездные события, включающие в себя комплекс коллективных творческих дел, в процессе которых складывается детско-взрослая общность,характеризующаясядоверительнымивзаимоотношениями,ответственнымотношениемкделу,атмосферойэмоционально- психологического комфорта.</w:t>
            </w:r>
          </w:p>
        </w:tc>
      </w:tr>
      <w:tr w:rsidR="00665FA4">
        <w:trPr>
          <w:trHeight w:val="3658"/>
        </w:trPr>
        <w:tc>
          <w:tcPr>
            <w:tcW w:w="864" w:type="dxa"/>
          </w:tcPr>
          <w:p w:rsidR="00665FA4" w:rsidRDefault="00664DA1">
            <w:pPr>
              <w:pStyle w:val="TableParagraph"/>
              <w:spacing w:line="268" w:lineRule="exact"/>
              <w:ind w:left="110"/>
              <w:rPr>
                <w:sz w:val="24"/>
              </w:rPr>
            </w:pPr>
            <w:r>
              <w:rPr>
                <w:spacing w:val="-4"/>
                <w:sz w:val="24"/>
              </w:rPr>
              <w:t>3.7.</w:t>
            </w:r>
          </w:p>
        </w:tc>
        <w:tc>
          <w:tcPr>
            <w:tcW w:w="2478" w:type="dxa"/>
          </w:tcPr>
          <w:p w:rsidR="00665FA4" w:rsidRDefault="00664DA1">
            <w:pPr>
              <w:pStyle w:val="TableParagraph"/>
              <w:spacing w:line="273" w:lineRule="exact"/>
              <w:ind w:left="110"/>
              <w:rPr>
                <w:b/>
                <w:sz w:val="24"/>
              </w:rPr>
            </w:pPr>
            <w:r>
              <w:rPr>
                <w:b/>
                <w:spacing w:val="-2"/>
                <w:sz w:val="24"/>
              </w:rPr>
              <w:t>Модуль</w:t>
            </w:r>
          </w:p>
          <w:p w:rsidR="00665FA4" w:rsidRDefault="00664DA1">
            <w:pPr>
              <w:pStyle w:val="TableParagraph"/>
              <w:spacing w:before="4" w:line="237" w:lineRule="auto"/>
              <w:ind w:left="110" w:right="782"/>
              <w:rPr>
                <w:b/>
                <w:sz w:val="24"/>
              </w:rPr>
            </w:pPr>
            <w:r>
              <w:rPr>
                <w:b/>
                <w:spacing w:val="-2"/>
                <w:sz w:val="24"/>
              </w:rPr>
              <w:t>«Организация предметно-</w:t>
            </w:r>
          </w:p>
          <w:p w:rsidR="00665FA4" w:rsidRDefault="00664DA1">
            <w:pPr>
              <w:pStyle w:val="TableParagraph"/>
              <w:spacing w:before="4"/>
              <w:ind w:left="110" w:right="148"/>
              <w:rPr>
                <w:b/>
                <w:sz w:val="24"/>
              </w:rPr>
            </w:pPr>
            <w:r>
              <w:rPr>
                <w:b/>
                <w:spacing w:val="-2"/>
                <w:sz w:val="24"/>
              </w:rPr>
              <w:t>пространственной среды»</w:t>
            </w:r>
            <w:r>
              <w:rPr>
                <w:b/>
                <w:spacing w:val="-2"/>
                <w:sz w:val="24"/>
                <w:vertAlign w:val="superscript"/>
              </w:rPr>
              <w:t>71</w:t>
            </w:r>
          </w:p>
        </w:tc>
        <w:tc>
          <w:tcPr>
            <w:tcW w:w="11341" w:type="dxa"/>
          </w:tcPr>
          <w:p w:rsidR="00665FA4" w:rsidRDefault="00664DA1">
            <w:pPr>
              <w:pStyle w:val="TableParagraph"/>
              <w:ind w:left="109" w:right="102"/>
              <w:jc w:val="both"/>
              <w:rPr>
                <w:b/>
                <w:sz w:val="24"/>
              </w:rPr>
            </w:pPr>
            <w:r>
              <w:rPr>
                <w:b/>
                <w:sz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общеобразовательной организации или </w:t>
            </w:r>
            <w:r>
              <w:rPr>
                <w:b/>
                <w:spacing w:val="-2"/>
                <w:sz w:val="24"/>
              </w:rPr>
              <w:t>запланированные):</w:t>
            </w:r>
          </w:p>
          <w:p w:rsidR="00665FA4" w:rsidRDefault="00664DA1">
            <w:pPr>
              <w:pStyle w:val="TableParagraph"/>
              <w:numPr>
                <w:ilvl w:val="0"/>
                <w:numId w:val="126"/>
              </w:numPr>
              <w:tabs>
                <w:tab w:val="left" w:pos="829"/>
              </w:tabs>
              <w:ind w:right="108"/>
              <w:jc w:val="both"/>
              <w:rPr>
                <w:sz w:val="18"/>
              </w:rPr>
            </w:pPr>
            <w:r>
              <w:rPr>
                <w:sz w:val="18"/>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65FA4" w:rsidRDefault="00664DA1">
            <w:pPr>
              <w:pStyle w:val="TableParagraph"/>
              <w:numPr>
                <w:ilvl w:val="0"/>
                <w:numId w:val="126"/>
              </w:numPr>
              <w:tabs>
                <w:tab w:val="left" w:pos="828"/>
              </w:tabs>
              <w:spacing w:line="205" w:lineRule="exact"/>
              <w:ind w:left="828" w:hanging="359"/>
              <w:jc w:val="both"/>
              <w:rPr>
                <w:sz w:val="18"/>
              </w:rPr>
            </w:pPr>
            <w:r>
              <w:rPr>
                <w:sz w:val="18"/>
              </w:rPr>
              <w:t>организациюипроведениецеремонийподнятия(спуска)государственногофлагаРоссийской</w:t>
            </w:r>
            <w:r>
              <w:rPr>
                <w:spacing w:val="-2"/>
                <w:sz w:val="18"/>
              </w:rPr>
              <w:t>Федерации;</w:t>
            </w:r>
          </w:p>
          <w:p w:rsidR="00665FA4" w:rsidRDefault="00664DA1">
            <w:pPr>
              <w:pStyle w:val="TableParagraph"/>
              <w:numPr>
                <w:ilvl w:val="0"/>
                <w:numId w:val="126"/>
              </w:numPr>
              <w:tabs>
                <w:tab w:val="left" w:pos="829"/>
              </w:tabs>
              <w:ind w:right="94"/>
              <w:jc w:val="both"/>
              <w:rPr>
                <w:sz w:val="18"/>
              </w:rPr>
            </w:pPr>
            <w:r>
              <w:rPr>
                <w:sz w:val="1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сизображениямизначимыхкультурныхобъектов местности,региона,России, памятныхисторических,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65FA4" w:rsidRDefault="00664DA1">
            <w:pPr>
              <w:pStyle w:val="TableParagraph"/>
              <w:numPr>
                <w:ilvl w:val="0"/>
                <w:numId w:val="126"/>
              </w:numPr>
              <w:tabs>
                <w:tab w:val="left" w:pos="829"/>
              </w:tabs>
              <w:spacing w:line="206" w:lineRule="exact"/>
              <w:ind w:right="101"/>
              <w:jc w:val="both"/>
              <w:rPr>
                <w:sz w:val="18"/>
              </w:rPr>
            </w:pPr>
            <w:r>
              <w:rPr>
                <w:sz w:val="1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w:t>
            </w:r>
          </w:p>
        </w:tc>
      </w:tr>
    </w:tbl>
    <w:p w:rsidR="00665FA4" w:rsidRDefault="00C27720">
      <w:pPr>
        <w:pStyle w:val="a3"/>
        <w:spacing w:before="53"/>
        <w:rPr>
          <w:sz w:val="20"/>
        </w:rPr>
      </w:pPr>
      <w:r>
        <w:rPr>
          <w:noProof/>
          <w:sz w:val="20"/>
          <w:lang w:eastAsia="ru-RU"/>
        </w:rPr>
        <w:pict>
          <v:shape id="Graphic 76" o:spid="_x0000_s1075" style="position:absolute;margin-left:56.65pt;margin-top:15.35pt;width:144.05pt;height:.75pt;z-index:-2516505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70</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С.25-26.</w:t>
      </w:r>
    </w:p>
    <w:p w:rsidR="00665FA4" w:rsidRDefault="00664DA1">
      <w:pPr>
        <w:spacing w:before="23" w:line="222" w:lineRule="exact"/>
        <w:ind w:left="425" w:right="133"/>
        <w:rPr>
          <w:sz w:val="18"/>
        </w:rPr>
      </w:pPr>
      <w:r>
        <w:rPr>
          <w:rFonts w:ascii="Calibri" w:hAnsi="Calibri"/>
          <w:position w:val="8"/>
          <w:sz w:val="14"/>
        </w:rPr>
        <w:t>71</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С.26-28.</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6832"/>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2" w:lineRule="exact"/>
              <w:jc w:val="both"/>
              <w:rPr>
                <w:sz w:val="18"/>
              </w:rPr>
            </w:pPr>
            <w:r>
              <w:rPr>
                <w:sz w:val="18"/>
              </w:rPr>
              <w:t>народов</w:t>
            </w:r>
            <w:r>
              <w:rPr>
                <w:spacing w:val="-2"/>
                <w:sz w:val="18"/>
              </w:rPr>
              <w:t>России;</w:t>
            </w:r>
          </w:p>
          <w:p w:rsidR="00665FA4" w:rsidRDefault="00664DA1">
            <w:pPr>
              <w:pStyle w:val="TableParagraph"/>
              <w:numPr>
                <w:ilvl w:val="0"/>
                <w:numId w:val="127"/>
              </w:numPr>
              <w:tabs>
                <w:tab w:val="left" w:pos="829"/>
              </w:tabs>
              <w:spacing w:before="4"/>
              <w:ind w:right="97"/>
              <w:jc w:val="both"/>
              <w:rPr>
                <w:sz w:val="18"/>
              </w:rPr>
            </w:pPr>
            <w:r>
              <w:rPr>
                <w:sz w:val="18"/>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65FA4" w:rsidRDefault="00664DA1">
            <w:pPr>
              <w:pStyle w:val="TableParagraph"/>
              <w:numPr>
                <w:ilvl w:val="0"/>
                <w:numId w:val="127"/>
              </w:numPr>
              <w:tabs>
                <w:tab w:val="left" w:pos="829"/>
              </w:tabs>
              <w:ind w:right="99"/>
              <w:jc w:val="both"/>
              <w:rPr>
                <w:sz w:val="18"/>
              </w:rPr>
            </w:pPr>
            <w:r>
              <w:rPr>
                <w:sz w:val="18"/>
              </w:rPr>
              <w:t>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учёного, героя, защитника Отечества и т. п.) в помещениях общеобразовательной организации или на прилегающей территории для общественно-гражданского почитания лиц,мест, событий в истории России; мемориалов воинской славы, памятников, памятных досок;</w:t>
            </w:r>
          </w:p>
          <w:p w:rsidR="00665FA4" w:rsidRDefault="00664DA1">
            <w:pPr>
              <w:pStyle w:val="TableParagraph"/>
              <w:numPr>
                <w:ilvl w:val="0"/>
                <w:numId w:val="127"/>
              </w:numPr>
              <w:tabs>
                <w:tab w:val="left" w:pos="829"/>
              </w:tabs>
              <w:spacing w:line="242" w:lineRule="auto"/>
              <w:ind w:right="94"/>
              <w:jc w:val="both"/>
              <w:rPr>
                <w:sz w:val="18"/>
              </w:rPr>
            </w:pPr>
            <w:r>
              <w:rPr>
                <w:sz w:val="1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665FA4" w:rsidRDefault="00664DA1">
            <w:pPr>
              <w:pStyle w:val="TableParagraph"/>
              <w:numPr>
                <w:ilvl w:val="0"/>
                <w:numId w:val="127"/>
              </w:numPr>
              <w:tabs>
                <w:tab w:val="left" w:pos="829"/>
              </w:tabs>
              <w:ind w:right="100"/>
              <w:jc w:val="both"/>
              <w:rPr>
                <w:sz w:val="18"/>
              </w:rPr>
            </w:pPr>
            <w:r>
              <w:rPr>
                <w:sz w:val="18"/>
              </w:rPr>
              <w:t>разработку и популяризацию символики общеобразовательной организации (эмблема, флаг, логотип, элементы костюмаобучающихся и т. п.), используемой как повседневно, так и в торжественные моменты;</w:t>
            </w:r>
          </w:p>
          <w:p w:rsidR="00665FA4" w:rsidRDefault="00664DA1">
            <w:pPr>
              <w:pStyle w:val="TableParagraph"/>
              <w:numPr>
                <w:ilvl w:val="0"/>
                <w:numId w:val="127"/>
              </w:numPr>
              <w:tabs>
                <w:tab w:val="left" w:pos="829"/>
              </w:tabs>
              <w:ind w:right="102"/>
              <w:rPr>
                <w:sz w:val="18"/>
              </w:rPr>
            </w:pPr>
            <w:r>
              <w:rPr>
                <w:sz w:val="18"/>
              </w:rPr>
              <w:t>подготовкуиразмещениерегулярносменяемыхэкспозицийтворческихработобучающихсявразныхпредметныхобластях,демонстрирующих их способности, знакомящих с работами друг друга;</w:t>
            </w:r>
          </w:p>
          <w:p w:rsidR="00665FA4" w:rsidRDefault="00664DA1">
            <w:pPr>
              <w:pStyle w:val="TableParagraph"/>
              <w:numPr>
                <w:ilvl w:val="0"/>
                <w:numId w:val="127"/>
              </w:numPr>
              <w:tabs>
                <w:tab w:val="left" w:pos="829"/>
              </w:tabs>
              <w:ind w:right="107"/>
              <w:rPr>
                <w:sz w:val="18"/>
              </w:rPr>
            </w:pPr>
            <w:r>
              <w:rPr>
                <w:sz w:val="1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65FA4" w:rsidRDefault="00664DA1">
            <w:pPr>
              <w:pStyle w:val="TableParagraph"/>
              <w:numPr>
                <w:ilvl w:val="0"/>
                <w:numId w:val="127"/>
              </w:numPr>
              <w:tabs>
                <w:tab w:val="left" w:pos="829"/>
              </w:tabs>
              <w:ind w:right="109"/>
              <w:rPr>
                <w:sz w:val="18"/>
              </w:rPr>
            </w:pPr>
            <w:r>
              <w:rPr>
                <w:sz w:val="18"/>
              </w:rPr>
              <w:t>разработку,оформление,поддержаниеииспользованиеигровыхпространств,спортивныхиигровыхплощадок,зонактивногои тихого отдыха;</w:t>
            </w:r>
          </w:p>
          <w:p w:rsidR="00665FA4" w:rsidRDefault="00664DA1">
            <w:pPr>
              <w:pStyle w:val="TableParagraph"/>
              <w:numPr>
                <w:ilvl w:val="0"/>
                <w:numId w:val="127"/>
              </w:numPr>
              <w:tabs>
                <w:tab w:val="left" w:pos="829"/>
              </w:tabs>
              <w:spacing w:line="273" w:lineRule="auto"/>
              <w:ind w:right="92"/>
              <w:jc w:val="both"/>
              <w:rPr>
                <w:sz w:val="18"/>
              </w:rPr>
            </w:pPr>
            <w:r>
              <w:rPr>
                <w:sz w:val="1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65FA4" w:rsidRDefault="00664DA1">
            <w:pPr>
              <w:pStyle w:val="TableParagraph"/>
              <w:numPr>
                <w:ilvl w:val="0"/>
                <w:numId w:val="127"/>
              </w:numPr>
              <w:tabs>
                <w:tab w:val="left" w:pos="829"/>
              </w:tabs>
              <w:spacing w:before="3" w:line="278" w:lineRule="auto"/>
              <w:ind w:right="99"/>
              <w:jc w:val="both"/>
              <w:rPr>
                <w:sz w:val="18"/>
              </w:rPr>
            </w:pPr>
            <w:r>
              <w:rPr>
                <w:sz w:val="1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65FA4" w:rsidRDefault="00664DA1">
            <w:pPr>
              <w:pStyle w:val="TableParagraph"/>
              <w:numPr>
                <w:ilvl w:val="0"/>
                <w:numId w:val="127"/>
              </w:numPr>
              <w:tabs>
                <w:tab w:val="left" w:pos="829"/>
              </w:tabs>
              <w:spacing w:line="278" w:lineRule="auto"/>
              <w:ind w:right="106"/>
              <w:jc w:val="both"/>
              <w:rPr>
                <w:sz w:val="18"/>
              </w:rPr>
            </w:pPr>
            <w:r>
              <w:rPr>
                <w:sz w:val="1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665FA4" w:rsidRDefault="00664DA1">
            <w:pPr>
              <w:pStyle w:val="TableParagraph"/>
              <w:numPr>
                <w:ilvl w:val="0"/>
                <w:numId w:val="127"/>
              </w:numPr>
              <w:tabs>
                <w:tab w:val="left" w:pos="829"/>
              </w:tabs>
              <w:spacing w:line="276" w:lineRule="auto"/>
              <w:ind w:right="90"/>
              <w:jc w:val="both"/>
              <w:rPr>
                <w:sz w:val="18"/>
              </w:rPr>
            </w:pPr>
            <w:r>
              <w:rPr>
                <w:sz w:val="18"/>
              </w:rPr>
              <w:t xml:space="preserve">разработкуи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Pr>
                <w:spacing w:val="-2"/>
                <w:sz w:val="18"/>
              </w:rPr>
              <w:t>безопасности.</w:t>
            </w:r>
          </w:p>
          <w:p w:rsidR="00665FA4" w:rsidRDefault="00664DA1">
            <w:pPr>
              <w:pStyle w:val="TableParagraph"/>
              <w:spacing w:before="177" w:line="274" w:lineRule="exact"/>
              <w:ind w:left="109"/>
              <w:rPr>
                <w:b/>
                <w:sz w:val="24"/>
              </w:rPr>
            </w:pPr>
            <w:r>
              <w:rPr>
                <w:b/>
                <w:sz w:val="24"/>
              </w:rPr>
              <w:t>Предметно-пространственнаясредастроитсякакмаксимальнодоступнаядляобучающихсяс особыми образовательными потребностями.</w:t>
            </w:r>
          </w:p>
        </w:tc>
      </w:tr>
      <w:tr w:rsidR="00665FA4">
        <w:trPr>
          <w:trHeight w:val="272"/>
        </w:trPr>
        <w:tc>
          <w:tcPr>
            <w:tcW w:w="864" w:type="dxa"/>
            <w:tcBorders>
              <w:bottom w:val="nil"/>
            </w:tcBorders>
          </w:tcPr>
          <w:p w:rsidR="00665FA4" w:rsidRDefault="00664DA1">
            <w:pPr>
              <w:pStyle w:val="TableParagraph"/>
              <w:spacing w:line="252" w:lineRule="exact"/>
              <w:ind w:left="110"/>
              <w:rPr>
                <w:sz w:val="24"/>
              </w:rPr>
            </w:pPr>
            <w:r>
              <w:rPr>
                <w:spacing w:val="-4"/>
                <w:sz w:val="24"/>
              </w:rPr>
              <w:t>3.8.</w:t>
            </w:r>
          </w:p>
        </w:tc>
        <w:tc>
          <w:tcPr>
            <w:tcW w:w="2478" w:type="dxa"/>
            <w:tcBorders>
              <w:bottom w:val="nil"/>
            </w:tcBorders>
          </w:tcPr>
          <w:p w:rsidR="00665FA4" w:rsidRDefault="00664DA1">
            <w:pPr>
              <w:pStyle w:val="TableParagraph"/>
              <w:spacing w:line="252" w:lineRule="exact"/>
              <w:ind w:left="110"/>
              <w:rPr>
                <w:b/>
                <w:sz w:val="24"/>
              </w:rPr>
            </w:pPr>
            <w:r>
              <w:rPr>
                <w:b/>
                <w:spacing w:val="-2"/>
                <w:sz w:val="24"/>
              </w:rPr>
              <w:t>Модуль</w:t>
            </w:r>
          </w:p>
        </w:tc>
        <w:tc>
          <w:tcPr>
            <w:tcW w:w="11341" w:type="dxa"/>
            <w:vMerge w:val="restart"/>
          </w:tcPr>
          <w:p w:rsidR="00665FA4" w:rsidRDefault="00664DA1">
            <w:pPr>
              <w:pStyle w:val="TableParagraph"/>
              <w:ind w:left="109" w:right="100"/>
              <w:jc w:val="both"/>
              <w:rPr>
                <w:b/>
                <w:sz w:val="24"/>
              </w:rPr>
            </w:pPr>
            <w:r>
              <w:rPr>
                <w:b/>
                <w:sz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rsidR="00665FA4" w:rsidRDefault="00664DA1">
            <w:pPr>
              <w:pStyle w:val="TableParagraph"/>
              <w:numPr>
                <w:ilvl w:val="0"/>
                <w:numId w:val="128"/>
              </w:numPr>
              <w:tabs>
                <w:tab w:val="left" w:pos="829"/>
              </w:tabs>
              <w:spacing w:line="242" w:lineRule="auto"/>
              <w:ind w:right="101"/>
              <w:jc w:val="both"/>
              <w:rPr>
                <w:sz w:val="18"/>
              </w:rPr>
            </w:pPr>
            <w:r>
              <w:rPr>
                <w:sz w:val="18"/>
              </w:rPr>
              <w:t>создание и деятельность в общеобразовательной организации, в классах представительных органов родительского сообщества (родительскогокомитетаобщеобразовательной организации, классов), участвующих в обсуждении и решениивопросов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665FA4" w:rsidRDefault="00664DA1">
            <w:pPr>
              <w:pStyle w:val="TableParagraph"/>
              <w:numPr>
                <w:ilvl w:val="0"/>
                <w:numId w:val="128"/>
              </w:numPr>
              <w:tabs>
                <w:tab w:val="left" w:pos="829"/>
              </w:tabs>
              <w:spacing w:line="206" w:lineRule="exact"/>
              <w:ind w:right="111"/>
              <w:jc w:val="both"/>
              <w:rPr>
                <w:sz w:val="18"/>
              </w:rPr>
            </w:pPr>
            <w:r>
              <w:rPr>
                <w:sz w:val="1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r>
      <w:tr w:rsidR="00665FA4">
        <w:trPr>
          <w:trHeight w:val="266"/>
        </w:trPr>
        <w:tc>
          <w:tcPr>
            <w:tcW w:w="864" w:type="dxa"/>
            <w:tcBorders>
              <w:top w:val="nil"/>
              <w:bottom w:val="nil"/>
            </w:tcBorders>
          </w:tcPr>
          <w:p w:rsidR="00665FA4" w:rsidRDefault="00665FA4">
            <w:pPr>
              <w:pStyle w:val="TableParagraph"/>
              <w:ind w:left="0"/>
              <w:rPr>
                <w:sz w:val="18"/>
              </w:rPr>
            </w:pPr>
          </w:p>
        </w:tc>
        <w:tc>
          <w:tcPr>
            <w:tcW w:w="2478" w:type="dxa"/>
            <w:tcBorders>
              <w:top w:val="nil"/>
              <w:bottom w:val="nil"/>
            </w:tcBorders>
          </w:tcPr>
          <w:p w:rsidR="00665FA4" w:rsidRDefault="00664DA1">
            <w:pPr>
              <w:pStyle w:val="TableParagraph"/>
              <w:tabs>
                <w:tab w:val="left" w:pos="2264"/>
              </w:tabs>
              <w:spacing w:line="246" w:lineRule="exact"/>
              <w:ind w:left="110"/>
              <w:rPr>
                <w:b/>
                <w:sz w:val="24"/>
              </w:rPr>
            </w:pPr>
            <w:r>
              <w:rPr>
                <w:b/>
                <w:spacing w:val="-2"/>
                <w:sz w:val="24"/>
              </w:rPr>
              <w:t>«Взаимодействие</w:t>
            </w:r>
            <w:r>
              <w:rPr>
                <w:b/>
                <w:sz w:val="24"/>
              </w:rPr>
              <w:tab/>
            </w:r>
            <w:r>
              <w:rPr>
                <w:b/>
                <w:spacing w:val="-10"/>
                <w:sz w:val="24"/>
              </w:rPr>
              <w:t>с</w:t>
            </w:r>
          </w:p>
        </w:tc>
        <w:tc>
          <w:tcPr>
            <w:tcW w:w="11341" w:type="dxa"/>
            <w:vMerge/>
            <w:tcBorders>
              <w:top w:val="nil"/>
            </w:tcBorders>
          </w:tcPr>
          <w:p w:rsidR="00665FA4" w:rsidRDefault="00665FA4">
            <w:pPr>
              <w:rPr>
                <w:sz w:val="2"/>
                <w:szCs w:val="2"/>
              </w:rPr>
            </w:pPr>
          </w:p>
        </w:tc>
      </w:tr>
      <w:tr w:rsidR="00665FA4">
        <w:trPr>
          <w:trHeight w:val="265"/>
        </w:trPr>
        <w:tc>
          <w:tcPr>
            <w:tcW w:w="864" w:type="dxa"/>
            <w:tcBorders>
              <w:top w:val="nil"/>
              <w:bottom w:val="nil"/>
            </w:tcBorders>
          </w:tcPr>
          <w:p w:rsidR="00665FA4" w:rsidRDefault="00665FA4">
            <w:pPr>
              <w:pStyle w:val="TableParagraph"/>
              <w:ind w:left="0"/>
              <w:rPr>
                <w:sz w:val="18"/>
              </w:rPr>
            </w:pPr>
          </w:p>
        </w:tc>
        <w:tc>
          <w:tcPr>
            <w:tcW w:w="2478" w:type="dxa"/>
            <w:tcBorders>
              <w:top w:val="nil"/>
              <w:bottom w:val="nil"/>
            </w:tcBorders>
          </w:tcPr>
          <w:p w:rsidR="00665FA4" w:rsidRDefault="00664DA1">
            <w:pPr>
              <w:pStyle w:val="TableParagraph"/>
              <w:spacing w:line="246" w:lineRule="exact"/>
              <w:ind w:left="110"/>
              <w:rPr>
                <w:b/>
                <w:sz w:val="24"/>
              </w:rPr>
            </w:pPr>
            <w:r>
              <w:rPr>
                <w:b/>
                <w:spacing w:val="-2"/>
                <w:sz w:val="24"/>
              </w:rPr>
              <w:t>родителями</w:t>
            </w:r>
          </w:p>
        </w:tc>
        <w:tc>
          <w:tcPr>
            <w:tcW w:w="11341" w:type="dxa"/>
            <w:vMerge/>
            <w:tcBorders>
              <w:top w:val="nil"/>
            </w:tcBorders>
          </w:tcPr>
          <w:p w:rsidR="00665FA4" w:rsidRDefault="00665FA4">
            <w:pPr>
              <w:rPr>
                <w:sz w:val="2"/>
                <w:szCs w:val="2"/>
              </w:rPr>
            </w:pPr>
          </w:p>
        </w:tc>
      </w:tr>
      <w:tr w:rsidR="00665FA4">
        <w:trPr>
          <w:trHeight w:val="266"/>
        </w:trPr>
        <w:tc>
          <w:tcPr>
            <w:tcW w:w="864" w:type="dxa"/>
            <w:tcBorders>
              <w:top w:val="nil"/>
              <w:bottom w:val="nil"/>
            </w:tcBorders>
          </w:tcPr>
          <w:p w:rsidR="00665FA4" w:rsidRDefault="00665FA4">
            <w:pPr>
              <w:pStyle w:val="TableParagraph"/>
              <w:ind w:left="0"/>
              <w:rPr>
                <w:sz w:val="18"/>
              </w:rPr>
            </w:pPr>
          </w:p>
        </w:tc>
        <w:tc>
          <w:tcPr>
            <w:tcW w:w="2478" w:type="dxa"/>
            <w:tcBorders>
              <w:top w:val="nil"/>
              <w:bottom w:val="nil"/>
            </w:tcBorders>
          </w:tcPr>
          <w:p w:rsidR="00665FA4" w:rsidRDefault="00664DA1">
            <w:pPr>
              <w:pStyle w:val="TableParagraph"/>
              <w:spacing w:line="246" w:lineRule="exact"/>
              <w:ind w:left="110"/>
              <w:rPr>
                <w:b/>
                <w:sz w:val="24"/>
              </w:rPr>
            </w:pPr>
            <w:r>
              <w:rPr>
                <w:b/>
                <w:spacing w:val="-2"/>
                <w:sz w:val="24"/>
              </w:rPr>
              <w:t>(законными</w:t>
            </w:r>
          </w:p>
        </w:tc>
        <w:tc>
          <w:tcPr>
            <w:tcW w:w="11341" w:type="dxa"/>
            <w:vMerge/>
            <w:tcBorders>
              <w:top w:val="nil"/>
            </w:tcBorders>
          </w:tcPr>
          <w:p w:rsidR="00665FA4" w:rsidRDefault="00665FA4">
            <w:pPr>
              <w:rPr>
                <w:sz w:val="2"/>
                <w:szCs w:val="2"/>
              </w:rPr>
            </w:pPr>
          </w:p>
        </w:tc>
      </w:tr>
      <w:tr w:rsidR="00665FA4">
        <w:trPr>
          <w:trHeight w:val="256"/>
        </w:trPr>
        <w:tc>
          <w:tcPr>
            <w:tcW w:w="864" w:type="dxa"/>
            <w:tcBorders>
              <w:top w:val="nil"/>
              <w:bottom w:val="nil"/>
            </w:tcBorders>
          </w:tcPr>
          <w:p w:rsidR="00665FA4" w:rsidRDefault="00665FA4">
            <w:pPr>
              <w:pStyle w:val="TableParagraph"/>
              <w:ind w:left="0"/>
              <w:rPr>
                <w:sz w:val="18"/>
              </w:rPr>
            </w:pPr>
          </w:p>
        </w:tc>
        <w:tc>
          <w:tcPr>
            <w:tcW w:w="2478" w:type="dxa"/>
            <w:tcBorders>
              <w:top w:val="nil"/>
              <w:bottom w:val="nil"/>
            </w:tcBorders>
          </w:tcPr>
          <w:p w:rsidR="00665FA4" w:rsidRDefault="00664DA1">
            <w:pPr>
              <w:pStyle w:val="TableParagraph"/>
              <w:spacing w:line="237" w:lineRule="exact"/>
              <w:ind w:left="110"/>
              <w:rPr>
                <w:b/>
                <w:sz w:val="24"/>
              </w:rPr>
            </w:pPr>
            <w:r>
              <w:rPr>
                <w:b/>
                <w:spacing w:val="-2"/>
                <w:sz w:val="24"/>
              </w:rPr>
              <w:t>представителями)»</w:t>
            </w:r>
          </w:p>
        </w:tc>
        <w:tc>
          <w:tcPr>
            <w:tcW w:w="11341" w:type="dxa"/>
            <w:vMerge/>
            <w:tcBorders>
              <w:top w:val="nil"/>
            </w:tcBorders>
          </w:tcPr>
          <w:p w:rsidR="00665FA4" w:rsidRDefault="00665FA4">
            <w:pPr>
              <w:rPr>
                <w:sz w:val="2"/>
                <w:szCs w:val="2"/>
              </w:rPr>
            </w:pPr>
          </w:p>
        </w:tc>
      </w:tr>
      <w:tr w:rsidR="00665FA4">
        <w:trPr>
          <w:trHeight w:val="485"/>
        </w:trPr>
        <w:tc>
          <w:tcPr>
            <w:tcW w:w="864" w:type="dxa"/>
            <w:tcBorders>
              <w:top w:val="nil"/>
            </w:tcBorders>
          </w:tcPr>
          <w:p w:rsidR="00665FA4" w:rsidRDefault="00665FA4">
            <w:pPr>
              <w:pStyle w:val="TableParagraph"/>
              <w:ind w:left="0"/>
              <w:rPr>
                <w:sz w:val="18"/>
              </w:rPr>
            </w:pPr>
          </w:p>
        </w:tc>
        <w:tc>
          <w:tcPr>
            <w:tcW w:w="2478" w:type="dxa"/>
            <w:tcBorders>
              <w:top w:val="nil"/>
            </w:tcBorders>
          </w:tcPr>
          <w:p w:rsidR="00665FA4" w:rsidRDefault="00664DA1">
            <w:pPr>
              <w:pStyle w:val="TableParagraph"/>
              <w:spacing w:line="165" w:lineRule="exact"/>
              <w:ind w:left="110"/>
              <w:rPr>
                <w:b/>
                <w:sz w:val="16"/>
              </w:rPr>
            </w:pPr>
            <w:r>
              <w:rPr>
                <w:b/>
                <w:spacing w:val="-5"/>
                <w:sz w:val="16"/>
              </w:rPr>
              <w:t>72</w:t>
            </w:r>
          </w:p>
        </w:tc>
        <w:tc>
          <w:tcPr>
            <w:tcW w:w="11341" w:type="dxa"/>
            <w:vMerge/>
            <w:tcBorders>
              <w:top w:val="nil"/>
            </w:tcBorders>
          </w:tcPr>
          <w:p w:rsidR="00665FA4" w:rsidRDefault="00665FA4">
            <w:pPr>
              <w:rPr>
                <w:sz w:val="2"/>
                <w:szCs w:val="2"/>
              </w:rPr>
            </w:pPr>
          </w:p>
        </w:tc>
      </w:tr>
    </w:tbl>
    <w:p w:rsidR="00665FA4" w:rsidRDefault="00C27720">
      <w:pPr>
        <w:pStyle w:val="a3"/>
        <w:spacing w:before="11"/>
        <w:rPr>
          <w:sz w:val="16"/>
        </w:rPr>
      </w:pPr>
      <w:r>
        <w:rPr>
          <w:noProof/>
          <w:sz w:val="16"/>
          <w:lang w:eastAsia="ru-RU"/>
        </w:rPr>
        <w:pict>
          <v:shape id="Graphic 77" o:spid="_x0000_s1074" style="position:absolute;margin-left:56.65pt;margin-top:10.95pt;width:144.05pt;height:.75pt;z-index:-2516495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72</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С.28-29.</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3774"/>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numPr>
                <w:ilvl w:val="0"/>
                <w:numId w:val="129"/>
              </w:numPr>
              <w:tabs>
                <w:tab w:val="left" w:pos="828"/>
              </w:tabs>
              <w:spacing w:line="207" w:lineRule="exact"/>
              <w:ind w:left="828" w:hanging="359"/>
              <w:jc w:val="both"/>
              <w:rPr>
                <w:sz w:val="18"/>
              </w:rPr>
            </w:pPr>
            <w:r>
              <w:rPr>
                <w:sz w:val="18"/>
              </w:rPr>
              <w:t>родительскиедни,вкоторыеродители(законныепредставители)могутпосещатьурокиивнеурочные</w:t>
            </w:r>
            <w:r>
              <w:rPr>
                <w:spacing w:val="-2"/>
                <w:sz w:val="18"/>
              </w:rPr>
              <w:t>занятия;</w:t>
            </w:r>
          </w:p>
          <w:p w:rsidR="00665FA4" w:rsidRDefault="00664DA1">
            <w:pPr>
              <w:pStyle w:val="TableParagraph"/>
              <w:numPr>
                <w:ilvl w:val="0"/>
                <w:numId w:val="129"/>
              </w:numPr>
              <w:tabs>
                <w:tab w:val="left" w:pos="829"/>
              </w:tabs>
              <w:spacing w:before="33" w:line="278" w:lineRule="auto"/>
              <w:ind w:right="108"/>
              <w:jc w:val="both"/>
              <w:rPr>
                <w:sz w:val="18"/>
              </w:rPr>
            </w:pPr>
            <w:r>
              <w:rPr>
                <w:sz w:val="18"/>
              </w:rPr>
              <w:t>работу семейных клубов, родительских гостиных, предоставляющих родителям, педагогам и обучающимся площадку длясовместного досуга и общения, с обсуждением актуальных вопросов воспитания;</w:t>
            </w:r>
          </w:p>
          <w:p w:rsidR="00665FA4" w:rsidRDefault="00664DA1">
            <w:pPr>
              <w:pStyle w:val="TableParagraph"/>
              <w:numPr>
                <w:ilvl w:val="0"/>
                <w:numId w:val="129"/>
              </w:numPr>
              <w:tabs>
                <w:tab w:val="left" w:pos="829"/>
              </w:tabs>
              <w:spacing w:line="276" w:lineRule="auto"/>
              <w:ind w:right="95"/>
              <w:jc w:val="both"/>
              <w:rPr>
                <w:sz w:val="18"/>
              </w:rPr>
            </w:pPr>
            <w:r>
              <w:rPr>
                <w:sz w:val="18"/>
              </w:rPr>
              <w:t>проведение тематических собраний (втом числе поинициативе родителей), на которых родителимогут получать советы по вопросам воспитания, консультации психологов, врачей, социальных работников, служителей традиционных российских религий,обмениваться опытом;</w:t>
            </w:r>
          </w:p>
          <w:p w:rsidR="00665FA4" w:rsidRDefault="00664DA1">
            <w:pPr>
              <w:pStyle w:val="TableParagraph"/>
              <w:numPr>
                <w:ilvl w:val="0"/>
                <w:numId w:val="129"/>
              </w:numPr>
              <w:tabs>
                <w:tab w:val="left" w:pos="829"/>
              </w:tabs>
              <w:spacing w:line="278" w:lineRule="auto"/>
              <w:ind w:right="99"/>
              <w:jc w:val="both"/>
              <w:rPr>
                <w:sz w:val="18"/>
              </w:rPr>
            </w:pPr>
            <w:r>
              <w:rPr>
                <w:sz w:val="18"/>
              </w:rPr>
              <w:t>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65FA4" w:rsidRDefault="00664DA1">
            <w:pPr>
              <w:pStyle w:val="TableParagraph"/>
              <w:numPr>
                <w:ilvl w:val="0"/>
                <w:numId w:val="129"/>
              </w:numPr>
              <w:tabs>
                <w:tab w:val="left" w:pos="829"/>
              </w:tabs>
              <w:spacing w:line="276" w:lineRule="auto"/>
              <w:ind w:right="96"/>
              <w:jc w:val="both"/>
              <w:rPr>
                <w:sz w:val="18"/>
              </w:rPr>
            </w:pPr>
            <w:r>
              <w:rPr>
                <w:sz w:val="18"/>
              </w:rPr>
              <w:t xml:space="preserve">участие родителей в психолого-педагогических консилиумах в случаях, предусмотренных нормативными документами о психолого- педагогическом консилиуме в общеобразовательной организации в соответствии с порядком привлечения родителей (законных </w:t>
            </w:r>
            <w:r>
              <w:rPr>
                <w:spacing w:val="-2"/>
                <w:sz w:val="18"/>
              </w:rPr>
              <w:t>представителей);</w:t>
            </w:r>
          </w:p>
          <w:p w:rsidR="00665FA4" w:rsidRDefault="00664DA1">
            <w:pPr>
              <w:pStyle w:val="TableParagraph"/>
              <w:numPr>
                <w:ilvl w:val="0"/>
                <w:numId w:val="129"/>
              </w:numPr>
              <w:tabs>
                <w:tab w:val="left" w:pos="828"/>
              </w:tabs>
              <w:ind w:left="828" w:hanging="359"/>
              <w:jc w:val="both"/>
              <w:rPr>
                <w:sz w:val="18"/>
              </w:rPr>
            </w:pPr>
            <w:r>
              <w:rPr>
                <w:sz w:val="18"/>
              </w:rPr>
              <w:t>привлечениеродителей(законныхпредставителей)кподготовкеипроведениюклассныхиобщешкольных</w:t>
            </w:r>
            <w:r>
              <w:rPr>
                <w:spacing w:val="-2"/>
                <w:sz w:val="18"/>
              </w:rPr>
              <w:t>мероприятий;</w:t>
            </w:r>
          </w:p>
          <w:p w:rsidR="00665FA4" w:rsidRDefault="00664DA1">
            <w:pPr>
              <w:pStyle w:val="TableParagraph"/>
              <w:numPr>
                <w:ilvl w:val="0"/>
                <w:numId w:val="129"/>
              </w:numPr>
              <w:tabs>
                <w:tab w:val="left" w:pos="828"/>
              </w:tabs>
              <w:spacing w:before="26"/>
              <w:ind w:left="828" w:hanging="359"/>
              <w:jc w:val="both"/>
              <w:rPr>
                <w:sz w:val="18"/>
              </w:rPr>
            </w:pPr>
            <w:r>
              <w:rPr>
                <w:sz w:val="18"/>
              </w:rPr>
              <w:t>профориентационнаяработасродителями(законнымипредставителями)</w:t>
            </w:r>
            <w:r>
              <w:rPr>
                <w:spacing w:val="-2"/>
                <w:sz w:val="18"/>
              </w:rPr>
              <w:t>обучающихся;</w:t>
            </w:r>
          </w:p>
          <w:p w:rsidR="00665FA4" w:rsidRDefault="00664DA1">
            <w:pPr>
              <w:pStyle w:val="TableParagraph"/>
              <w:numPr>
                <w:ilvl w:val="0"/>
                <w:numId w:val="129"/>
              </w:numPr>
              <w:tabs>
                <w:tab w:val="left" w:pos="829"/>
              </w:tabs>
              <w:spacing w:before="29" w:line="273" w:lineRule="auto"/>
              <w:ind w:right="99"/>
              <w:jc w:val="both"/>
              <w:rPr>
                <w:sz w:val="18"/>
              </w:rPr>
            </w:pPr>
            <w:r>
              <w:rPr>
                <w:sz w:val="1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tc>
      </w:tr>
      <w:tr w:rsidR="00665FA4">
        <w:trPr>
          <w:trHeight w:val="2664"/>
        </w:trPr>
        <w:tc>
          <w:tcPr>
            <w:tcW w:w="864" w:type="dxa"/>
          </w:tcPr>
          <w:p w:rsidR="00665FA4" w:rsidRDefault="00664DA1">
            <w:pPr>
              <w:pStyle w:val="TableParagraph"/>
              <w:spacing w:line="268" w:lineRule="exact"/>
              <w:ind w:left="10" w:right="279"/>
              <w:jc w:val="center"/>
              <w:rPr>
                <w:sz w:val="24"/>
              </w:rPr>
            </w:pPr>
            <w:r>
              <w:rPr>
                <w:spacing w:val="-4"/>
                <w:sz w:val="24"/>
              </w:rPr>
              <w:t>3.9.</w:t>
            </w:r>
          </w:p>
        </w:tc>
        <w:tc>
          <w:tcPr>
            <w:tcW w:w="2478" w:type="dxa"/>
          </w:tcPr>
          <w:p w:rsidR="00665FA4" w:rsidRDefault="00664DA1">
            <w:pPr>
              <w:pStyle w:val="TableParagraph"/>
              <w:spacing w:line="273" w:lineRule="exact"/>
              <w:ind w:left="110"/>
              <w:rPr>
                <w:b/>
                <w:sz w:val="24"/>
              </w:rPr>
            </w:pPr>
            <w:r>
              <w:rPr>
                <w:b/>
                <w:spacing w:val="-2"/>
                <w:sz w:val="24"/>
              </w:rPr>
              <w:t>Модуль</w:t>
            </w:r>
          </w:p>
          <w:p w:rsidR="00665FA4" w:rsidRDefault="00664DA1">
            <w:pPr>
              <w:pStyle w:val="TableParagraph"/>
              <w:spacing w:before="2"/>
              <w:ind w:left="110"/>
              <w:rPr>
                <w:b/>
                <w:sz w:val="24"/>
              </w:rPr>
            </w:pPr>
            <w:r>
              <w:rPr>
                <w:b/>
                <w:spacing w:val="-2"/>
                <w:sz w:val="24"/>
              </w:rPr>
              <w:t>«Самоуправление»</w:t>
            </w:r>
            <w:r>
              <w:rPr>
                <w:b/>
                <w:spacing w:val="-2"/>
                <w:sz w:val="24"/>
                <w:vertAlign w:val="superscript"/>
              </w:rPr>
              <w:t>73</w:t>
            </w:r>
          </w:p>
        </w:tc>
        <w:tc>
          <w:tcPr>
            <w:tcW w:w="11341" w:type="dxa"/>
          </w:tcPr>
          <w:p w:rsidR="00665FA4" w:rsidRDefault="00664DA1">
            <w:pPr>
              <w:pStyle w:val="TableParagraph"/>
              <w:ind w:left="109" w:right="92"/>
              <w:jc w:val="both"/>
              <w:rPr>
                <w:b/>
                <w:sz w:val="24"/>
              </w:rPr>
            </w:pPr>
            <w:r>
              <w:rPr>
                <w:b/>
                <w:sz w:val="24"/>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665FA4" w:rsidRDefault="00664DA1">
            <w:pPr>
              <w:pStyle w:val="TableParagraph"/>
              <w:numPr>
                <w:ilvl w:val="0"/>
                <w:numId w:val="130"/>
              </w:numPr>
              <w:tabs>
                <w:tab w:val="left" w:pos="828"/>
              </w:tabs>
              <w:ind w:left="828" w:hanging="359"/>
              <w:jc w:val="both"/>
              <w:rPr>
                <w:sz w:val="18"/>
              </w:rPr>
            </w:pPr>
            <w:r>
              <w:rPr>
                <w:sz w:val="18"/>
              </w:rPr>
              <w:t>организациюидеятельностьоргановученическогосамоуправления(советобучающихсяилидр.),избранных</w:t>
            </w:r>
            <w:r>
              <w:rPr>
                <w:spacing w:val="-2"/>
                <w:sz w:val="18"/>
              </w:rPr>
              <w:t>обучающимися;</w:t>
            </w:r>
          </w:p>
          <w:p w:rsidR="00665FA4" w:rsidRDefault="00664DA1">
            <w:pPr>
              <w:pStyle w:val="TableParagraph"/>
              <w:numPr>
                <w:ilvl w:val="0"/>
                <w:numId w:val="130"/>
              </w:numPr>
              <w:tabs>
                <w:tab w:val="left" w:pos="829"/>
              </w:tabs>
              <w:spacing w:before="2" w:line="273" w:lineRule="auto"/>
              <w:ind w:right="104"/>
              <w:jc w:val="both"/>
              <w:rPr>
                <w:sz w:val="18"/>
              </w:rPr>
            </w:pPr>
            <w:r>
              <w:rPr>
                <w:sz w:val="18"/>
              </w:rPr>
              <w:t xml:space="preserve">представление органами ученического самоуправления интересов обучающихся в процессе управления общеобразовательной </w:t>
            </w:r>
            <w:r>
              <w:rPr>
                <w:spacing w:val="-2"/>
                <w:sz w:val="18"/>
              </w:rPr>
              <w:t>организацией;</w:t>
            </w:r>
          </w:p>
          <w:p w:rsidR="00665FA4" w:rsidRDefault="00664DA1">
            <w:pPr>
              <w:pStyle w:val="TableParagraph"/>
              <w:numPr>
                <w:ilvl w:val="0"/>
                <w:numId w:val="130"/>
              </w:numPr>
              <w:tabs>
                <w:tab w:val="left" w:pos="828"/>
              </w:tabs>
              <w:spacing w:before="3"/>
              <w:ind w:left="828" w:hanging="359"/>
              <w:jc w:val="both"/>
              <w:rPr>
                <w:sz w:val="18"/>
              </w:rPr>
            </w:pPr>
            <w:r>
              <w:rPr>
                <w:sz w:val="18"/>
              </w:rPr>
              <w:t>защитуорганамиученическогосамоуправлениязаконныхинтересовиправ</w:t>
            </w:r>
            <w:r>
              <w:rPr>
                <w:spacing w:val="-2"/>
                <w:sz w:val="18"/>
              </w:rPr>
              <w:t xml:space="preserve"> обучающихся;</w:t>
            </w:r>
          </w:p>
          <w:p w:rsidR="00665FA4" w:rsidRDefault="00664DA1">
            <w:pPr>
              <w:pStyle w:val="TableParagraph"/>
              <w:numPr>
                <w:ilvl w:val="0"/>
                <w:numId w:val="130"/>
              </w:numPr>
              <w:tabs>
                <w:tab w:val="left" w:pos="829"/>
              </w:tabs>
              <w:spacing w:before="29" w:line="276" w:lineRule="auto"/>
              <w:ind w:right="100"/>
              <w:jc w:val="both"/>
              <w:rPr>
                <w:sz w:val="18"/>
              </w:rPr>
            </w:pPr>
            <w:r>
              <w:rPr>
                <w:sz w:val="1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w:t>
            </w:r>
            <w:r>
              <w:rPr>
                <w:spacing w:val="-2"/>
                <w:sz w:val="18"/>
              </w:rPr>
              <w:t>организации.</w:t>
            </w:r>
          </w:p>
        </w:tc>
      </w:tr>
      <w:tr w:rsidR="00665FA4">
        <w:trPr>
          <w:trHeight w:val="1723"/>
        </w:trPr>
        <w:tc>
          <w:tcPr>
            <w:tcW w:w="864" w:type="dxa"/>
          </w:tcPr>
          <w:p w:rsidR="00665FA4" w:rsidRDefault="00664DA1">
            <w:pPr>
              <w:pStyle w:val="TableParagraph"/>
              <w:spacing w:line="268" w:lineRule="exact"/>
              <w:ind w:left="10" w:right="159"/>
              <w:jc w:val="center"/>
              <w:rPr>
                <w:sz w:val="24"/>
              </w:rPr>
            </w:pPr>
            <w:r>
              <w:rPr>
                <w:spacing w:val="-2"/>
                <w:sz w:val="24"/>
              </w:rPr>
              <w:t>3.10.</w:t>
            </w:r>
          </w:p>
        </w:tc>
        <w:tc>
          <w:tcPr>
            <w:tcW w:w="2478" w:type="dxa"/>
          </w:tcPr>
          <w:p w:rsidR="00665FA4" w:rsidRDefault="00664DA1">
            <w:pPr>
              <w:pStyle w:val="TableParagraph"/>
              <w:spacing w:line="272" w:lineRule="exact"/>
              <w:ind w:left="110"/>
              <w:rPr>
                <w:b/>
                <w:sz w:val="24"/>
              </w:rPr>
            </w:pPr>
            <w:r>
              <w:rPr>
                <w:b/>
                <w:spacing w:val="-2"/>
                <w:sz w:val="24"/>
              </w:rPr>
              <w:t>Модуль</w:t>
            </w:r>
          </w:p>
          <w:p w:rsidR="00665FA4" w:rsidRDefault="00664DA1">
            <w:pPr>
              <w:pStyle w:val="TableParagraph"/>
              <w:tabs>
                <w:tab w:val="left" w:pos="2234"/>
              </w:tabs>
              <w:spacing w:line="242" w:lineRule="auto"/>
              <w:ind w:left="110" w:right="92"/>
              <w:rPr>
                <w:b/>
                <w:sz w:val="24"/>
              </w:rPr>
            </w:pPr>
            <w:r>
              <w:rPr>
                <w:b/>
                <w:spacing w:val="-2"/>
                <w:sz w:val="24"/>
              </w:rPr>
              <w:t>«Профилактика</w:t>
            </w:r>
            <w:r>
              <w:rPr>
                <w:b/>
                <w:sz w:val="24"/>
              </w:rPr>
              <w:tab/>
            </w:r>
            <w:r>
              <w:rPr>
                <w:b/>
                <w:spacing w:val="-10"/>
                <w:sz w:val="24"/>
              </w:rPr>
              <w:t xml:space="preserve">и </w:t>
            </w:r>
            <w:r>
              <w:rPr>
                <w:b/>
                <w:spacing w:val="-2"/>
                <w:sz w:val="24"/>
              </w:rPr>
              <w:t>безопасность»</w:t>
            </w:r>
            <w:r>
              <w:rPr>
                <w:b/>
                <w:spacing w:val="-2"/>
                <w:sz w:val="24"/>
                <w:vertAlign w:val="superscript"/>
              </w:rPr>
              <w:t>74</w:t>
            </w:r>
          </w:p>
        </w:tc>
        <w:tc>
          <w:tcPr>
            <w:tcW w:w="11341" w:type="dxa"/>
          </w:tcPr>
          <w:p w:rsidR="00665FA4" w:rsidRDefault="00664DA1">
            <w:pPr>
              <w:pStyle w:val="TableParagraph"/>
              <w:ind w:left="109" w:right="101"/>
              <w:jc w:val="both"/>
              <w:rPr>
                <w:b/>
                <w:sz w:val="24"/>
              </w:rPr>
            </w:pPr>
            <w:r>
              <w:rPr>
                <w:b/>
                <w:sz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665FA4" w:rsidRDefault="00664DA1">
            <w:pPr>
              <w:pStyle w:val="TableParagraph"/>
              <w:numPr>
                <w:ilvl w:val="0"/>
                <w:numId w:val="131"/>
              </w:numPr>
              <w:tabs>
                <w:tab w:val="left" w:pos="829"/>
              </w:tabs>
              <w:ind w:right="104"/>
              <w:rPr>
                <w:sz w:val="18"/>
              </w:rPr>
            </w:pPr>
            <w:r>
              <w:rPr>
                <w:sz w:val="18"/>
              </w:rPr>
              <w:t>организациюдеятельностипедагогическогоколлективапосозданиювобщеобразовательнойорганизацииэффективной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665FA4" w:rsidRDefault="00664DA1">
            <w:pPr>
              <w:pStyle w:val="TableParagraph"/>
              <w:numPr>
                <w:ilvl w:val="0"/>
                <w:numId w:val="131"/>
              </w:numPr>
              <w:tabs>
                <w:tab w:val="left" w:pos="829"/>
              </w:tabs>
              <w:spacing w:line="190" w:lineRule="exact"/>
              <w:rPr>
                <w:sz w:val="18"/>
              </w:rPr>
            </w:pPr>
            <w:r>
              <w:rPr>
                <w:sz w:val="18"/>
              </w:rPr>
              <w:t>проведениеисследований,мониторингарисковбезопасностииресурсовповышениябезопасности,выделениеи</w:t>
            </w:r>
            <w:r>
              <w:rPr>
                <w:spacing w:val="-2"/>
                <w:sz w:val="18"/>
              </w:rPr>
              <w:t>психолого-</w:t>
            </w:r>
          </w:p>
        </w:tc>
      </w:tr>
    </w:tbl>
    <w:p w:rsidR="00665FA4" w:rsidRDefault="00C27720">
      <w:pPr>
        <w:pStyle w:val="a3"/>
        <w:spacing w:before="10"/>
        <w:rPr>
          <w:sz w:val="20"/>
        </w:rPr>
      </w:pPr>
      <w:r>
        <w:rPr>
          <w:noProof/>
          <w:sz w:val="20"/>
          <w:lang w:eastAsia="ru-RU"/>
        </w:rPr>
        <w:pict>
          <v:shape id="Graphic 78" o:spid="_x0000_s1073" style="position:absolute;margin-left:56.65pt;margin-top:13.2pt;width:144.05pt;height:.75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6WEA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73</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С.29-30.</w:t>
      </w:r>
    </w:p>
    <w:p w:rsidR="00665FA4" w:rsidRDefault="00664DA1">
      <w:pPr>
        <w:spacing w:before="23" w:line="222" w:lineRule="exact"/>
        <w:ind w:left="425" w:right="133"/>
        <w:rPr>
          <w:sz w:val="18"/>
        </w:rPr>
      </w:pPr>
      <w:r>
        <w:rPr>
          <w:rFonts w:ascii="Calibri" w:hAnsi="Calibri"/>
          <w:position w:val="8"/>
          <w:sz w:val="14"/>
        </w:rPr>
        <w:t>74</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С.30-31.</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5252"/>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2" w:lineRule="exact"/>
              <w:jc w:val="both"/>
              <w:rPr>
                <w:sz w:val="18"/>
              </w:rPr>
            </w:pPr>
            <w:r>
              <w:rPr>
                <w:sz w:val="18"/>
              </w:rPr>
              <w:t>педагогическоесопровождениегрупприскаобучающихсяпоразнымнаправлениям(агрессивноеповедение,зависимостии</w:t>
            </w:r>
            <w:r>
              <w:rPr>
                <w:spacing w:val="-2"/>
                <w:sz w:val="18"/>
              </w:rPr>
              <w:t>др.);</w:t>
            </w:r>
          </w:p>
          <w:p w:rsidR="00665FA4" w:rsidRDefault="00664DA1">
            <w:pPr>
              <w:pStyle w:val="TableParagraph"/>
              <w:numPr>
                <w:ilvl w:val="0"/>
                <w:numId w:val="132"/>
              </w:numPr>
              <w:tabs>
                <w:tab w:val="left" w:pos="829"/>
              </w:tabs>
              <w:spacing w:before="4"/>
              <w:ind w:right="99"/>
              <w:jc w:val="both"/>
              <w:rPr>
                <w:sz w:val="18"/>
              </w:rPr>
            </w:pPr>
            <w:r>
              <w:rPr>
                <w:sz w:val="18"/>
              </w:rPr>
              <w:t>проведение коррекционно-воспитательной работы собучающимся групп риска силамипедагогическогоколлективаиспривлечением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665FA4" w:rsidRDefault="00664DA1">
            <w:pPr>
              <w:pStyle w:val="TableParagraph"/>
              <w:numPr>
                <w:ilvl w:val="0"/>
                <w:numId w:val="132"/>
              </w:numPr>
              <w:tabs>
                <w:tab w:val="left" w:pos="829"/>
              </w:tabs>
              <w:ind w:right="102"/>
              <w:jc w:val="both"/>
              <w:rPr>
                <w:sz w:val="18"/>
              </w:rPr>
            </w:pPr>
            <w:r>
              <w:rPr>
                <w:sz w:val="1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65FA4" w:rsidRDefault="00664DA1">
            <w:pPr>
              <w:pStyle w:val="TableParagraph"/>
              <w:numPr>
                <w:ilvl w:val="0"/>
                <w:numId w:val="132"/>
              </w:numPr>
              <w:tabs>
                <w:tab w:val="left" w:pos="829"/>
              </w:tabs>
              <w:spacing w:before="2" w:line="276" w:lineRule="auto"/>
              <w:ind w:right="91"/>
              <w:jc w:val="both"/>
              <w:rPr>
                <w:sz w:val="18"/>
              </w:rPr>
            </w:pPr>
            <w:r>
              <w:rPr>
                <w:sz w:val="1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партнёрами(антинаркотические, антиалкогольные,противкурения, вовлечениявдеструктивныедетскиеи молодёжныеобъединения, культы, субкультуры, группы в социальных сетях; по безопасности в цифровой среде, на транспорте, на воде, безопасностидорожного движения, противопожарной безопасности, антитеррористической и антиэкстремистской безопасности, гражданской обороне и т. д.);</w:t>
            </w:r>
          </w:p>
          <w:p w:rsidR="00665FA4" w:rsidRDefault="00664DA1">
            <w:pPr>
              <w:pStyle w:val="TableParagraph"/>
              <w:numPr>
                <w:ilvl w:val="0"/>
                <w:numId w:val="132"/>
              </w:numPr>
              <w:tabs>
                <w:tab w:val="left" w:pos="829"/>
              </w:tabs>
              <w:spacing w:before="3" w:line="273" w:lineRule="auto"/>
              <w:ind w:right="101"/>
              <w:jc w:val="both"/>
              <w:rPr>
                <w:sz w:val="18"/>
              </w:rPr>
            </w:pPr>
            <w:r>
              <w:rPr>
                <w:sz w:val="1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65FA4" w:rsidRDefault="00664DA1">
            <w:pPr>
              <w:pStyle w:val="TableParagraph"/>
              <w:numPr>
                <w:ilvl w:val="0"/>
                <w:numId w:val="132"/>
              </w:numPr>
              <w:tabs>
                <w:tab w:val="left" w:pos="829"/>
              </w:tabs>
              <w:spacing w:before="4" w:line="276" w:lineRule="auto"/>
              <w:ind w:right="89"/>
              <w:jc w:val="both"/>
              <w:rPr>
                <w:sz w:val="18"/>
              </w:rPr>
            </w:pPr>
            <w:r>
              <w:rPr>
                <w:sz w:val="1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665FA4" w:rsidRDefault="00664DA1">
            <w:pPr>
              <w:pStyle w:val="TableParagraph"/>
              <w:numPr>
                <w:ilvl w:val="0"/>
                <w:numId w:val="132"/>
              </w:numPr>
              <w:tabs>
                <w:tab w:val="left" w:pos="829"/>
              </w:tabs>
              <w:spacing w:before="1" w:line="276" w:lineRule="auto"/>
              <w:ind w:right="89"/>
              <w:jc w:val="both"/>
              <w:rPr>
                <w:sz w:val="18"/>
              </w:rPr>
            </w:pPr>
            <w:r>
              <w:rPr>
                <w:sz w:val="18"/>
              </w:rPr>
              <w:t xml:space="preserve">предупреждение, профилактикуицеленаправленнуюдеятельностьвслучаяхпоявления, расширения,влияниявобщеобразовательной организации маргинальных групп обучающихся (оставивших обучение, криминальной направленности, с агрессивным поведением и </w:t>
            </w:r>
            <w:r>
              <w:rPr>
                <w:spacing w:val="-2"/>
                <w:sz w:val="18"/>
              </w:rPr>
              <w:t>др.);</w:t>
            </w:r>
          </w:p>
          <w:p w:rsidR="00665FA4" w:rsidRDefault="00664DA1">
            <w:pPr>
              <w:pStyle w:val="TableParagraph"/>
              <w:numPr>
                <w:ilvl w:val="0"/>
                <w:numId w:val="132"/>
              </w:numPr>
              <w:tabs>
                <w:tab w:val="left" w:pos="829"/>
              </w:tabs>
              <w:spacing w:line="273" w:lineRule="auto"/>
              <w:ind w:right="95"/>
              <w:jc w:val="both"/>
              <w:rPr>
                <w:sz w:val="18"/>
              </w:rPr>
            </w:pPr>
            <w:r>
              <w:rPr>
                <w:sz w:val="18"/>
              </w:rPr>
              <w:t>профилактику расширения групп, семей обучающихся, требующих специальной психолого-педагогической поддержки и сопровождения(слабоуспевающие, социальнозапущенные,социальнонеадаптированныедети-мигранты,обучающиесясОВЗит. д.).</w:t>
            </w:r>
          </w:p>
        </w:tc>
      </w:tr>
      <w:tr w:rsidR="00665FA4">
        <w:trPr>
          <w:trHeight w:val="3447"/>
        </w:trPr>
        <w:tc>
          <w:tcPr>
            <w:tcW w:w="864" w:type="dxa"/>
          </w:tcPr>
          <w:p w:rsidR="00665FA4" w:rsidRDefault="00664DA1">
            <w:pPr>
              <w:pStyle w:val="TableParagraph"/>
              <w:spacing w:line="268" w:lineRule="exact"/>
              <w:ind w:left="110"/>
              <w:rPr>
                <w:sz w:val="24"/>
              </w:rPr>
            </w:pPr>
            <w:r>
              <w:rPr>
                <w:spacing w:val="-2"/>
                <w:sz w:val="24"/>
              </w:rPr>
              <w:t>3.11.</w:t>
            </w:r>
          </w:p>
        </w:tc>
        <w:tc>
          <w:tcPr>
            <w:tcW w:w="2478" w:type="dxa"/>
          </w:tcPr>
          <w:p w:rsidR="00665FA4" w:rsidRDefault="00664DA1">
            <w:pPr>
              <w:pStyle w:val="TableParagraph"/>
              <w:spacing w:line="273" w:lineRule="exact"/>
              <w:ind w:left="110"/>
              <w:rPr>
                <w:b/>
                <w:sz w:val="24"/>
              </w:rPr>
            </w:pPr>
            <w:r>
              <w:rPr>
                <w:b/>
                <w:spacing w:val="-2"/>
                <w:sz w:val="24"/>
              </w:rPr>
              <w:t>Модуль</w:t>
            </w:r>
          </w:p>
          <w:p w:rsidR="00665FA4" w:rsidRDefault="00664DA1">
            <w:pPr>
              <w:pStyle w:val="TableParagraph"/>
              <w:spacing w:before="5" w:line="237" w:lineRule="auto"/>
              <w:ind w:left="110" w:right="148"/>
              <w:rPr>
                <w:b/>
                <w:sz w:val="24"/>
              </w:rPr>
            </w:pPr>
            <w:r>
              <w:rPr>
                <w:b/>
                <w:spacing w:val="-2"/>
                <w:sz w:val="24"/>
              </w:rPr>
              <w:t>«Социальное партнёрство»</w:t>
            </w:r>
            <w:r>
              <w:rPr>
                <w:b/>
                <w:spacing w:val="-2"/>
                <w:sz w:val="24"/>
                <w:vertAlign w:val="superscript"/>
              </w:rPr>
              <w:t>75</w:t>
            </w:r>
          </w:p>
        </w:tc>
        <w:tc>
          <w:tcPr>
            <w:tcW w:w="11341" w:type="dxa"/>
          </w:tcPr>
          <w:p w:rsidR="00665FA4" w:rsidRDefault="00664DA1">
            <w:pPr>
              <w:pStyle w:val="TableParagraph"/>
              <w:ind w:left="109" w:right="101"/>
              <w:jc w:val="both"/>
              <w:rPr>
                <w:b/>
                <w:sz w:val="24"/>
              </w:rPr>
            </w:pPr>
            <w:r>
              <w:rPr>
                <w:b/>
                <w:sz w:val="24"/>
              </w:rPr>
              <w:t xml:space="preserve">Реализация воспитательного потенциала социального партнёрства может предусматривать (указываются конкретные позиции, имеющиеся в общеобразовательной организации или </w:t>
            </w:r>
            <w:r>
              <w:rPr>
                <w:b/>
                <w:spacing w:val="-2"/>
                <w:sz w:val="24"/>
              </w:rPr>
              <w:t>запланированные):</w:t>
            </w:r>
          </w:p>
          <w:p w:rsidR="00665FA4" w:rsidRDefault="00664DA1">
            <w:pPr>
              <w:pStyle w:val="TableParagraph"/>
              <w:numPr>
                <w:ilvl w:val="0"/>
                <w:numId w:val="133"/>
              </w:numPr>
              <w:tabs>
                <w:tab w:val="left" w:pos="829"/>
              </w:tabs>
              <w:spacing w:before="2" w:line="276" w:lineRule="auto"/>
              <w:ind w:right="92"/>
              <w:jc w:val="both"/>
              <w:rPr>
                <w:sz w:val="18"/>
              </w:rPr>
            </w:pPr>
            <w:r>
              <w:rPr>
                <w:sz w:val="1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665FA4" w:rsidRDefault="00664DA1">
            <w:pPr>
              <w:pStyle w:val="TableParagraph"/>
              <w:numPr>
                <w:ilvl w:val="0"/>
                <w:numId w:val="133"/>
              </w:numPr>
              <w:tabs>
                <w:tab w:val="left" w:pos="829"/>
              </w:tabs>
              <w:spacing w:before="2" w:line="273" w:lineRule="auto"/>
              <w:ind w:right="101"/>
              <w:jc w:val="both"/>
              <w:rPr>
                <w:sz w:val="18"/>
              </w:rPr>
            </w:pPr>
            <w:r>
              <w:rPr>
                <w:sz w:val="1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665FA4" w:rsidRDefault="00664DA1">
            <w:pPr>
              <w:pStyle w:val="TableParagraph"/>
              <w:numPr>
                <w:ilvl w:val="0"/>
                <w:numId w:val="133"/>
              </w:numPr>
              <w:tabs>
                <w:tab w:val="left" w:pos="829"/>
              </w:tabs>
              <w:spacing w:before="3" w:line="273" w:lineRule="auto"/>
              <w:ind w:right="96"/>
              <w:jc w:val="both"/>
              <w:rPr>
                <w:sz w:val="18"/>
              </w:rPr>
            </w:pPr>
            <w:r>
              <w:rPr>
                <w:sz w:val="18"/>
              </w:rPr>
              <w:t xml:space="preserve">проведение на базе организаций-партнёров отдельных уроков, занятий, внешкольных мероприятий, акций воспитательной </w:t>
            </w:r>
            <w:r>
              <w:rPr>
                <w:spacing w:val="-2"/>
                <w:sz w:val="18"/>
              </w:rPr>
              <w:t>направленности;</w:t>
            </w:r>
          </w:p>
          <w:p w:rsidR="00665FA4" w:rsidRDefault="00664DA1">
            <w:pPr>
              <w:pStyle w:val="TableParagraph"/>
              <w:numPr>
                <w:ilvl w:val="0"/>
                <w:numId w:val="133"/>
              </w:numPr>
              <w:tabs>
                <w:tab w:val="left" w:pos="829"/>
              </w:tabs>
              <w:spacing w:before="4" w:line="276" w:lineRule="auto"/>
              <w:ind w:right="95"/>
              <w:jc w:val="both"/>
              <w:rPr>
                <w:sz w:val="18"/>
              </w:rPr>
            </w:pPr>
            <w:r>
              <w:rPr>
                <w:sz w:val="1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w:t>
            </w:r>
            <w:r>
              <w:rPr>
                <w:spacing w:val="-2"/>
                <w:sz w:val="18"/>
              </w:rPr>
              <w:t>страны;</w:t>
            </w:r>
          </w:p>
          <w:p w:rsidR="00665FA4" w:rsidRDefault="00664DA1">
            <w:pPr>
              <w:pStyle w:val="TableParagraph"/>
              <w:numPr>
                <w:ilvl w:val="0"/>
                <w:numId w:val="133"/>
              </w:numPr>
              <w:tabs>
                <w:tab w:val="left" w:pos="828"/>
              </w:tabs>
              <w:spacing w:before="1"/>
              <w:ind w:left="828" w:hanging="359"/>
              <w:jc w:val="both"/>
              <w:rPr>
                <w:sz w:val="18"/>
              </w:rPr>
            </w:pPr>
            <w:r>
              <w:rPr>
                <w:sz w:val="18"/>
              </w:rPr>
              <w:t>проведениемероприятий,вкоторыевовлеченыорганизации-партнёры,проведениепрофессиональныхпроб,экскурсийна</w:t>
            </w:r>
            <w:r>
              <w:rPr>
                <w:spacing w:val="-4"/>
                <w:sz w:val="18"/>
              </w:rPr>
              <w:t>базе</w:t>
            </w:r>
          </w:p>
        </w:tc>
      </w:tr>
    </w:tbl>
    <w:p w:rsidR="00665FA4" w:rsidRDefault="00C27720">
      <w:pPr>
        <w:pStyle w:val="a3"/>
        <w:spacing w:before="4"/>
        <w:rPr>
          <w:sz w:val="16"/>
        </w:rPr>
      </w:pPr>
      <w:r>
        <w:rPr>
          <w:noProof/>
          <w:sz w:val="16"/>
          <w:lang w:eastAsia="ru-RU"/>
        </w:rPr>
        <w:pict>
          <v:shape id="Graphic 79" o:spid="_x0000_s1072" style="position:absolute;margin-left:56.65pt;margin-top:10.6pt;width:144.05pt;height:.75pt;z-index:-2516474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92hEQ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75</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С.31-32.</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1156"/>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11341" w:type="dxa"/>
          </w:tcPr>
          <w:p w:rsidR="00665FA4" w:rsidRDefault="00664DA1">
            <w:pPr>
              <w:pStyle w:val="TableParagraph"/>
              <w:spacing w:line="207" w:lineRule="exact"/>
              <w:rPr>
                <w:sz w:val="18"/>
              </w:rPr>
            </w:pPr>
            <w:r>
              <w:rPr>
                <w:spacing w:val="-2"/>
                <w:sz w:val="18"/>
              </w:rPr>
              <w:t>организаций-партнёров;</w:t>
            </w:r>
          </w:p>
          <w:p w:rsidR="00665FA4" w:rsidRDefault="00664DA1">
            <w:pPr>
              <w:pStyle w:val="TableParagraph"/>
              <w:numPr>
                <w:ilvl w:val="0"/>
                <w:numId w:val="134"/>
              </w:numPr>
              <w:tabs>
                <w:tab w:val="left" w:pos="829"/>
              </w:tabs>
              <w:spacing w:before="33" w:line="273" w:lineRule="auto"/>
              <w:ind w:right="93"/>
              <w:jc w:val="both"/>
              <w:rPr>
                <w:sz w:val="18"/>
              </w:rPr>
            </w:pPr>
            <w:r>
              <w:rPr>
                <w:sz w:val="1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ит.д.направленности, ориентированныхнавоспитание обучающихся, преобразование окружающего социума, позитивное воздействие на социальное окружение.</w:t>
            </w:r>
          </w:p>
        </w:tc>
      </w:tr>
      <w:tr w:rsidR="00665FA4">
        <w:trPr>
          <w:trHeight w:val="4758"/>
        </w:trPr>
        <w:tc>
          <w:tcPr>
            <w:tcW w:w="864" w:type="dxa"/>
          </w:tcPr>
          <w:p w:rsidR="00665FA4" w:rsidRDefault="00664DA1">
            <w:pPr>
              <w:pStyle w:val="TableParagraph"/>
              <w:spacing w:line="268" w:lineRule="exact"/>
              <w:ind w:left="10" w:right="159"/>
              <w:jc w:val="center"/>
              <w:rPr>
                <w:sz w:val="24"/>
              </w:rPr>
            </w:pPr>
            <w:r>
              <w:rPr>
                <w:spacing w:val="-2"/>
                <w:sz w:val="24"/>
              </w:rPr>
              <w:t>3.12.</w:t>
            </w:r>
          </w:p>
        </w:tc>
        <w:tc>
          <w:tcPr>
            <w:tcW w:w="2478" w:type="dxa"/>
          </w:tcPr>
          <w:p w:rsidR="00665FA4" w:rsidRDefault="00664DA1">
            <w:pPr>
              <w:pStyle w:val="TableParagraph"/>
              <w:spacing w:line="271" w:lineRule="exact"/>
              <w:ind w:left="110"/>
              <w:rPr>
                <w:b/>
                <w:sz w:val="24"/>
              </w:rPr>
            </w:pPr>
            <w:r>
              <w:rPr>
                <w:b/>
                <w:spacing w:val="-2"/>
                <w:sz w:val="24"/>
              </w:rPr>
              <w:t>Модуль</w:t>
            </w:r>
          </w:p>
          <w:p w:rsidR="00665FA4" w:rsidRDefault="00664DA1">
            <w:pPr>
              <w:pStyle w:val="TableParagraph"/>
              <w:spacing w:line="268" w:lineRule="exact"/>
              <w:ind w:left="110"/>
              <w:rPr>
                <w:b/>
                <w:sz w:val="24"/>
              </w:rPr>
            </w:pPr>
            <w:r>
              <w:rPr>
                <w:b/>
                <w:spacing w:val="-2"/>
                <w:sz w:val="24"/>
              </w:rPr>
              <w:t>«Профориентация»</w:t>
            </w:r>
          </w:p>
          <w:p w:rsidR="00665FA4" w:rsidRDefault="00664DA1">
            <w:pPr>
              <w:pStyle w:val="TableParagraph"/>
              <w:spacing w:line="177" w:lineRule="exact"/>
              <w:ind w:left="110"/>
              <w:rPr>
                <w:b/>
                <w:sz w:val="16"/>
              </w:rPr>
            </w:pPr>
            <w:r>
              <w:rPr>
                <w:b/>
                <w:spacing w:val="-5"/>
                <w:sz w:val="16"/>
              </w:rPr>
              <w:t>76</w:t>
            </w:r>
          </w:p>
        </w:tc>
        <w:tc>
          <w:tcPr>
            <w:tcW w:w="11341" w:type="dxa"/>
          </w:tcPr>
          <w:p w:rsidR="00665FA4" w:rsidRDefault="00664DA1">
            <w:pPr>
              <w:pStyle w:val="TableParagraph"/>
              <w:ind w:left="109" w:right="103"/>
              <w:jc w:val="both"/>
              <w:rPr>
                <w:b/>
                <w:sz w:val="24"/>
              </w:rPr>
            </w:pPr>
            <w:r>
              <w:rPr>
                <w:b/>
                <w:sz w:val="24"/>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665FA4" w:rsidRDefault="00664DA1">
            <w:pPr>
              <w:pStyle w:val="TableParagraph"/>
              <w:numPr>
                <w:ilvl w:val="0"/>
                <w:numId w:val="135"/>
              </w:numPr>
              <w:tabs>
                <w:tab w:val="left" w:pos="829"/>
              </w:tabs>
              <w:ind w:right="94"/>
              <w:rPr>
                <w:sz w:val="18"/>
              </w:rPr>
            </w:pPr>
            <w:r>
              <w:rPr>
                <w:sz w:val="18"/>
              </w:rPr>
              <w:t>проведениецикловпрофориентационныхчасов,направленныхнаподготовкуобучающегосякосознанномупланированиюи реализации своего профессионального будущего;</w:t>
            </w:r>
          </w:p>
          <w:p w:rsidR="00665FA4" w:rsidRDefault="00664DA1">
            <w:pPr>
              <w:pStyle w:val="TableParagraph"/>
              <w:numPr>
                <w:ilvl w:val="0"/>
                <w:numId w:val="135"/>
              </w:numPr>
              <w:tabs>
                <w:tab w:val="left" w:pos="829"/>
              </w:tabs>
              <w:ind w:right="102"/>
              <w:rPr>
                <w:sz w:val="18"/>
              </w:rPr>
            </w:pPr>
            <w:r>
              <w:rPr>
                <w:sz w:val="18"/>
              </w:rPr>
              <w:t>профориентационные игры (игры-симуляции,деловые игры, квесты, кейсы), расширяющие знания о профессиях,способахвыбора профессий, особенностях, условиях разной профессиональной деятельности;</w:t>
            </w:r>
          </w:p>
          <w:p w:rsidR="00665FA4" w:rsidRDefault="00664DA1">
            <w:pPr>
              <w:pStyle w:val="TableParagraph"/>
              <w:numPr>
                <w:ilvl w:val="0"/>
                <w:numId w:val="135"/>
              </w:numPr>
              <w:tabs>
                <w:tab w:val="left" w:pos="829"/>
              </w:tabs>
              <w:rPr>
                <w:sz w:val="18"/>
              </w:rPr>
            </w:pPr>
            <w:r>
              <w:rPr>
                <w:sz w:val="18"/>
              </w:rPr>
              <w:t>экскурсиинапредприятия,ворганизации,дающиеначальныепредставленияосуществующихпрофессияхиусловиях</w:t>
            </w:r>
            <w:r>
              <w:rPr>
                <w:spacing w:val="-2"/>
                <w:sz w:val="18"/>
              </w:rPr>
              <w:t>работы;</w:t>
            </w:r>
          </w:p>
          <w:p w:rsidR="00665FA4" w:rsidRDefault="00664DA1">
            <w:pPr>
              <w:pStyle w:val="TableParagraph"/>
              <w:numPr>
                <w:ilvl w:val="0"/>
                <w:numId w:val="135"/>
              </w:numPr>
              <w:tabs>
                <w:tab w:val="left" w:pos="829"/>
              </w:tabs>
              <w:ind w:right="93"/>
              <w:jc w:val="both"/>
              <w:rPr>
                <w:sz w:val="18"/>
              </w:rPr>
            </w:pPr>
            <w:r>
              <w:rPr>
                <w:sz w:val="1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65FA4" w:rsidRDefault="00664DA1">
            <w:pPr>
              <w:pStyle w:val="TableParagraph"/>
              <w:numPr>
                <w:ilvl w:val="0"/>
                <w:numId w:val="135"/>
              </w:numPr>
              <w:tabs>
                <w:tab w:val="left" w:pos="829"/>
              </w:tabs>
              <w:ind w:right="96"/>
              <w:jc w:val="both"/>
              <w:rPr>
                <w:sz w:val="18"/>
              </w:rPr>
            </w:pPr>
            <w:r>
              <w:rPr>
                <w:sz w:val="1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665FA4" w:rsidRDefault="00664DA1">
            <w:pPr>
              <w:pStyle w:val="TableParagraph"/>
              <w:numPr>
                <w:ilvl w:val="0"/>
                <w:numId w:val="135"/>
              </w:numPr>
              <w:tabs>
                <w:tab w:val="left" w:pos="829"/>
              </w:tabs>
              <w:spacing w:line="242" w:lineRule="auto"/>
              <w:ind w:right="96"/>
              <w:jc w:val="both"/>
              <w:rPr>
                <w:sz w:val="18"/>
              </w:rPr>
            </w:pPr>
            <w:r>
              <w:rPr>
                <w:sz w:val="18"/>
              </w:rPr>
              <w:t xml:space="preserve">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w:t>
            </w:r>
            <w:r>
              <w:rPr>
                <w:spacing w:val="-2"/>
                <w:sz w:val="18"/>
              </w:rPr>
              <w:t>образования;</w:t>
            </w:r>
          </w:p>
          <w:p w:rsidR="00665FA4" w:rsidRDefault="00664DA1">
            <w:pPr>
              <w:pStyle w:val="TableParagraph"/>
              <w:numPr>
                <w:ilvl w:val="0"/>
                <w:numId w:val="135"/>
              </w:numPr>
              <w:tabs>
                <w:tab w:val="left" w:pos="828"/>
              </w:tabs>
              <w:spacing w:line="204" w:lineRule="exact"/>
              <w:ind w:left="828" w:hanging="359"/>
              <w:jc w:val="both"/>
              <w:rPr>
                <w:sz w:val="18"/>
              </w:rPr>
            </w:pPr>
            <w:r>
              <w:rPr>
                <w:sz w:val="18"/>
              </w:rPr>
              <w:t>участиевработевсероссийскихпрофориентационных</w:t>
            </w:r>
            <w:r>
              <w:rPr>
                <w:spacing w:val="-2"/>
                <w:sz w:val="18"/>
              </w:rPr>
              <w:t>проектов;</w:t>
            </w:r>
          </w:p>
          <w:p w:rsidR="00665FA4" w:rsidRDefault="00664DA1">
            <w:pPr>
              <w:pStyle w:val="TableParagraph"/>
              <w:numPr>
                <w:ilvl w:val="0"/>
                <w:numId w:val="135"/>
              </w:numPr>
              <w:tabs>
                <w:tab w:val="left" w:pos="829"/>
              </w:tabs>
              <w:ind w:right="99"/>
              <w:jc w:val="both"/>
              <w:rPr>
                <w:sz w:val="18"/>
              </w:rPr>
            </w:pPr>
            <w:r>
              <w:rPr>
                <w:sz w:val="1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65FA4" w:rsidRDefault="00664DA1">
            <w:pPr>
              <w:pStyle w:val="TableParagraph"/>
              <w:numPr>
                <w:ilvl w:val="0"/>
                <w:numId w:val="135"/>
              </w:numPr>
              <w:tabs>
                <w:tab w:val="left" w:pos="829"/>
              </w:tabs>
              <w:spacing w:line="206" w:lineRule="exact"/>
              <w:ind w:right="96"/>
              <w:jc w:val="both"/>
              <w:rPr>
                <w:sz w:val="18"/>
              </w:rPr>
            </w:pPr>
            <w:r>
              <w:rPr>
                <w:sz w:val="18"/>
              </w:rPr>
              <w:t>освоение обучающимися основ профессии в рамках различных курсов, включённых в обязательную часть образовательной программы, например курса внеурочной деятельности «Россия-мои горизонты», в рамках компонента участников образовательных отношений, внеурочной деятельности, дополнительного образования.</w:t>
            </w:r>
          </w:p>
        </w:tc>
      </w:tr>
      <w:tr w:rsidR="00665FA4">
        <w:trPr>
          <w:trHeight w:val="2757"/>
        </w:trPr>
        <w:tc>
          <w:tcPr>
            <w:tcW w:w="864" w:type="dxa"/>
          </w:tcPr>
          <w:p w:rsidR="00665FA4" w:rsidRDefault="00664DA1">
            <w:pPr>
              <w:pStyle w:val="TableParagraph"/>
              <w:spacing w:line="265" w:lineRule="exact"/>
              <w:ind w:left="10" w:right="159"/>
              <w:jc w:val="center"/>
              <w:rPr>
                <w:sz w:val="24"/>
              </w:rPr>
            </w:pPr>
            <w:r>
              <w:rPr>
                <w:spacing w:val="-2"/>
                <w:sz w:val="24"/>
              </w:rPr>
              <w:t>3.13.</w:t>
            </w:r>
          </w:p>
        </w:tc>
        <w:tc>
          <w:tcPr>
            <w:tcW w:w="2478" w:type="dxa"/>
          </w:tcPr>
          <w:p w:rsidR="00665FA4" w:rsidRDefault="00664DA1">
            <w:pPr>
              <w:pStyle w:val="TableParagraph"/>
              <w:tabs>
                <w:tab w:val="left" w:pos="1838"/>
              </w:tabs>
              <w:ind w:left="110" w:right="95"/>
              <w:rPr>
                <w:b/>
                <w:sz w:val="24"/>
              </w:rPr>
            </w:pPr>
            <w:r>
              <w:rPr>
                <w:b/>
                <w:spacing w:val="-2"/>
                <w:sz w:val="24"/>
              </w:rPr>
              <w:t>Календарный</w:t>
            </w:r>
            <w:r>
              <w:rPr>
                <w:b/>
                <w:sz w:val="24"/>
              </w:rPr>
              <w:tab/>
            </w:r>
            <w:r>
              <w:rPr>
                <w:b/>
                <w:spacing w:val="-4"/>
                <w:sz w:val="24"/>
              </w:rPr>
              <w:t xml:space="preserve">план </w:t>
            </w:r>
            <w:r>
              <w:rPr>
                <w:b/>
                <w:spacing w:val="-2"/>
                <w:sz w:val="24"/>
              </w:rPr>
              <w:t xml:space="preserve">воспитательной </w:t>
            </w:r>
            <w:r>
              <w:rPr>
                <w:b/>
                <w:sz w:val="24"/>
              </w:rPr>
              <w:t>работы ОО</w:t>
            </w:r>
          </w:p>
        </w:tc>
        <w:tc>
          <w:tcPr>
            <w:tcW w:w="11341" w:type="dxa"/>
          </w:tcPr>
          <w:p w:rsidR="00665FA4" w:rsidRDefault="00664DA1">
            <w:pPr>
              <w:pStyle w:val="TableParagraph"/>
              <w:tabs>
                <w:tab w:val="left" w:pos="642"/>
                <w:tab w:val="left" w:pos="1591"/>
                <w:tab w:val="left" w:pos="2661"/>
                <w:tab w:val="left" w:pos="4071"/>
                <w:tab w:val="left" w:pos="5496"/>
                <w:tab w:val="left" w:pos="6091"/>
                <w:tab w:val="left" w:pos="7451"/>
                <w:tab w:val="left" w:pos="8976"/>
                <w:tab w:val="left" w:pos="10702"/>
              </w:tabs>
              <w:spacing w:line="242" w:lineRule="auto"/>
              <w:ind w:left="109" w:right="99"/>
              <w:rPr>
                <w:sz w:val="24"/>
              </w:rPr>
            </w:pPr>
            <w:r>
              <w:rPr>
                <w:spacing w:val="-6"/>
                <w:sz w:val="24"/>
              </w:rPr>
              <w:t>На</w:t>
            </w:r>
            <w:r>
              <w:rPr>
                <w:sz w:val="24"/>
              </w:rPr>
              <w:tab/>
            </w:r>
            <w:r>
              <w:rPr>
                <w:spacing w:val="-2"/>
                <w:sz w:val="24"/>
              </w:rPr>
              <w:t>основе</w:t>
            </w:r>
            <w:r>
              <w:rPr>
                <w:sz w:val="24"/>
              </w:rPr>
              <w:tab/>
            </w:r>
            <w:r>
              <w:rPr>
                <w:spacing w:val="-2"/>
                <w:sz w:val="24"/>
              </w:rPr>
              <w:t>рабочей</w:t>
            </w:r>
            <w:r>
              <w:rPr>
                <w:sz w:val="24"/>
              </w:rPr>
              <w:tab/>
            </w:r>
            <w:r>
              <w:rPr>
                <w:spacing w:val="-2"/>
                <w:sz w:val="24"/>
              </w:rPr>
              <w:t>программы</w:t>
            </w:r>
            <w:r>
              <w:rPr>
                <w:sz w:val="24"/>
              </w:rPr>
              <w:tab/>
            </w:r>
            <w:r>
              <w:rPr>
                <w:spacing w:val="-2"/>
                <w:sz w:val="24"/>
              </w:rPr>
              <w:t>воспитания</w:t>
            </w:r>
            <w:r>
              <w:rPr>
                <w:sz w:val="24"/>
              </w:rPr>
              <w:tab/>
            </w:r>
            <w:r>
              <w:rPr>
                <w:spacing w:val="-6"/>
                <w:sz w:val="24"/>
              </w:rPr>
              <w:t>ОО</w:t>
            </w:r>
            <w:r>
              <w:rPr>
                <w:sz w:val="24"/>
              </w:rPr>
              <w:tab/>
            </w:r>
            <w:r>
              <w:rPr>
                <w:spacing w:val="-2"/>
                <w:sz w:val="24"/>
              </w:rPr>
              <w:t>составляет</w:t>
            </w:r>
            <w:r>
              <w:rPr>
                <w:sz w:val="24"/>
              </w:rPr>
              <w:tab/>
            </w:r>
            <w:r>
              <w:rPr>
                <w:b/>
                <w:spacing w:val="-2"/>
                <w:sz w:val="24"/>
              </w:rPr>
              <w:t>примерный</w:t>
            </w:r>
            <w:r>
              <w:rPr>
                <w:b/>
                <w:sz w:val="24"/>
              </w:rPr>
              <w:tab/>
            </w:r>
            <w:r>
              <w:rPr>
                <w:b/>
                <w:spacing w:val="-2"/>
                <w:sz w:val="24"/>
              </w:rPr>
              <w:t>календарный</w:t>
            </w:r>
            <w:r>
              <w:rPr>
                <w:b/>
                <w:sz w:val="24"/>
              </w:rPr>
              <w:tab/>
            </w:r>
            <w:r>
              <w:rPr>
                <w:b/>
                <w:spacing w:val="-4"/>
                <w:sz w:val="24"/>
              </w:rPr>
              <w:t xml:space="preserve">план </w:t>
            </w:r>
            <w:r>
              <w:rPr>
                <w:b/>
                <w:sz w:val="24"/>
              </w:rPr>
              <w:t>воспитательной работы</w:t>
            </w:r>
            <w:r>
              <w:rPr>
                <w:sz w:val="24"/>
              </w:rPr>
              <w:t>.</w:t>
            </w:r>
          </w:p>
          <w:p w:rsidR="00665FA4" w:rsidRDefault="00664DA1">
            <w:pPr>
              <w:pStyle w:val="TableParagraph"/>
              <w:spacing w:line="242" w:lineRule="auto"/>
              <w:ind w:left="109"/>
              <w:rPr>
                <w:b/>
                <w:sz w:val="24"/>
              </w:rPr>
            </w:pPr>
            <w:r>
              <w:rPr>
                <w:b/>
                <w:sz w:val="24"/>
                <w:u w:val="single"/>
              </w:rPr>
              <w:t>Примерныйпланвоспитательнойработыстроитсянаосновебазовыхценностейпоследующим</w:t>
            </w:r>
            <w:r>
              <w:rPr>
                <w:b/>
                <w:spacing w:val="-2"/>
                <w:sz w:val="24"/>
                <w:u w:val="single"/>
              </w:rPr>
              <w:t>этапам:</w:t>
            </w:r>
          </w:p>
          <w:p w:rsidR="00665FA4" w:rsidRDefault="00664DA1">
            <w:pPr>
              <w:pStyle w:val="TableParagraph"/>
              <w:numPr>
                <w:ilvl w:val="0"/>
                <w:numId w:val="136"/>
              </w:numPr>
              <w:tabs>
                <w:tab w:val="left" w:pos="829"/>
              </w:tabs>
              <w:spacing w:line="242" w:lineRule="auto"/>
              <w:ind w:right="104"/>
              <w:rPr>
                <w:sz w:val="24"/>
              </w:rPr>
            </w:pPr>
            <w:r>
              <w:rPr>
                <w:sz w:val="24"/>
              </w:rPr>
              <w:t xml:space="preserve">погружение-знакомство,которое реализуетсяв различных формах (чтение,просмотр,экскурсии и </w:t>
            </w:r>
            <w:r>
              <w:rPr>
                <w:spacing w:val="-2"/>
                <w:sz w:val="24"/>
              </w:rPr>
              <w:t>пр.);</w:t>
            </w:r>
          </w:p>
          <w:p w:rsidR="00665FA4" w:rsidRDefault="00664DA1">
            <w:pPr>
              <w:pStyle w:val="TableParagraph"/>
              <w:numPr>
                <w:ilvl w:val="0"/>
                <w:numId w:val="136"/>
              </w:numPr>
              <w:tabs>
                <w:tab w:val="left" w:pos="829"/>
              </w:tabs>
              <w:spacing w:line="271" w:lineRule="exact"/>
              <w:rPr>
                <w:sz w:val="24"/>
              </w:rPr>
            </w:pPr>
            <w:r>
              <w:rPr>
                <w:sz w:val="24"/>
              </w:rPr>
              <w:t>разработкаколлективного проекта,врамкахкоторогосоздаютсятворческие</w:t>
            </w:r>
            <w:r>
              <w:rPr>
                <w:spacing w:val="-2"/>
                <w:sz w:val="24"/>
              </w:rPr>
              <w:t>продукты;</w:t>
            </w:r>
          </w:p>
          <w:p w:rsidR="00665FA4" w:rsidRDefault="00664DA1">
            <w:pPr>
              <w:pStyle w:val="TableParagraph"/>
              <w:numPr>
                <w:ilvl w:val="0"/>
                <w:numId w:val="136"/>
              </w:numPr>
              <w:tabs>
                <w:tab w:val="left" w:pos="829"/>
              </w:tabs>
              <w:spacing w:line="275" w:lineRule="exact"/>
              <w:rPr>
                <w:sz w:val="24"/>
              </w:rPr>
            </w:pPr>
            <w:r>
              <w:rPr>
                <w:sz w:val="24"/>
              </w:rPr>
              <w:t>организациясобытия,котороеформирует</w:t>
            </w:r>
            <w:r>
              <w:rPr>
                <w:spacing w:val="-2"/>
                <w:sz w:val="24"/>
              </w:rPr>
              <w:t>ценности.</w:t>
            </w:r>
          </w:p>
          <w:p w:rsidR="00665FA4" w:rsidRDefault="00664DA1">
            <w:pPr>
              <w:pStyle w:val="TableParagraph"/>
              <w:tabs>
                <w:tab w:val="left" w:pos="1054"/>
              </w:tabs>
              <w:spacing w:line="278" w:lineRule="exact"/>
              <w:ind w:left="109" w:right="107"/>
              <w:rPr>
                <w:sz w:val="24"/>
              </w:rPr>
            </w:pPr>
            <w:r>
              <w:rPr>
                <w:spacing w:val="-2"/>
                <w:sz w:val="24"/>
              </w:rPr>
              <w:t>Данная</w:t>
            </w:r>
            <w:r>
              <w:rPr>
                <w:sz w:val="24"/>
              </w:rPr>
              <w:tab/>
              <w:t>последовательностьявляетсяциклом,которыйпринеобходимостиможетповторятьсяв расширенном, углубленном и соответствующем возрасту варианте неограниченное количество раз.</w:t>
            </w:r>
          </w:p>
        </w:tc>
      </w:tr>
    </w:tbl>
    <w:p w:rsidR="00665FA4" w:rsidRDefault="00C27720">
      <w:pPr>
        <w:pStyle w:val="a3"/>
        <w:spacing w:before="7"/>
        <w:rPr>
          <w:sz w:val="17"/>
        </w:rPr>
      </w:pPr>
      <w:r>
        <w:rPr>
          <w:noProof/>
          <w:sz w:val="17"/>
          <w:lang w:eastAsia="ru-RU"/>
        </w:rPr>
        <w:pict>
          <v:shape id="Graphic 80" o:spid="_x0000_s1071" style="position:absolute;margin-left:56.65pt;margin-top:11.35pt;width:144.05pt;height:.75pt;z-index:-2516464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76</w:t>
      </w:r>
      <w:r>
        <w:rPr>
          <w:sz w:val="18"/>
        </w:rPr>
        <w:t>Примерная рабочаяпрограммавоспитаниядля общеобразовательныхорганизаций /Одобренарешением Федеральногоучебно-методическогообъединенияпообщему образованию, протокол от 23 июня 2022 № 3/22. М., 2022. 44 с. С.32-33.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2208"/>
        </w:trPr>
        <w:tc>
          <w:tcPr>
            <w:tcW w:w="864" w:type="dxa"/>
          </w:tcPr>
          <w:p w:rsidR="00665FA4" w:rsidRDefault="00665FA4">
            <w:pPr>
              <w:pStyle w:val="TableParagraph"/>
              <w:ind w:left="0"/>
              <w:rPr>
                <w:sz w:val="24"/>
              </w:rPr>
            </w:pPr>
          </w:p>
        </w:tc>
        <w:tc>
          <w:tcPr>
            <w:tcW w:w="2478" w:type="dxa"/>
          </w:tcPr>
          <w:p w:rsidR="00665FA4" w:rsidRDefault="00665FA4">
            <w:pPr>
              <w:pStyle w:val="TableParagraph"/>
              <w:ind w:left="0"/>
              <w:rPr>
                <w:sz w:val="24"/>
              </w:rPr>
            </w:pPr>
          </w:p>
        </w:tc>
        <w:tc>
          <w:tcPr>
            <w:tcW w:w="11341" w:type="dxa"/>
          </w:tcPr>
          <w:p w:rsidR="00665FA4" w:rsidRDefault="00664DA1">
            <w:pPr>
              <w:pStyle w:val="TableParagraph"/>
              <w:ind w:left="109" w:right="93"/>
              <w:rPr>
                <w:sz w:val="24"/>
              </w:rPr>
            </w:pPr>
            <w:r>
              <w:rPr>
                <w:b/>
                <w:sz w:val="24"/>
                <w:u w:val="single"/>
              </w:rPr>
              <w:t>События, формы и методы работы по решению воспитательных задач могут быть интегративными.</w:t>
            </w:r>
            <w:r>
              <w:rPr>
                <w:sz w:val="24"/>
              </w:rPr>
              <w:t>Вкалендарныйпланвоспитательнойработыорганизациивключаетсянаиболееважнаяинформация</w:t>
            </w:r>
            <w:r>
              <w:rPr>
                <w:b/>
                <w:sz w:val="24"/>
              </w:rPr>
              <w:t>о событияхимероприятиях,</w:t>
            </w:r>
            <w:r>
              <w:rPr>
                <w:sz w:val="24"/>
              </w:rPr>
              <w:t>которыевключенывмодулиорганизации,т.е.,спозицийсистемно-деятельностного подхода логика комплектации календарного плана «снизу-вверх».</w:t>
            </w:r>
          </w:p>
          <w:p w:rsidR="00665FA4" w:rsidRDefault="00664DA1">
            <w:pPr>
              <w:pStyle w:val="TableParagraph"/>
              <w:ind w:left="109" w:right="102"/>
              <w:jc w:val="both"/>
              <w:rPr>
                <w:b/>
                <w:i/>
                <w:sz w:val="24"/>
              </w:rPr>
            </w:pPr>
            <w:r>
              <w:rPr>
                <w:b/>
                <w:i/>
                <w:sz w:val="24"/>
              </w:rPr>
              <w:t>Важно! Необходимо соблюдать количественное соотношение событий и мероприятий календарного плана воспитательной работы в зависимости от возрастных особенностей обучающихся. Спецификация содержания календарных планов воспитательной работыдолжна быть обусловлена</w:t>
            </w:r>
          </w:p>
          <w:p w:rsidR="00665FA4" w:rsidRDefault="00664DA1">
            <w:pPr>
              <w:pStyle w:val="TableParagraph"/>
              <w:spacing w:line="257" w:lineRule="exact"/>
              <w:ind w:left="109"/>
              <w:jc w:val="both"/>
              <w:rPr>
                <w:b/>
                <w:i/>
                <w:sz w:val="24"/>
              </w:rPr>
            </w:pPr>
            <w:r>
              <w:rPr>
                <w:b/>
                <w:i/>
                <w:sz w:val="24"/>
              </w:rPr>
              <w:t>возрастнымизадачамисоциализации</w:t>
            </w:r>
            <w:r>
              <w:rPr>
                <w:b/>
                <w:i/>
                <w:spacing w:val="-2"/>
                <w:sz w:val="24"/>
              </w:rPr>
              <w:t xml:space="preserve"> обучающихся</w:t>
            </w:r>
          </w:p>
        </w:tc>
      </w:tr>
      <w:tr w:rsidR="00665FA4">
        <w:trPr>
          <w:trHeight w:val="1656"/>
        </w:trPr>
        <w:tc>
          <w:tcPr>
            <w:tcW w:w="864" w:type="dxa"/>
          </w:tcPr>
          <w:p w:rsidR="00665FA4" w:rsidRDefault="00664DA1">
            <w:pPr>
              <w:pStyle w:val="TableParagraph"/>
              <w:spacing w:line="271" w:lineRule="exact"/>
              <w:ind w:left="110"/>
              <w:rPr>
                <w:sz w:val="24"/>
              </w:rPr>
            </w:pPr>
            <w:r>
              <w:rPr>
                <w:spacing w:val="-2"/>
                <w:sz w:val="24"/>
              </w:rPr>
              <w:t>3.13.1</w:t>
            </w:r>
          </w:p>
          <w:p w:rsidR="00665FA4" w:rsidRDefault="00664DA1">
            <w:pPr>
              <w:pStyle w:val="TableParagraph"/>
              <w:spacing w:line="275" w:lineRule="exact"/>
              <w:ind w:left="110"/>
              <w:rPr>
                <w:sz w:val="24"/>
              </w:rPr>
            </w:pPr>
            <w:r>
              <w:rPr>
                <w:spacing w:val="-10"/>
                <w:sz w:val="24"/>
              </w:rPr>
              <w:t>.</w:t>
            </w:r>
          </w:p>
        </w:tc>
        <w:tc>
          <w:tcPr>
            <w:tcW w:w="2478" w:type="dxa"/>
          </w:tcPr>
          <w:p w:rsidR="00665FA4" w:rsidRDefault="00664DA1">
            <w:pPr>
              <w:pStyle w:val="TableParagraph"/>
              <w:tabs>
                <w:tab w:val="left" w:pos="1107"/>
                <w:tab w:val="left" w:pos="1328"/>
                <w:tab w:val="left" w:pos="1837"/>
                <w:tab w:val="left" w:pos="2115"/>
              </w:tabs>
              <w:spacing w:before="1"/>
              <w:ind w:left="110" w:right="91"/>
              <w:rPr>
                <w:b/>
                <w:sz w:val="24"/>
              </w:rPr>
            </w:pPr>
            <w:r>
              <w:rPr>
                <w:b/>
                <w:spacing w:val="-2"/>
                <w:sz w:val="24"/>
              </w:rPr>
              <w:t>Календарный</w:t>
            </w:r>
            <w:r>
              <w:rPr>
                <w:b/>
                <w:sz w:val="24"/>
              </w:rPr>
              <w:tab/>
            </w:r>
            <w:r>
              <w:rPr>
                <w:b/>
                <w:spacing w:val="-4"/>
                <w:sz w:val="24"/>
              </w:rPr>
              <w:t xml:space="preserve">план </w:t>
            </w:r>
            <w:r>
              <w:rPr>
                <w:b/>
                <w:spacing w:val="-2"/>
                <w:sz w:val="24"/>
              </w:rPr>
              <w:t>воспитательной работы</w:t>
            </w:r>
            <w:r>
              <w:rPr>
                <w:b/>
                <w:sz w:val="24"/>
              </w:rPr>
              <w:tab/>
            </w:r>
            <w:r>
              <w:rPr>
                <w:b/>
                <w:sz w:val="24"/>
              </w:rPr>
              <w:tab/>
            </w:r>
            <w:r>
              <w:rPr>
                <w:b/>
                <w:spacing w:val="-6"/>
                <w:sz w:val="24"/>
              </w:rPr>
              <w:t>ОО</w:t>
            </w:r>
            <w:r>
              <w:rPr>
                <w:b/>
                <w:sz w:val="24"/>
              </w:rPr>
              <w:tab/>
            </w:r>
            <w:r>
              <w:rPr>
                <w:b/>
                <w:sz w:val="24"/>
              </w:rPr>
              <w:tab/>
            </w:r>
            <w:r>
              <w:rPr>
                <w:b/>
                <w:spacing w:val="-6"/>
                <w:sz w:val="24"/>
              </w:rPr>
              <w:t xml:space="preserve">на </w:t>
            </w:r>
            <w:r>
              <w:rPr>
                <w:b/>
                <w:spacing w:val="-2"/>
                <w:sz w:val="24"/>
              </w:rPr>
              <w:t>уровне</w:t>
            </w:r>
            <w:r>
              <w:rPr>
                <w:b/>
                <w:sz w:val="24"/>
              </w:rPr>
              <w:tab/>
            </w:r>
            <w:r>
              <w:rPr>
                <w:b/>
                <w:spacing w:val="-2"/>
                <w:sz w:val="24"/>
              </w:rPr>
              <w:t xml:space="preserve">начального </w:t>
            </w:r>
            <w:r>
              <w:rPr>
                <w:b/>
                <w:sz w:val="24"/>
              </w:rPr>
              <w:t>общего</w:t>
            </w:r>
            <w:r>
              <w:rPr>
                <w:b/>
                <w:spacing w:val="-2"/>
                <w:sz w:val="24"/>
              </w:rPr>
              <w:t>образования</w:t>
            </w:r>
          </w:p>
          <w:p w:rsidR="00665FA4" w:rsidRDefault="00664DA1">
            <w:pPr>
              <w:pStyle w:val="TableParagraph"/>
              <w:spacing w:line="255" w:lineRule="exact"/>
              <w:ind w:left="110"/>
              <w:rPr>
                <w:b/>
                <w:sz w:val="24"/>
              </w:rPr>
            </w:pPr>
            <w:r>
              <w:rPr>
                <w:b/>
                <w:sz w:val="24"/>
              </w:rPr>
              <w:t>(см.Приложение</w:t>
            </w:r>
            <w:r>
              <w:rPr>
                <w:b/>
                <w:spacing w:val="-5"/>
                <w:sz w:val="24"/>
              </w:rPr>
              <w:t>1)</w:t>
            </w:r>
          </w:p>
        </w:tc>
        <w:tc>
          <w:tcPr>
            <w:tcW w:w="11341" w:type="dxa"/>
          </w:tcPr>
          <w:p w:rsidR="00665FA4" w:rsidRDefault="00664DA1">
            <w:pPr>
              <w:pStyle w:val="TableParagraph"/>
              <w:ind w:left="109" w:right="100"/>
              <w:jc w:val="both"/>
              <w:rPr>
                <w:sz w:val="24"/>
              </w:rPr>
            </w:pPr>
            <w:r>
              <w:rPr>
                <w:sz w:val="24"/>
              </w:rPr>
              <w:t xml:space="preserve">В воспитании детей старшего дошкольного имладшего школьного возраста </w:t>
            </w:r>
            <w:r>
              <w:rPr>
                <w:b/>
                <w:sz w:val="24"/>
              </w:rPr>
              <w:t xml:space="preserve">(уровень начального общего образования) </w:t>
            </w:r>
            <w:r>
              <w:rPr>
                <w:sz w:val="24"/>
              </w:rPr>
              <w:t>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tc>
      </w:tr>
      <w:tr w:rsidR="00665FA4">
        <w:trPr>
          <w:trHeight w:val="1660"/>
        </w:trPr>
        <w:tc>
          <w:tcPr>
            <w:tcW w:w="864" w:type="dxa"/>
          </w:tcPr>
          <w:p w:rsidR="00665FA4" w:rsidRDefault="00664DA1">
            <w:pPr>
              <w:pStyle w:val="TableParagraph"/>
              <w:spacing w:line="272" w:lineRule="exact"/>
              <w:ind w:left="110"/>
              <w:rPr>
                <w:sz w:val="24"/>
              </w:rPr>
            </w:pPr>
            <w:r>
              <w:rPr>
                <w:spacing w:val="-2"/>
                <w:sz w:val="24"/>
              </w:rPr>
              <w:t>3.13.2</w:t>
            </w:r>
          </w:p>
          <w:p w:rsidR="00665FA4" w:rsidRDefault="00664DA1">
            <w:pPr>
              <w:pStyle w:val="TableParagraph"/>
              <w:spacing w:line="275" w:lineRule="exact"/>
              <w:ind w:left="110"/>
              <w:rPr>
                <w:sz w:val="24"/>
              </w:rPr>
            </w:pPr>
            <w:r>
              <w:rPr>
                <w:spacing w:val="-10"/>
                <w:sz w:val="24"/>
              </w:rPr>
              <w:t>.</w:t>
            </w:r>
          </w:p>
        </w:tc>
        <w:tc>
          <w:tcPr>
            <w:tcW w:w="2478" w:type="dxa"/>
          </w:tcPr>
          <w:p w:rsidR="00665FA4" w:rsidRDefault="00664DA1">
            <w:pPr>
              <w:pStyle w:val="TableParagraph"/>
              <w:tabs>
                <w:tab w:val="left" w:pos="1272"/>
                <w:tab w:val="left" w:pos="1328"/>
                <w:tab w:val="left" w:pos="1837"/>
                <w:tab w:val="left" w:pos="2115"/>
              </w:tabs>
              <w:spacing w:before="1"/>
              <w:ind w:left="110" w:right="90"/>
              <w:rPr>
                <w:b/>
                <w:sz w:val="24"/>
              </w:rPr>
            </w:pPr>
            <w:r>
              <w:rPr>
                <w:b/>
                <w:spacing w:val="-2"/>
                <w:sz w:val="24"/>
              </w:rPr>
              <w:t>Календарный</w:t>
            </w:r>
            <w:r>
              <w:rPr>
                <w:b/>
                <w:sz w:val="24"/>
              </w:rPr>
              <w:tab/>
            </w:r>
            <w:r>
              <w:rPr>
                <w:b/>
                <w:spacing w:val="-4"/>
                <w:sz w:val="24"/>
              </w:rPr>
              <w:t xml:space="preserve">план </w:t>
            </w:r>
            <w:r>
              <w:rPr>
                <w:b/>
                <w:spacing w:val="-2"/>
                <w:sz w:val="24"/>
              </w:rPr>
              <w:t>воспитательной работы</w:t>
            </w:r>
            <w:r>
              <w:rPr>
                <w:b/>
                <w:sz w:val="24"/>
              </w:rPr>
              <w:tab/>
            </w:r>
            <w:r>
              <w:rPr>
                <w:b/>
                <w:sz w:val="24"/>
              </w:rPr>
              <w:tab/>
            </w:r>
            <w:r>
              <w:rPr>
                <w:b/>
                <w:spacing w:val="-6"/>
                <w:sz w:val="24"/>
              </w:rPr>
              <w:t>ОО</w:t>
            </w:r>
            <w:r>
              <w:rPr>
                <w:b/>
                <w:sz w:val="24"/>
              </w:rPr>
              <w:tab/>
            </w:r>
            <w:r>
              <w:rPr>
                <w:b/>
                <w:sz w:val="24"/>
              </w:rPr>
              <w:tab/>
            </w:r>
            <w:r>
              <w:rPr>
                <w:b/>
                <w:spacing w:val="-6"/>
                <w:sz w:val="24"/>
              </w:rPr>
              <w:t xml:space="preserve">на </w:t>
            </w:r>
            <w:r>
              <w:rPr>
                <w:b/>
                <w:spacing w:val="-2"/>
                <w:sz w:val="24"/>
              </w:rPr>
              <w:t>уровне</w:t>
            </w:r>
            <w:r>
              <w:rPr>
                <w:b/>
                <w:sz w:val="24"/>
              </w:rPr>
              <w:tab/>
            </w:r>
            <w:r>
              <w:rPr>
                <w:b/>
                <w:spacing w:val="-2"/>
                <w:sz w:val="24"/>
              </w:rPr>
              <w:t>основного</w:t>
            </w:r>
          </w:p>
          <w:p w:rsidR="00665FA4" w:rsidRDefault="00664DA1">
            <w:pPr>
              <w:pStyle w:val="TableParagraph"/>
              <w:spacing w:line="274" w:lineRule="exact"/>
              <w:ind w:left="110" w:right="148"/>
              <w:rPr>
                <w:b/>
                <w:sz w:val="24"/>
              </w:rPr>
            </w:pPr>
            <w:r>
              <w:rPr>
                <w:b/>
                <w:sz w:val="24"/>
              </w:rPr>
              <w:t>общегообразования (см. Приложение 2)</w:t>
            </w:r>
          </w:p>
        </w:tc>
        <w:tc>
          <w:tcPr>
            <w:tcW w:w="11341" w:type="dxa"/>
          </w:tcPr>
          <w:p w:rsidR="00665FA4" w:rsidRDefault="00664DA1">
            <w:pPr>
              <w:pStyle w:val="TableParagraph"/>
              <w:ind w:left="109" w:right="92"/>
              <w:jc w:val="both"/>
              <w:rPr>
                <w:sz w:val="24"/>
              </w:rPr>
            </w:pPr>
            <w:r>
              <w:rPr>
                <w:sz w:val="24"/>
              </w:rPr>
              <w:t>В воспитании детей подросткового возраста (</w:t>
            </w:r>
            <w:r>
              <w:rPr>
                <w:b/>
                <w:sz w:val="24"/>
              </w:rPr>
              <w:t>уровень основного общего образования</w:t>
            </w:r>
            <w:r>
              <w:rPr>
                <w:sz w:val="24"/>
              </w:rPr>
              <w:t>) такимприоритетом является создание благоприятных условий для развития социально значимых отношений школьников, и, прежде всего, ценностных отношений.</w:t>
            </w:r>
          </w:p>
        </w:tc>
      </w:tr>
      <w:tr w:rsidR="00665FA4">
        <w:trPr>
          <w:trHeight w:val="1656"/>
        </w:trPr>
        <w:tc>
          <w:tcPr>
            <w:tcW w:w="864" w:type="dxa"/>
          </w:tcPr>
          <w:p w:rsidR="00665FA4" w:rsidRDefault="00664DA1">
            <w:pPr>
              <w:pStyle w:val="TableParagraph"/>
              <w:spacing w:line="267" w:lineRule="exact"/>
              <w:ind w:left="110"/>
              <w:rPr>
                <w:sz w:val="24"/>
              </w:rPr>
            </w:pPr>
            <w:r>
              <w:rPr>
                <w:spacing w:val="-2"/>
                <w:sz w:val="24"/>
              </w:rPr>
              <w:t>3.13.3</w:t>
            </w:r>
          </w:p>
          <w:p w:rsidR="00665FA4" w:rsidRDefault="00664DA1">
            <w:pPr>
              <w:pStyle w:val="TableParagraph"/>
              <w:spacing w:line="275" w:lineRule="exact"/>
              <w:ind w:left="110"/>
              <w:rPr>
                <w:sz w:val="24"/>
              </w:rPr>
            </w:pPr>
            <w:r>
              <w:rPr>
                <w:spacing w:val="-10"/>
                <w:sz w:val="24"/>
              </w:rPr>
              <w:t>.</w:t>
            </w:r>
          </w:p>
        </w:tc>
        <w:tc>
          <w:tcPr>
            <w:tcW w:w="2478" w:type="dxa"/>
          </w:tcPr>
          <w:p w:rsidR="00665FA4" w:rsidRDefault="00664DA1">
            <w:pPr>
              <w:pStyle w:val="TableParagraph"/>
              <w:tabs>
                <w:tab w:val="left" w:pos="1328"/>
                <w:tab w:val="left" w:pos="1429"/>
                <w:tab w:val="left" w:pos="1837"/>
                <w:tab w:val="left" w:pos="2115"/>
              </w:tabs>
              <w:ind w:left="110" w:right="91"/>
              <w:rPr>
                <w:b/>
                <w:sz w:val="24"/>
              </w:rPr>
            </w:pPr>
            <w:r>
              <w:rPr>
                <w:b/>
                <w:spacing w:val="-2"/>
                <w:sz w:val="24"/>
              </w:rPr>
              <w:t>Календарный</w:t>
            </w:r>
            <w:r>
              <w:rPr>
                <w:b/>
                <w:sz w:val="24"/>
              </w:rPr>
              <w:tab/>
            </w:r>
            <w:r>
              <w:rPr>
                <w:b/>
                <w:spacing w:val="-4"/>
                <w:sz w:val="24"/>
              </w:rPr>
              <w:t xml:space="preserve">план </w:t>
            </w:r>
            <w:r>
              <w:rPr>
                <w:b/>
                <w:spacing w:val="-2"/>
                <w:sz w:val="24"/>
              </w:rPr>
              <w:t>воспитательной работы</w:t>
            </w:r>
            <w:r>
              <w:rPr>
                <w:b/>
                <w:sz w:val="24"/>
              </w:rPr>
              <w:tab/>
            </w:r>
            <w:r>
              <w:rPr>
                <w:b/>
                <w:spacing w:val="-6"/>
                <w:sz w:val="24"/>
              </w:rPr>
              <w:t>ОО</w:t>
            </w:r>
            <w:r>
              <w:rPr>
                <w:b/>
                <w:sz w:val="24"/>
              </w:rPr>
              <w:tab/>
            </w:r>
            <w:r>
              <w:rPr>
                <w:b/>
                <w:sz w:val="24"/>
              </w:rPr>
              <w:tab/>
            </w:r>
            <w:r>
              <w:rPr>
                <w:b/>
                <w:spacing w:val="-6"/>
                <w:sz w:val="24"/>
              </w:rPr>
              <w:t xml:space="preserve">на </w:t>
            </w:r>
            <w:r>
              <w:rPr>
                <w:b/>
                <w:spacing w:val="-2"/>
                <w:sz w:val="24"/>
              </w:rPr>
              <w:t>уровне</w:t>
            </w:r>
            <w:r>
              <w:rPr>
                <w:b/>
                <w:sz w:val="24"/>
              </w:rPr>
              <w:tab/>
            </w:r>
            <w:r>
              <w:rPr>
                <w:b/>
                <w:sz w:val="24"/>
              </w:rPr>
              <w:tab/>
            </w:r>
            <w:r>
              <w:rPr>
                <w:b/>
                <w:spacing w:val="-2"/>
                <w:sz w:val="24"/>
              </w:rPr>
              <w:t xml:space="preserve">среднего </w:t>
            </w:r>
            <w:r>
              <w:rPr>
                <w:b/>
                <w:sz w:val="24"/>
              </w:rPr>
              <w:t>общего</w:t>
            </w:r>
            <w:r>
              <w:rPr>
                <w:b/>
                <w:spacing w:val="-2"/>
                <w:sz w:val="24"/>
              </w:rPr>
              <w:t>образования</w:t>
            </w:r>
          </w:p>
          <w:p w:rsidR="00665FA4" w:rsidRDefault="00664DA1">
            <w:pPr>
              <w:pStyle w:val="TableParagraph"/>
              <w:spacing w:line="260" w:lineRule="exact"/>
              <w:ind w:left="110"/>
              <w:rPr>
                <w:b/>
                <w:sz w:val="24"/>
              </w:rPr>
            </w:pPr>
            <w:r>
              <w:rPr>
                <w:b/>
                <w:sz w:val="24"/>
              </w:rPr>
              <w:t>(см.Приложение</w:t>
            </w:r>
            <w:r>
              <w:rPr>
                <w:b/>
                <w:spacing w:val="-5"/>
                <w:sz w:val="24"/>
              </w:rPr>
              <w:t>3)</w:t>
            </w:r>
          </w:p>
        </w:tc>
        <w:tc>
          <w:tcPr>
            <w:tcW w:w="11341" w:type="dxa"/>
          </w:tcPr>
          <w:p w:rsidR="00665FA4" w:rsidRDefault="00664DA1">
            <w:pPr>
              <w:pStyle w:val="TableParagraph"/>
              <w:ind w:left="109" w:right="95"/>
              <w:jc w:val="both"/>
              <w:rPr>
                <w:sz w:val="24"/>
              </w:rPr>
            </w:pPr>
            <w:r>
              <w:rPr>
                <w:sz w:val="24"/>
              </w:rPr>
              <w:t>В воспитании детей юношеского возраста (</w:t>
            </w:r>
            <w:r>
              <w:rPr>
                <w:b/>
                <w:sz w:val="24"/>
              </w:rPr>
              <w:t>уровень среднего общего образования</w:t>
            </w:r>
            <w:r>
              <w:rPr>
                <w:sz w:val="24"/>
              </w:rPr>
              <w:t>) таким приоритетом является создание благоприятных условий для приобретения школьниками опыта осуществления социально значимых дел.</w:t>
            </w:r>
          </w:p>
        </w:tc>
      </w:tr>
      <w:tr w:rsidR="00665FA4">
        <w:trPr>
          <w:trHeight w:val="273"/>
        </w:trPr>
        <w:tc>
          <w:tcPr>
            <w:tcW w:w="14683" w:type="dxa"/>
            <w:gridSpan w:val="3"/>
          </w:tcPr>
          <w:p w:rsidR="00665FA4" w:rsidRDefault="00664DA1">
            <w:pPr>
              <w:pStyle w:val="TableParagraph"/>
              <w:spacing w:line="253" w:lineRule="exact"/>
              <w:ind w:left="7"/>
              <w:jc w:val="center"/>
              <w:rPr>
                <w:b/>
                <w:sz w:val="24"/>
              </w:rPr>
            </w:pPr>
            <w:r>
              <w:rPr>
                <w:b/>
                <w:sz w:val="24"/>
              </w:rPr>
              <w:t>РАЗДЕЛ4АНАЛИЗВОСПИТАТЕЛЬНОГОПРОЦЕССАВ</w:t>
            </w:r>
            <w:r>
              <w:rPr>
                <w:b/>
                <w:spacing w:val="-5"/>
                <w:sz w:val="24"/>
              </w:rPr>
              <w:t>ОО</w:t>
            </w:r>
          </w:p>
        </w:tc>
      </w:tr>
      <w:tr w:rsidR="00665FA4">
        <w:trPr>
          <w:trHeight w:val="1934"/>
        </w:trPr>
        <w:tc>
          <w:tcPr>
            <w:tcW w:w="864" w:type="dxa"/>
          </w:tcPr>
          <w:p w:rsidR="00665FA4" w:rsidRDefault="00664DA1">
            <w:pPr>
              <w:pStyle w:val="TableParagraph"/>
              <w:spacing w:line="268" w:lineRule="exact"/>
              <w:ind w:left="110"/>
              <w:rPr>
                <w:sz w:val="24"/>
              </w:rPr>
            </w:pPr>
            <w:r>
              <w:rPr>
                <w:spacing w:val="-4"/>
                <w:sz w:val="24"/>
              </w:rPr>
              <w:t>4.1.</w:t>
            </w:r>
          </w:p>
        </w:tc>
        <w:tc>
          <w:tcPr>
            <w:tcW w:w="2478" w:type="dxa"/>
          </w:tcPr>
          <w:p w:rsidR="00665FA4" w:rsidRDefault="00664DA1">
            <w:pPr>
              <w:pStyle w:val="TableParagraph"/>
              <w:spacing w:line="273" w:lineRule="exact"/>
              <w:ind w:left="110"/>
              <w:rPr>
                <w:b/>
                <w:sz w:val="24"/>
              </w:rPr>
            </w:pPr>
            <w:r>
              <w:rPr>
                <w:b/>
                <w:spacing w:val="-2"/>
                <w:sz w:val="24"/>
              </w:rPr>
              <w:t>Контрольно-</w:t>
            </w:r>
          </w:p>
          <w:p w:rsidR="00665FA4" w:rsidRDefault="00664DA1">
            <w:pPr>
              <w:pStyle w:val="TableParagraph"/>
              <w:spacing w:before="2"/>
              <w:ind w:left="110" w:right="148"/>
              <w:rPr>
                <w:b/>
                <w:sz w:val="24"/>
              </w:rPr>
            </w:pPr>
            <w:r>
              <w:rPr>
                <w:b/>
                <w:spacing w:val="-2"/>
                <w:sz w:val="24"/>
              </w:rPr>
              <w:t>измерительный аппарат самоанализа</w:t>
            </w:r>
          </w:p>
          <w:p w:rsidR="00665FA4" w:rsidRDefault="00664DA1">
            <w:pPr>
              <w:pStyle w:val="TableParagraph"/>
              <w:spacing w:line="242" w:lineRule="auto"/>
              <w:ind w:left="110" w:right="148"/>
              <w:rPr>
                <w:b/>
                <w:sz w:val="24"/>
              </w:rPr>
            </w:pPr>
            <w:r>
              <w:rPr>
                <w:b/>
                <w:spacing w:val="-2"/>
                <w:sz w:val="24"/>
              </w:rPr>
              <w:t xml:space="preserve">воспитательной </w:t>
            </w:r>
            <w:r>
              <w:rPr>
                <w:b/>
                <w:sz w:val="24"/>
              </w:rPr>
              <w:t>работы ОО</w:t>
            </w:r>
          </w:p>
        </w:tc>
        <w:tc>
          <w:tcPr>
            <w:tcW w:w="11341" w:type="dxa"/>
          </w:tcPr>
          <w:p w:rsidR="00665FA4" w:rsidRDefault="00664DA1">
            <w:pPr>
              <w:pStyle w:val="TableParagraph"/>
              <w:spacing w:line="242" w:lineRule="auto"/>
              <w:ind w:left="109"/>
              <w:rPr>
                <w:b/>
                <w:sz w:val="24"/>
              </w:rPr>
            </w:pPr>
            <w:r>
              <w:rPr>
                <w:b/>
                <w:sz w:val="24"/>
              </w:rPr>
              <w:t>Проектированиеконтрольно-измерительногоаппаратасамоанализавоспитательнойработыОО</w:t>
            </w:r>
            <w:r>
              <w:rPr>
                <w:b/>
                <w:spacing w:val="-2"/>
                <w:sz w:val="24"/>
              </w:rPr>
              <w:t>включает:</w:t>
            </w:r>
          </w:p>
          <w:p w:rsidR="00665FA4" w:rsidRDefault="00664DA1">
            <w:pPr>
              <w:pStyle w:val="TableParagraph"/>
              <w:numPr>
                <w:ilvl w:val="0"/>
                <w:numId w:val="137"/>
              </w:numPr>
              <w:tabs>
                <w:tab w:val="left" w:pos="410"/>
              </w:tabs>
              <w:spacing w:line="242" w:lineRule="auto"/>
              <w:ind w:right="105" w:firstLine="0"/>
              <w:rPr>
                <w:sz w:val="24"/>
              </w:rPr>
            </w:pPr>
            <w:r>
              <w:rPr>
                <w:sz w:val="24"/>
              </w:rPr>
              <w:t>Определениекритериевипоказателей,диагностическогоинструментариядлямониторингакачества организации воспитательной работы ОО (см. Приложение 4).</w:t>
            </w:r>
          </w:p>
          <w:p w:rsidR="00665FA4" w:rsidRDefault="00664DA1">
            <w:pPr>
              <w:pStyle w:val="TableParagraph"/>
              <w:numPr>
                <w:ilvl w:val="0"/>
                <w:numId w:val="137"/>
              </w:numPr>
              <w:tabs>
                <w:tab w:val="left" w:pos="565"/>
                <w:tab w:val="left" w:pos="2182"/>
                <w:tab w:val="left" w:pos="3500"/>
                <w:tab w:val="left" w:pos="3898"/>
                <w:tab w:val="left" w:pos="5472"/>
                <w:tab w:val="left" w:pos="7580"/>
                <w:tab w:val="left" w:pos="9512"/>
                <w:tab w:val="left" w:pos="10141"/>
              </w:tabs>
              <w:spacing w:line="271" w:lineRule="exact"/>
              <w:ind w:left="565" w:hanging="456"/>
              <w:rPr>
                <w:sz w:val="24"/>
              </w:rPr>
            </w:pPr>
            <w:r>
              <w:rPr>
                <w:spacing w:val="-2"/>
                <w:sz w:val="24"/>
              </w:rPr>
              <w:t>Определение</w:t>
            </w:r>
            <w:r>
              <w:rPr>
                <w:sz w:val="24"/>
              </w:rPr>
              <w:tab/>
            </w:r>
            <w:r>
              <w:rPr>
                <w:spacing w:val="-2"/>
                <w:sz w:val="24"/>
              </w:rPr>
              <w:t>критериев</w:t>
            </w:r>
            <w:r>
              <w:rPr>
                <w:sz w:val="24"/>
              </w:rPr>
              <w:tab/>
            </w:r>
            <w:r>
              <w:rPr>
                <w:spacing w:val="-10"/>
                <w:sz w:val="24"/>
              </w:rPr>
              <w:t>и</w:t>
            </w:r>
            <w:r>
              <w:rPr>
                <w:sz w:val="24"/>
              </w:rPr>
              <w:tab/>
            </w:r>
            <w:r>
              <w:rPr>
                <w:spacing w:val="-2"/>
                <w:sz w:val="24"/>
              </w:rPr>
              <w:t>показателей,</w:t>
            </w:r>
            <w:r>
              <w:rPr>
                <w:sz w:val="24"/>
              </w:rPr>
              <w:tab/>
            </w:r>
            <w:r>
              <w:rPr>
                <w:spacing w:val="-2"/>
                <w:sz w:val="24"/>
              </w:rPr>
              <w:t>диагностического</w:t>
            </w:r>
            <w:r>
              <w:rPr>
                <w:sz w:val="24"/>
              </w:rPr>
              <w:tab/>
            </w:r>
            <w:r>
              <w:rPr>
                <w:spacing w:val="-2"/>
                <w:sz w:val="24"/>
              </w:rPr>
              <w:t>инструментария</w:t>
            </w:r>
            <w:r>
              <w:rPr>
                <w:sz w:val="24"/>
              </w:rPr>
              <w:tab/>
            </w:r>
            <w:r>
              <w:rPr>
                <w:spacing w:val="-5"/>
                <w:sz w:val="24"/>
              </w:rPr>
              <w:t>для</w:t>
            </w:r>
            <w:r>
              <w:rPr>
                <w:sz w:val="24"/>
              </w:rPr>
              <w:tab/>
            </w:r>
            <w:r>
              <w:rPr>
                <w:spacing w:val="-2"/>
                <w:sz w:val="24"/>
              </w:rPr>
              <w:t>выявления</w:t>
            </w:r>
          </w:p>
          <w:p w:rsidR="00665FA4" w:rsidRDefault="00664DA1">
            <w:pPr>
              <w:pStyle w:val="TableParagraph"/>
              <w:spacing w:line="274" w:lineRule="exact"/>
              <w:ind w:left="109"/>
              <w:rPr>
                <w:sz w:val="24"/>
              </w:rPr>
            </w:pPr>
            <w:r>
              <w:rPr>
                <w:sz w:val="24"/>
              </w:rPr>
              <w:t>результативностикаждогомодулярабочейпрограммывоспитаниявсоциализацииобучающегосяв контексте личностных результатов ФГОС.</w:t>
            </w:r>
          </w:p>
        </w:tc>
      </w:tr>
    </w:tbl>
    <w:p w:rsidR="00665FA4" w:rsidRDefault="00665FA4">
      <w:pPr>
        <w:pStyle w:val="TableParagraph"/>
        <w:spacing w:line="274"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043"/>
        <w:gridCol w:w="4009"/>
        <w:gridCol w:w="3289"/>
      </w:tblGrid>
      <w:tr w:rsidR="00665FA4">
        <w:trPr>
          <w:trHeight w:val="2933"/>
        </w:trPr>
        <w:tc>
          <w:tcPr>
            <w:tcW w:w="864" w:type="dxa"/>
            <w:vMerge w:val="restart"/>
          </w:tcPr>
          <w:p w:rsidR="00665FA4" w:rsidRDefault="00664DA1">
            <w:pPr>
              <w:pStyle w:val="TableParagraph"/>
              <w:spacing w:line="268" w:lineRule="exact"/>
              <w:ind w:left="110"/>
              <w:rPr>
                <w:sz w:val="24"/>
              </w:rPr>
            </w:pPr>
            <w:r>
              <w:rPr>
                <w:spacing w:val="-2"/>
                <w:sz w:val="24"/>
              </w:rPr>
              <w:t>4.2.1.</w:t>
            </w:r>
          </w:p>
        </w:tc>
        <w:tc>
          <w:tcPr>
            <w:tcW w:w="2478" w:type="dxa"/>
            <w:vMerge w:val="restart"/>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модуля «Урочная </w:t>
            </w:r>
            <w:r>
              <w:rPr>
                <w:b/>
                <w:spacing w:val="-2"/>
                <w:sz w:val="24"/>
              </w:rPr>
              <w:t>деятельность»</w:t>
            </w:r>
          </w:p>
        </w:tc>
        <w:tc>
          <w:tcPr>
            <w:tcW w:w="11341" w:type="dxa"/>
            <w:gridSpan w:val="3"/>
          </w:tcPr>
          <w:p w:rsidR="00665FA4" w:rsidRDefault="00664DA1">
            <w:pPr>
              <w:pStyle w:val="TableParagraph"/>
              <w:ind w:left="109" w:right="99"/>
              <w:jc w:val="both"/>
              <w:rPr>
                <w:sz w:val="24"/>
              </w:rPr>
            </w:pPr>
            <w:r>
              <w:rPr>
                <w:sz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665FA4" w:rsidRDefault="00664DA1">
            <w:pPr>
              <w:pStyle w:val="TableParagraph"/>
              <w:numPr>
                <w:ilvl w:val="0"/>
                <w:numId w:val="138"/>
              </w:numPr>
              <w:tabs>
                <w:tab w:val="left" w:pos="829"/>
              </w:tabs>
              <w:spacing w:line="276" w:lineRule="auto"/>
              <w:ind w:right="106"/>
              <w:rPr>
                <w:sz w:val="24"/>
              </w:rPr>
            </w:pPr>
            <w:r>
              <w:rPr>
                <w:sz w:val="24"/>
              </w:rPr>
              <w:t>Методы диагностики уровня ДОО и НОО (знания отрадиционных ценностях): беседа,дискуссия, викторина, анкетирование, тестирование.</w:t>
            </w:r>
          </w:p>
          <w:p w:rsidR="00665FA4" w:rsidRDefault="00664DA1">
            <w:pPr>
              <w:pStyle w:val="TableParagraph"/>
              <w:numPr>
                <w:ilvl w:val="0"/>
                <w:numId w:val="138"/>
              </w:numPr>
              <w:tabs>
                <w:tab w:val="left" w:pos="829"/>
                <w:tab w:val="left" w:pos="1875"/>
                <w:tab w:val="left" w:pos="3381"/>
                <w:tab w:val="left" w:pos="4306"/>
                <w:tab w:val="left" w:pos="5040"/>
                <w:tab w:val="left" w:pos="6465"/>
                <w:tab w:val="left" w:pos="6796"/>
                <w:tab w:val="left" w:pos="8537"/>
                <w:tab w:val="left" w:pos="9985"/>
              </w:tabs>
              <w:spacing w:line="276" w:lineRule="auto"/>
              <w:ind w:right="105"/>
              <w:rPr>
                <w:sz w:val="24"/>
              </w:rPr>
            </w:pPr>
            <w:r>
              <w:rPr>
                <w:spacing w:val="-2"/>
                <w:sz w:val="24"/>
              </w:rPr>
              <w:t>Методы</w:t>
            </w:r>
            <w:r>
              <w:rPr>
                <w:sz w:val="24"/>
              </w:rPr>
              <w:tab/>
            </w:r>
            <w:r>
              <w:rPr>
                <w:spacing w:val="-2"/>
                <w:sz w:val="24"/>
              </w:rPr>
              <w:t>диагностики</w:t>
            </w:r>
            <w:r>
              <w:rPr>
                <w:sz w:val="24"/>
              </w:rPr>
              <w:tab/>
            </w:r>
            <w:r>
              <w:rPr>
                <w:spacing w:val="-2"/>
                <w:sz w:val="24"/>
              </w:rPr>
              <w:t>уровня</w:t>
            </w:r>
            <w:r>
              <w:rPr>
                <w:sz w:val="24"/>
              </w:rPr>
              <w:tab/>
            </w:r>
            <w:r>
              <w:rPr>
                <w:spacing w:val="-4"/>
                <w:sz w:val="24"/>
              </w:rPr>
              <w:t>ООО</w:t>
            </w:r>
            <w:r>
              <w:rPr>
                <w:sz w:val="24"/>
              </w:rPr>
              <w:tab/>
            </w:r>
            <w:r>
              <w:rPr>
                <w:spacing w:val="-2"/>
                <w:sz w:val="24"/>
              </w:rPr>
              <w:t>(отношения</w:t>
            </w:r>
            <w:r>
              <w:rPr>
                <w:sz w:val="24"/>
              </w:rPr>
              <w:tab/>
            </w:r>
            <w:r>
              <w:rPr>
                <w:spacing w:val="-10"/>
                <w:sz w:val="24"/>
              </w:rPr>
              <w:t>к</w:t>
            </w:r>
            <w:r>
              <w:rPr>
                <w:sz w:val="24"/>
              </w:rPr>
              <w:tab/>
            </w:r>
            <w:r>
              <w:rPr>
                <w:spacing w:val="-2"/>
                <w:sz w:val="24"/>
              </w:rPr>
              <w:t>традиционным</w:t>
            </w:r>
            <w:r>
              <w:rPr>
                <w:sz w:val="24"/>
              </w:rPr>
              <w:tab/>
            </w:r>
            <w:r>
              <w:rPr>
                <w:spacing w:val="-2"/>
                <w:sz w:val="24"/>
              </w:rPr>
              <w:t>ценностям):</w:t>
            </w:r>
            <w:r>
              <w:rPr>
                <w:sz w:val="24"/>
              </w:rPr>
              <w:tab/>
            </w:r>
            <w:r>
              <w:rPr>
                <w:spacing w:val="-2"/>
                <w:sz w:val="24"/>
              </w:rPr>
              <w:t xml:space="preserve">включенное </w:t>
            </w:r>
            <w:r>
              <w:rPr>
                <w:sz w:val="24"/>
              </w:rPr>
              <w:t>наблюдение, беседа, анализ ситуаций, выполнение творческих заданий.</w:t>
            </w:r>
          </w:p>
          <w:p w:rsidR="00665FA4" w:rsidRDefault="00664DA1">
            <w:pPr>
              <w:pStyle w:val="TableParagraph"/>
              <w:numPr>
                <w:ilvl w:val="0"/>
                <w:numId w:val="138"/>
              </w:numPr>
              <w:tabs>
                <w:tab w:val="left" w:pos="829"/>
                <w:tab w:val="left" w:pos="1889"/>
                <w:tab w:val="left" w:pos="3405"/>
                <w:tab w:val="left" w:pos="4340"/>
                <w:tab w:val="left" w:pos="5074"/>
                <w:tab w:val="left" w:pos="5894"/>
                <w:tab w:val="left" w:pos="8256"/>
                <w:tab w:val="left" w:pos="9992"/>
              </w:tabs>
              <w:spacing w:line="280" w:lineRule="auto"/>
              <w:ind w:right="93"/>
              <w:rPr>
                <w:sz w:val="24"/>
              </w:rPr>
            </w:pPr>
            <w:r>
              <w:rPr>
                <w:spacing w:val="-2"/>
                <w:sz w:val="24"/>
              </w:rPr>
              <w:t>Методы</w:t>
            </w:r>
            <w:r>
              <w:rPr>
                <w:sz w:val="24"/>
              </w:rPr>
              <w:tab/>
            </w:r>
            <w:r>
              <w:rPr>
                <w:spacing w:val="-2"/>
                <w:sz w:val="24"/>
              </w:rPr>
              <w:t>диагностики</w:t>
            </w:r>
            <w:r>
              <w:rPr>
                <w:sz w:val="24"/>
              </w:rPr>
              <w:tab/>
            </w:r>
            <w:r>
              <w:rPr>
                <w:spacing w:val="-2"/>
                <w:sz w:val="24"/>
              </w:rPr>
              <w:t>уровня</w:t>
            </w:r>
            <w:r>
              <w:rPr>
                <w:sz w:val="24"/>
              </w:rPr>
              <w:tab/>
            </w:r>
            <w:r>
              <w:rPr>
                <w:spacing w:val="-4"/>
                <w:sz w:val="24"/>
              </w:rPr>
              <w:t>СОО</w:t>
            </w:r>
            <w:r>
              <w:rPr>
                <w:sz w:val="24"/>
              </w:rPr>
              <w:tab/>
            </w:r>
            <w:r>
              <w:rPr>
                <w:spacing w:val="-4"/>
                <w:sz w:val="24"/>
              </w:rPr>
              <w:t>(опыт</w:t>
            </w:r>
            <w:r>
              <w:rPr>
                <w:sz w:val="24"/>
              </w:rPr>
              <w:tab/>
            </w:r>
            <w:r>
              <w:rPr>
                <w:spacing w:val="-2"/>
                <w:sz w:val="24"/>
              </w:rPr>
              <w:t>социально-значимой</w:t>
            </w:r>
            <w:r>
              <w:rPr>
                <w:sz w:val="24"/>
              </w:rPr>
              <w:tab/>
            </w:r>
            <w:r>
              <w:rPr>
                <w:spacing w:val="-2"/>
                <w:sz w:val="24"/>
              </w:rPr>
              <w:t>деятельности):</w:t>
            </w:r>
            <w:r>
              <w:rPr>
                <w:sz w:val="24"/>
              </w:rPr>
              <w:tab/>
            </w:r>
            <w:r>
              <w:rPr>
                <w:spacing w:val="-2"/>
                <w:sz w:val="24"/>
              </w:rPr>
              <w:t xml:space="preserve">включенное </w:t>
            </w:r>
            <w:r>
              <w:rPr>
                <w:sz w:val="24"/>
              </w:rPr>
              <w:t>наблюдение, активное участие во внеурочной деятельности по дисциплине.</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3"/>
          </w:tcPr>
          <w:p w:rsidR="00665FA4" w:rsidRDefault="00664DA1">
            <w:pPr>
              <w:pStyle w:val="TableParagraph"/>
              <w:spacing w:line="259" w:lineRule="exact"/>
              <w:ind w:left="10"/>
              <w:jc w:val="center"/>
              <w:rPr>
                <w:b/>
                <w:sz w:val="24"/>
              </w:rPr>
            </w:pPr>
            <w:r>
              <w:rPr>
                <w:b/>
                <w:sz w:val="24"/>
              </w:rPr>
              <w:t>Личностные</w:t>
            </w:r>
            <w:r>
              <w:rPr>
                <w:b/>
                <w:spacing w:val="-2"/>
                <w:sz w:val="24"/>
              </w:rPr>
              <w:t xml:space="preserve"> результаты</w:t>
            </w:r>
          </w:p>
        </w:tc>
      </w:tr>
      <w:tr w:rsidR="00665FA4">
        <w:trPr>
          <w:trHeight w:val="27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spacing w:line="258" w:lineRule="exact"/>
              <w:ind w:left="7"/>
              <w:jc w:val="center"/>
              <w:rPr>
                <w:b/>
                <w:sz w:val="24"/>
              </w:rPr>
            </w:pPr>
            <w:r>
              <w:rPr>
                <w:b/>
                <w:spacing w:val="-5"/>
                <w:sz w:val="24"/>
              </w:rPr>
              <w:t>ДОО</w:t>
            </w:r>
          </w:p>
        </w:tc>
        <w:tc>
          <w:tcPr>
            <w:tcW w:w="4009" w:type="dxa"/>
          </w:tcPr>
          <w:p w:rsidR="00665FA4" w:rsidRDefault="00664DA1">
            <w:pPr>
              <w:pStyle w:val="TableParagraph"/>
              <w:spacing w:line="258" w:lineRule="exact"/>
              <w:ind w:left="0" w:right="1"/>
              <w:jc w:val="center"/>
              <w:rPr>
                <w:b/>
                <w:sz w:val="24"/>
              </w:rPr>
            </w:pPr>
            <w:r>
              <w:rPr>
                <w:b/>
                <w:spacing w:val="-5"/>
                <w:sz w:val="24"/>
              </w:rPr>
              <w:t>НОО</w:t>
            </w:r>
          </w:p>
        </w:tc>
        <w:tc>
          <w:tcPr>
            <w:tcW w:w="3289" w:type="dxa"/>
          </w:tcPr>
          <w:p w:rsidR="00665FA4" w:rsidRDefault="00664DA1">
            <w:pPr>
              <w:pStyle w:val="TableParagraph"/>
              <w:spacing w:line="258" w:lineRule="exact"/>
              <w:ind w:left="959"/>
              <w:rPr>
                <w:b/>
                <w:sz w:val="24"/>
              </w:rPr>
            </w:pPr>
            <w:r>
              <w:rPr>
                <w:b/>
                <w:sz w:val="24"/>
              </w:rPr>
              <w:t>ОООи</w:t>
            </w:r>
            <w:r>
              <w:rPr>
                <w:b/>
                <w:spacing w:val="-5"/>
                <w:sz w:val="24"/>
              </w:rPr>
              <w:t>СОО</w:t>
            </w:r>
          </w:p>
        </w:tc>
      </w:tr>
      <w:tr w:rsidR="00665FA4">
        <w:trPr>
          <w:trHeight w:val="579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ind w:left="109" w:right="92"/>
              <w:jc w:val="both"/>
              <w:rPr>
                <w:sz w:val="24"/>
              </w:rPr>
            </w:pPr>
            <w:r>
              <w:rPr>
                <w:sz w:val="24"/>
              </w:rPr>
              <w:t>Ребенок обладает начальными знаниями о себе, о природном и социальном мире, в котором он живет; обладает установкой положительного отношения к миру, к разным видам труда, другимлюдям и самому себе, обладает чувством собственного достоинства</w:t>
            </w:r>
          </w:p>
        </w:tc>
        <w:tc>
          <w:tcPr>
            <w:tcW w:w="4009" w:type="dxa"/>
          </w:tcPr>
          <w:p w:rsidR="00665FA4" w:rsidRDefault="00664DA1">
            <w:pPr>
              <w:pStyle w:val="TableParagraph"/>
              <w:tabs>
                <w:tab w:val="left" w:pos="2628"/>
                <w:tab w:val="left" w:pos="2839"/>
                <w:tab w:val="left" w:pos="3760"/>
              </w:tabs>
              <w:ind w:left="104" w:right="98"/>
              <w:jc w:val="both"/>
              <w:rPr>
                <w:sz w:val="24"/>
              </w:rPr>
            </w:pPr>
            <w:r>
              <w:rPr>
                <w:sz w:val="24"/>
              </w:rPr>
              <w:t xml:space="preserve">Формирование основ российской гражданской идентичности, чувства гордости за свою Родину, российский народ и историюРоссии, осознание своей этнической и национальной принадлежности; </w:t>
            </w:r>
            <w:r>
              <w:rPr>
                <w:spacing w:val="-2"/>
                <w:sz w:val="24"/>
              </w:rPr>
              <w:t>формирование</w:t>
            </w:r>
            <w:r>
              <w:rPr>
                <w:sz w:val="24"/>
              </w:rPr>
              <w:tab/>
            </w:r>
            <w:r>
              <w:rPr>
                <w:sz w:val="24"/>
              </w:rPr>
              <w:tab/>
            </w:r>
            <w:r>
              <w:rPr>
                <w:spacing w:val="-2"/>
                <w:sz w:val="24"/>
              </w:rPr>
              <w:t xml:space="preserve">ценностей </w:t>
            </w:r>
            <w:r>
              <w:rPr>
                <w:sz w:val="24"/>
              </w:rPr>
              <w:t xml:space="preserve">многонационального российского </w:t>
            </w:r>
            <w:r>
              <w:rPr>
                <w:spacing w:val="-2"/>
                <w:sz w:val="24"/>
              </w:rPr>
              <w:t>общества;</w:t>
            </w:r>
            <w:r>
              <w:rPr>
                <w:sz w:val="24"/>
              </w:rPr>
              <w:tab/>
            </w:r>
            <w:r>
              <w:rPr>
                <w:spacing w:val="-2"/>
                <w:sz w:val="24"/>
              </w:rPr>
              <w:t>становление гуманистических</w:t>
            </w:r>
            <w:r>
              <w:rPr>
                <w:sz w:val="24"/>
              </w:rPr>
              <w:tab/>
            </w:r>
            <w:r>
              <w:rPr>
                <w:sz w:val="24"/>
              </w:rPr>
              <w:tab/>
            </w:r>
            <w:r>
              <w:rPr>
                <w:sz w:val="24"/>
              </w:rPr>
              <w:tab/>
            </w:r>
            <w:r>
              <w:rPr>
                <w:spacing w:val="-10"/>
                <w:sz w:val="24"/>
              </w:rPr>
              <w:t>и</w:t>
            </w:r>
          </w:p>
          <w:p w:rsidR="00665FA4" w:rsidRDefault="00664DA1">
            <w:pPr>
              <w:pStyle w:val="TableParagraph"/>
              <w:tabs>
                <w:tab w:val="left" w:pos="2835"/>
              </w:tabs>
              <w:spacing w:line="237" w:lineRule="auto"/>
              <w:ind w:left="104" w:right="98"/>
              <w:jc w:val="both"/>
              <w:rPr>
                <w:sz w:val="24"/>
              </w:rPr>
            </w:pPr>
            <w:r>
              <w:rPr>
                <w:spacing w:val="-2"/>
                <w:sz w:val="24"/>
              </w:rPr>
              <w:t>демократических</w:t>
            </w:r>
            <w:r>
              <w:rPr>
                <w:sz w:val="24"/>
              </w:rPr>
              <w:tab/>
            </w:r>
            <w:r>
              <w:rPr>
                <w:spacing w:val="-2"/>
                <w:sz w:val="24"/>
              </w:rPr>
              <w:t>ценностей ориентаций</w:t>
            </w:r>
          </w:p>
        </w:tc>
        <w:tc>
          <w:tcPr>
            <w:tcW w:w="3289" w:type="dxa"/>
          </w:tcPr>
          <w:p w:rsidR="00665FA4" w:rsidRDefault="00664DA1">
            <w:pPr>
              <w:pStyle w:val="TableParagraph"/>
              <w:tabs>
                <w:tab w:val="left" w:pos="1217"/>
                <w:tab w:val="left" w:pos="1413"/>
                <w:tab w:val="left" w:pos="1601"/>
                <w:tab w:val="left" w:pos="1634"/>
                <w:tab w:val="left" w:pos="1687"/>
                <w:tab w:val="left" w:pos="1773"/>
                <w:tab w:val="left" w:pos="1999"/>
                <w:tab w:val="left" w:pos="2123"/>
                <w:tab w:val="left" w:pos="2254"/>
                <w:tab w:val="left" w:pos="2416"/>
                <w:tab w:val="left" w:pos="2478"/>
                <w:tab w:val="left" w:pos="2531"/>
                <w:tab w:val="left" w:pos="2589"/>
                <w:tab w:val="left" w:pos="3045"/>
              </w:tabs>
              <w:ind w:left="104" w:right="93"/>
              <w:rPr>
                <w:sz w:val="24"/>
              </w:rPr>
            </w:pPr>
            <w:r>
              <w:rPr>
                <w:spacing w:val="-2"/>
                <w:sz w:val="24"/>
              </w:rPr>
              <w:t>Воспитание</w:t>
            </w:r>
            <w:r>
              <w:rPr>
                <w:sz w:val="24"/>
              </w:rPr>
              <w:tab/>
            </w:r>
            <w:r>
              <w:rPr>
                <w:sz w:val="24"/>
              </w:rPr>
              <w:tab/>
            </w:r>
            <w:r>
              <w:rPr>
                <w:sz w:val="24"/>
              </w:rPr>
              <w:tab/>
            </w:r>
            <w:r>
              <w:rPr>
                <w:sz w:val="24"/>
              </w:rPr>
              <w:tab/>
            </w:r>
            <w:r>
              <w:rPr>
                <w:sz w:val="24"/>
              </w:rPr>
              <w:tab/>
            </w:r>
            <w:r>
              <w:rPr>
                <w:sz w:val="24"/>
              </w:rPr>
              <w:tab/>
            </w:r>
            <w:r>
              <w:rPr>
                <w:spacing w:val="-2"/>
                <w:sz w:val="24"/>
              </w:rPr>
              <w:t>российской гражданской</w:t>
            </w:r>
            <w:r>
              <w:rPr>
                <w:sz w:val="24"/>
              </w:rPr>
              <w:tab/>
            </w:r>
            <w:r>
              <w:rPr>
                <w:sz w:val="24"/>
              </w:rPr>
              <w:tab/>
            </w:r>
            <w:r>
              <w:rPr>
                <w:sz w:val="24"/>
              </w:rPr>
              <w:tab/>
            </w:r>
            <w:r>
              <w:rPr>
                <w:sz w:val="24"/>
              </w:rPr>
              <w:tab/>
            </w:r>
            <w:r>
              <w:rPr>
                <w:spacing w:val="-2"/>
                <w:sz w:val="24"/>
              </w:rPr>
              <w:t>идентичности: патриотизма,</w:t>
            </w:r>
            <w:r>
              <w:rPr>
                <w:sz w:val="24"/>
              </w:rPr>
              <w:tab/>
            </w:r>
            <w:r>
              <w:rPr>
                <w:sz w:val="24"/>
              </w:rPr>
              <w:tab/>
            </w:r>
            <w:r>
              <w:rPr>
                <w:sz w:val="24"/>
              </w:rPr>
              <w:tab/>
            </w:r>
            <w:r>
              <w:rPr>
                <w:sz w:val="24"/>
              </w:rPr>
              <w:tab/>
            </w:r>
            <w:r>
              <w:rPr>
                <w:spacing w:val="-2"/>
                <w:sz w:val="24"/>
              </w:rPr>
              <w:t>уважения</w:t>
            </w:r>
            <w:r>
              <w:rPr>
                <w:sz w:val="24"/>
              </w:rPr>
              <w:tab/>
            </w:r>
            <w:r>
              <w:rPr>
                <w:spacing w:val="-4"/>
                <w:sz w:val="24"/>
              </w:rPr>
              <w:t xml:space="preserve">к </w:t>
            </w:r>
            <w:r>
              <w:rPr>
                <w:spacing w:val="-2"/>
                <w:sz w:val="24"/>
              </w:rPr>
              <w:t>Отечеству,</w:t>
            </w:r>
            <w:r>
              <w:rPr>
                <w:sz w:val="24"/>
              </w:rPr>
              <w:tab/>
            </w:r>
            <w:r>
              <w:rPr>
                <w:sz w:val="24"/>
              </w:rPr>
              <w:tab/>
            </w:r>
            <w:r>
              <w:rPr>
                <w:sz w:val="24"/>
              </w:rPr>
              <w:tab/>
            </w:r>
            <w:r>
              <w:rPr>
                <w:spacing w:val="-2"/>
                <w:sz w:val="24"/>
              </w:rPr>
              <w:t>прошлому</w:t>
            </w:r>
            <w:r>
              <w:rPr>
                <w:sz w:val="24"/>
              </w:rPr>
              <w:tab/>
            </w:r>
            <w:r>
              <w:rPr>
                <w:spacing w:val="-10"/>
                <w:sz w:val="24"/>
              </w:rPr>
              <w:t xml:space="preserve">и </w:t>
            </w:r>
            <w:r>
              <w:rPr>
                <w:spacing w:val="-2"/>
                <w:sz w:val="24"/>
              </w:rPr>
              <w:t>настоящему многонационального</w:t>
            </w:r>
            <w:r>
              <w:rPr>
                <w:sz w:val="24"/>
              </w:rPr>
              <w:tab/>
            </w:r>
            <w:r>
              <w:rPr>
                <w:sz w:val="24"/>
              </w:rPr>
              <w:tab/>
            </w:r>
            <w:r>
              <w:rPr>
                <w:spacing w:val="-2"/>
                <w:sz w:val="24"/>
              </w:rPr>
              <w:t>народа России;</w:t>
            </w:r>
            <w:r>
              <w:rPr>
                <w:sz w:val="24"/>
              </w:rPr>
              <w:tab/>
            </w:r>
            <w:r>
              <w:rPr>
                <w:spacing w:val="-2"/>
                <w:sz w:val="24"/>
              </w:rPr>
              <w:t>осознание</w:t>
            </w:r>
            <w:r>
              <w:rPr>
                <w:sz w:val="24"/>
              </w:rPr>
              <w:tab/>
            </w:r>
            <w:r>
              <w:rPr>
                <w:sz w:val="24"/>
              </w:rPr>
              <w:tab/>
            </w:r>
            <w:r>
              <w:rPr>
                <w:sz w:val="24"/>
              </w:rPr>
              <w:tab/>
            </w:r>
            <w:r>
              <w:rPr>
                <w:sz w:val="24"/>
              </w:rPr>
              <w:tab/>
            </w:r>
            <w:r>
              <w:rPr>
                <w:sz w:val="24"/>
              </w:rPr>
              <w:tab/>
            </w:r>
            <w:r>
              <w:rPr>
                <w:spacing w:val="-2"/>
                <w:sz w:val="24"/>
              </w:rPr>
              <w:t xml:space="preserve">своей </w:t>
            </w:r>
            <w:r>
              <w:rPr>
                <w:sz w:val="24"/>
              </w:rPr>
              <w:t xml:space="preserve">этническойпринадлежности, </w:t>
            </w:r>
            <w:r>
              <w:rPr>
                <w:spacing w:val="-2"/>
                <w:sz w:val="24"/>
              </w:rPr>
              <w:t>знание</w:t>
            </w:r>
            <w:r>
              <w:rPr>
                <w:sz w:val="24"/>
              </w:rPr>
              <w:tab/>
            </w:r>
            <w:r>
              <w:rPr>
                <w:spacing w:val="-2"/>
                <w:sz w:val="24"/>
              </w:rPr>
              <w:t>истории,</w:t>
            </w:r>
            <w:r>
              <w:rPr>
                <w:sz w:val="24"/>
              </w:rPr>
              <w:tab/>
            </w:r>
            <w:r>
              <w:rPr>
                <w:sz w:val="24"/>
              </w:rPr>
              <w:tab/>
            </w:r>
            <w:r>
              <w:rPr>
                <w:sz w:val="24"/>
              </w:rPr>
              <w:tab/>
            </w:r>
            <w:r>
              <w:rPr>
                <w:sz w:val="24"/>
              </w:rPr>
              <w:tab/>
            </w:r>
            <w:r>
              <w:rPr>
                <w:sz w:val="24"/>
              </w:rPr>
              <w:tab/>
            </w:r>
            <w:r>
              <w:rPr>
                <w:spacing w:val="-2"/>
                <w:sz w:val="24"/>
              </w:rPr>
              <w:t>языка, культуры</w:t>
            </w:r>
            <w:r>
              <w:rPr>
                <w:sz w:val="24"/>
              </w:rPr>
              <w:tab/>
            </w:r>
            <w:r>
              <w:rPr>
                <w:sz w:val="24"/>
              </w:rPr>
              <w:tab/>
            </w:r>
            <w:r>
              <w:rPr>
                <w:spacing w:val="-2"/>
                <w:sz w:val="24"/>
              </w:rPr>
              <w:t>своего</w:t>
            </w:r>
            <w:r>
              <w:rPr>
                <w:sz w:val="24"/>
              </w:rPr>
              <w:tab/>
            </w:r>
            <w:r>
              <w:rPr>
                <w:sz w:val="24"/>
              </w:rPr>
              <w:tab/>
            </w:r>
            <w:r>
              <w:rPr>
                <w:sz w:val="24"/>
              </w:rPr>
              <w:tab/>
            </w:r>
            <w:r>
              <w:rPr>
                <w:spacing w:val="-2"/>
                <w:sz w:val="24"/>
              </w:rPr>
              <w:t>народа, своего</w:t>
            </w:r>
            <w:r>
              <w:rPr>
                <w:sz w:val="24"/>
              </w:rPr>
              <w:tab/>
            </w:r>
            <w:r>
              <w:rPr>
                <w:sz w:val="24"/>
              </w:rPr>
              <w:tab/>
              <w:t>края,</w:t>
            </w:r>
            <w:r>
              <w:rPr>
                <w:sz w:val="24"/>
              </w:rPr>
              <w:tab/>
            </w:r>
            <w:r>
              <w:rPr>
                <w:sz w:val="24"/>
              </w:rPr>
              <w:tab/>
            </w:r>
            <w:r>
              <w:rPr>
                <w:sz w:val="24"/>
              </w:rPr>
              <w:tab/>
            </w:r>
            <w:r>
              <w:rPr>
                <w:sz w:val="24"/>
              </w:rPr>
              <w:tab/>
            </w:r>
            <w:r>
              <w:rPr>
                <w:sz w:val="24"/>
              </w:rPr>
              <w:tab/>
            </w:r>
            <w:r>
              <w:rPr>
                <w:sz w:val="24"/>
              </w:rPr>
              <w:tab/>
            </w:r>
            <w:r>
              <w:rPr>
                <w:sz w:val="24"/>
              </w:rPr>
              <w:tab/>
            </w:r>
            <w:r>
              <w:rPr>
                <w:spacing w:val="-2"/>
                <w:sz w:val="24"/>
              </w:rPr>
              <w:t>основ культурного</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наследия народов</w:t>
            </w:r>
            <w:r>
              <w:rPr>
                <w:sz w:val="24"/>
              </w:rPr>
              <w:tab/>
            </w:r>
            <w:r>
              <w:rPr>
                <w:sz w:val="24"/>
              </w:rPr>
              <w:tab/>
            </w:r>
            <w:r>
              <w:rPr>
                <w:sz w:val="24"/>
              </w:rPr>
              <w:tab/>
            </w:r>
            <w:r>
              <w:rPr>
                <w:sz w:val="24"/>
              </w:rPr>
              <w:tab/>
            </w:r>
            <w:r>
              <w:rPr>
                <w:spacing w:val="-2"/>
                <w:sz w:val="24"/>
              </w:rPr>
              <w:t>России</w:t>
            </w:r>
            <w:r>
              <w:rPr>
                <w:sz w:val="24"/>
              </w:rPr>
              <w:tab/>
            </w:r>
            <w:r>
              <w:rPr>
                <w:sz w:val="24"/>
              </w:rPr>
              <w:tab/>
            </w:r>
            <w:r>
              <w:rPr>
                <w:sz w:val="24"/>
              </w:rPr>
              <w:tab/>
            </w:r>
            <w:r>
              <w:rPr>
                <w:sz w:val="24"/>
              </w:rPr>
              <w:tab/>
            </w:r>
            <w:r>
              <w:rPr>
                <w:sz w:val="24"/>
              </w:rPr>
              <w:tab/>
            </w:r>
            <w:r>
              <w:rPr>
                <w:spacing w:val="-8"/>
                <w:sz w:val="24"/>
              </w:rPr>
              <w:t xml:space="preserve">и </w:t>
            </w:r>
            <w:r>
              <w:rPr>
                <w:spacing w:val="-2"/>
                <w:sz w:val="24"/>
              </w:rPr>
              <w:t>человечества;</w:t>
            </w:r>
            <w:r>
              <w:rPr>
                <w:sz w:val="24"/>
              </w:rPr>
              <w:tab/>
            </w:r>
            <w:r>
              <w:rPr>
                <w:sz w:val="24"/>
              </w:rPr>
              <w:tab/>
            </w:r>
            <w:r>
              <w:rPr>
                <w:sz w:val="24"/>
              </w:rPr>
              <w:tab/>
            </w:r>
            <w:r>
              <w:rPr>
                <w:sz w:val="24"/>
              </w:rPr>
              <w:tab/>
            </w:r>
            <w:r>
              <w:rPr>
                <w:sz w:val="24"/>
              </w:rPr>
              <w:tab/>
            </w:r>
            <w:r>
              <w:rPr>
                <w:sz w:val="24"/>
              </w:rPr>
              <w:tab/>
            </w:r>
            <w:r>
              <w:rPr>
                <w:sz w:val="24"/>
              </w:rPr>
              <w:tab/>
            </w:r>
            <w:r>
              <w:rPr>
                <w:spacing w:val="-2"/>
                <w:sz w:val="24"/>
              </w:rPr>
              <w:t>усвоение гуманистических, демократических</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sz w:val="24"/>
              </w:rPr>
              <w:t xml:space="preserve">и </w:t>
            </w:r>
            <w:r>
              <w:rPr>
                <w:spacing w:val="-2"/>
                <w:sz w:val="24"/>
              </w:rPr>
              <w:t>традиционных</w:t>
            </w:r>
            <w:r>
              <w:rPr>
                <w:sz w:val="24"/>
              </w:rPr>
              <w:tab/>
            </w:r>
            <w:r>
              <w:rPr>
                <w:sz w:val="24"/>
              </w:rPr>
              <w:tab/>
            </w:r>
            <w:r>
              <w:rPr>
                <w:sz w:val="24"/>
              </w:rPr>
              <w:tab/>
            </w:r>
            <w:r>
              <w:rPr>
                <w:sz w:val="24"/>
              </w:rPr>
              <w:tab/>
            </w:r>
            <w:r>
              <w:rPr>
                <w:sz w:val="24"/>
              </w:rPr>
              <w:tab/>
            </w:r>
            <w:r>
              <w:rPr>
                <w:spacing w:val="-2"/>
                <w:sz w:val="24"/>
              </w:rPr>
              <w:t>ценностей многонационального российского</w:t>
            </w:r>
            <w:r>
              <w:rPr>
                <w:sz w:val="24"/>
              </w:rPr>
              <w:tab/>
            </w:r>
            <w:r>
              <w:rPr>
                <w:sz w:val="24"/>
              </w:rPr>
              <w:tab/>
            </w:r>
            <w:r>
              <w:rPr>
                <w:sz w:val="24"/>
              </w:rPr>
              <w:tab/>
            </w:r>
            <w:r>
              <w:rPr>
                <w:sz w:val="24"/>
              </w:rPr>
              <w:tab/>
            </w:r>
            <w:r>
              <w:rPr>
                <w:sz w:val="24"/>
              </w:rPr>
              <w:tab/>
            </w:r>
            <w:r>
              <w:rPr>
                <w:sz w:val="24"/>
              </w:rPr>
              <w:tab/>
            </w:r>
            <w:r>
              <w:rPr>
                <w:sz w:val="24"/>
              </w:rPr>
              <w:tab/>
            </w:r>
            <w:r>
              <w:rPr>
                <w:spacing w:val="-2"/>
                <w:sz w:val="24"/>
              </w:rPr>
              <w:t>общества;</w:t>
            </w:r>
          </w:p>
          <w:p w:rsidR="00665FA4" w:rsidRDefault="00664DA1">
            <w:pPr>
              <w:pStyle w:val="TableParagraph"/>
              <w:tabs>
                <w:tab w:val="left" w:pos="2143"/>
                <w:tab w:val="left" w:pos="2397"/>
                <w:tab w:val="left" w:pos="2613"/>
              </w:tabs>
              <w:spacing w:line="274" w:lineRule="exact"/>
              <w:ind w:left="104" w:right="96"/>
              <w:rPr>
                <w:sz w:val="24"/>
              </w:rPr>
            </w:pPr>
            <w:r>
              <w:rPr>
                <w:spacing w:val="-2"/>
                <w:sz w:val="24"/>
              </w:rPr>
              <w:t>воспитание</w:t>
            </w:r>
            <w:r>
              <w:rPr>
                <w:sz w:val="24"/>
              </w:rPr>
              <w:tab/>
            </w:r>
            <w:r>
              <w:rPr>
                <w:sz w:val="24"/>
              </w:rPr>
              <w:tab/>
            </w:r>
            <w:r>
              <w:rPr>
                <w:spacing w:val="-2"/>
                <w:sz w:val="24"/>
              </w:rPr>
              <w:t>чувства ответственности</w:t>
            </w:r>
            <w:r>
              <w:rPr>
                <w:sz w:val="24"/>
              </w:rPr>
              <w:tab/>
            </w:r>
            <w:r>
              <w:rPr>
                <w:spacing w:val="-10"/>
                <w:sz w:val="24"/>
              </w:rPr>
              <w:t>и</w:t>
            </w:r>
            <w:r>
              <w:rPr>
                <w:sz w:val="24"/>
              </w:rPr>
              <w:tab/>
            </w:r>
            <w:r>
              <w:rPr>
                <w:sz w:val="24"/>
              </w:rPr>
              <w:tab/>
            </w:r>
            <w:r>
              <w:rPr>
                <w:spacing w:val="-4"/>
                <w:sz w:val="24"/>
              </w:rPr>
              <w:t>долга</w:t>
            </w:r>
          </w:p>
        </w:tc>
      </w:tr>
    </w:tbl>
    <w:p w:rsidR="00665FA4" w:rsidRDefault="00665FA4">
      <w:pPr>
        <w:pStyle w:val="TableParagraph"/>
        <w:spacing w:line="274" w:lineRule="exact"/>
        <w:rPr>
          <w:sz w:val="24"/>
        </w:rPr>
        <w:sectPr w:rsidR="00665FA4">
          <w:pgSz w:w="16840" w:h="11910" w:orient="landscape"/>
          <w:pgMar w:top="1120" w:right="992" w:bottom="280" w:left="708" w:header="756" w:footer="0" w:gutter="0"/>
          <w:cols w:space="720"/>
        </w:sectPr>
      </w:pPr>
    </w:p>
    <w:p w:rsidR="00665FA4" w:rsidRDefault="00665FA4">
      <w:pPr>
        <w:pStyle w:val="a3"/>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043"/>
        <w:gridCol w:w="4009"/>
        <w:gridCol w:w="3289"/>
      </w:tblGrid>
      <w:tr w:rsidR="00665FA4">
        <w:trPr>
          <w:trHeight w:val="277"/>
        </w:trPr>
        <w:tc>
          <w:tcPr>
            <w:tcW w:w="864" w:type="dxa"/>
            <w:vMerge w:val="restart"/>
          </w:tcPr>
          <w:p w:rsidR="00665FA4" w:rsidRDefault="00665FA4">
            <w:pPr>
              <w:pStyle w:val="TableParagraph"/>
              <w:ind w:left="0"/>
              <w:rPr>
                <w:sz w:val="24"/>
              </w:rPr>
            </w:pPr>
          </w:p>
        </w:tc>
        <w:tc>
          <w:tcPr>
            <w:tcW w:w="2478" w:type="dxa"/>
            <w:vMerge w:val="restart"/>
          </w:tcPr>
          <w:p w:rsidR="00665FA4" w:rsidRDefault="00665FA4">
            <w:pPr>
              <w:pStyle w:val="TableParagraph"/>
              <w:ind w:left="0"/>
              <w:rPr>
                <w:sz w:val="24"/>
              </w:rPr>
            </w:pPr>
          </w:p>
        </w:tc>
        <w:tc>
          <w:tcPr>
            <w:tcW w:w="4043" w:type="dxa"/>
          </w:tcPr>
          <w:p w:rsidR="00665FA4" w:rsidRDefault="00665FA4">
            <w:pPr>
              <w:pStyle w:val="TableParagraph"/>
              <w:ind w:left="0"/>
              <w:rPr>
                <w:sz w:val="20"/>
              </w:rPr>
            </w:pPr>
          </w:p>
        </w:tc>
        <w:tc>
          <w:tcPr>
            <w:tcW w:w="4009" w:type="dxa"/>
          </w:tcPr>
          <w:p w:rsidR="00665FA4" w:rsidRDefault="00665FA4">
            <w:pPr>
              <w:pStyle w:val="TableParagraph"/>
              <w:ind w:left="0"/>
              <w:rPr>
                <w:sz w:val="20"/>
              </w:rPr>
            </w:pPr>
          </w:p>
        </w:tc>
        <w:tc>
          <w:tcPr>
            <w:tcW w:w="3289" w:type="dxa"/>
          </w:tcPr>
          <w:p w:rsidR="00665FA4" w:rsidRDefault="00664DA1">
            <w:pPr>
              <w:pStyle w:val="TableParagraph"/>
              <w:spacing w:line="258" w:lineRule="exact"/>
              <w:ind w:left="104"/>
              <w:rPr>
                <w:sz w:val="24"/>
              </w:rPr>
            </w:pPr>
            <w:r>
              <w:rPr>
                <w:sz w:val="24"/>
              </w:rPr>
              <w:t>перед</w:t>
            </w:r>
            <w:r>
              <w:rPr>
                <w:spacing w:val="-2"/>
                <w:sz w:val="24"/>
              </w:rPr>
              <w:t xml:space="preserve"> Родиной</w:t>
            </w:r>
          </w:p>
        </w:tc>
      </w:tr>
      <w:tr w:rsidR="00665FA4">
        <w:trPr>
          <w:trHeight w:val="3039"/>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ind w:left="109" w:right="92"/>
              <w:jc w:val="both"/>
              <w:rPr>
                <w:sz w:val="24"/>
              </w:rPr>
            </w:pPr>
            <w:r>
              <w:rPr>
                <w:sz w:val="24"/>
              </w:rPr>
              <w:t>Ребёнок обладает начальными знаниями о себе, о природном и социальном мире, в котором он живет; обладает установкой положительного отношения к миру, к разным видам труда, другимлюдям и самому себе, обладает чувством собственного достоинства</w:t>
            </w:r>
          </w:p>
        </w:tc>
        <w:tc>
          <w:tcPr>
            <w:tcW w:w="4009" w:type="dxa"/>
          </w:tcPr>
          <w:p w:rsidR="00665FA4" w:rsidRDefault="00664DA1">
            <w:pPr>
              <w:pStyle w:val="TableParagraph"/>
              <w:tabs>
                <w:tab w:val="left" w:pos="2004"/>
                <w:tab w:val="left" w:pos="2685"/>
              </w:tabs>
              <w:ind w:left="104" w:right="99"/>
              <w:jc w:val="both"/>
              <w:rPr>
                <w:sz w:val="24"/>
              </w:rPr>
            </w:pPr>
            <w:r>
              <w:rPr>
                <w:spacing w:val="-2"/>
                <w:sz w:val="24"/>
              </w:rPr>
              <w:t>Формирование</w:t>
            </w:r>
            <w:r>
              <w:rPr>
                <w:sz w:val="24"/>
              </w:rPr>
              <w:tab/>
            </w:r>
            <w:r>
              <w:rPr>
                <w:sz w:val="24"/>
              </w:rPr>
              <w:tab/>
            </w:r>
            <w:r>
              <w:rPr>
                <w:spacing w:val="-2"/>
                <w:sz w:val="24"/>
              </w:rPr>
              <w:t>целостного, социально</w:t>
            </w:r>
            <w:r>
              <w:rPr>
                <w:sz w:val="24"/>
              </w:rPr>
              <w:tab/>
            </w:r>
            <w:r>
              <w:rPr>
                <w:spacing w:val="-2"/>
                <w:sz w:val="24"/>
              </w:rPr>
              <w:t xml:space="preserve">ориентированного </w:t>
            </w:r>
            <w:r>
              <w:rPr>
                <w:sz w:val="24"/>
              </w:rPr>
              <w:t>взгляда на мир в его органичном единстве и разнообразии природы, народов, культур и религий</w:t>
            </w:r>
          </w:p>
        </w:tc>
        <w:tc>
          <w:tcPr>
            <w:tcW w:w="3289" w:type="dxa"/>
          </w:tcPr>
          <w:p w:rsidR="00665FA4" w:rsidRDefault="00664DA1">
            <w:pPr>
              <w:pStyle w:val="TableParagraph"/>
              <w:tabs>
                <w:tab w:val="left" w:pos="1735"/>
                <w:tab w:val="left" w:pos="1765"/>
                <w:tab w:val="left" w:pos="1946"/>
                <w:tab w:val="left" w:pos="2027"/>
                <w:tab w:val="left" w:pos="2171"/>
                <w:tab w:val="left" w:pos="2398"/>
                <w:tab w:val="left" w:pos="3045"/>
              </w:tabs>
              <w:ind w:left="104" w:right="95"/>
              <w:rPr>
                <w:sz w:val="24"/>
              </w:rPr>
            </w:pPr>
            <w:r>
              <w:rPr>
                <w:spacing w:val="-2"/>
                <w:sz w:val="24"/>
              </w:rPr>
              <w:t>Формирование</w:t>
            </w:r>
            <w:r>
              <w:rPr>
                <w:sz w:val="24"/>
              </w:rPr>
              <w:tab/>
            </w:r>
            <w:r>
              <w:rPr>
                <w:sz w:val="24"/>
              </w:rPr>
              <w:tab/>
            </w:r>
            <w:r>
              <w:rPr>
                <w:sz w:val="24"/>
              </w:rPr>
              <w:tab/>
            </w:r>
            <w:r>
              <w:rPr>
                <w:sz w:val="24"/>
              </w:rPr>
              <w:tab/>
            </w:r>
            <w:r>
              <w:rPr>
                <w:spacing w:val="-2"/>
                <w:sz w:val="24"/>
              </w:rPr>
              <w:t>целостного мировоззрения, соответствующего современному</w:t>
            </w:r>
            <w:r>
              <w:rPr>
                <w:sz w:val="24"/>
              </w:rPr>
              <w:tab/>
            </w:r>
            <w:r>
              <w:rPr>
                <w:sz w:val="24"/>
              </w:rPr>
              <w:tab/>
            </w:r>
            <w:r>
              <w:rPr>
                <w:sz w:val="24"/>
              </w:rPr>
              <w:tab/>
            </w:r>
            <w:r>
              <w:rPr>
                <w:sz w:val="24"/>
              </w:rPr>
              <w:tab/>
            </w:r>
            <w:r>
              <w:rPr>
                <w:sz w:val="24"/>
              </w:rPr>
              <w:tab/>
            </w:r>
            <w:r>
              <w:rPr>
                <w:sz w:val="24"/>
              </w:rPr>
              <w:tab/>
            </w:r>
            <w:r>
              <w:rPr>
                <w:spacing w:val="-2"/>
                <w:sz w:val="24"/>
              </w:rPr>
              <w:t>уровню развития</w:t>
            </w:r>
            <w:r>
              <w:rPr>
                <w:sz w:val="24"/>
              </w:rPr>
              <w:tab/>
            </w:r>
            <w:r>
              <w:rPr>
                <w:spacing w:val="-4"/>
                <w:sz w:val="24"/>
              </w:rPr>
              <w:t>науки</w:t>
            </w:r>
            <w:r>
              <w:rPr>
                <w:sz w:val="24"/>
              </w:rPr>
              <w:tab/>
            </w:r>
            <w:r>
              <w:rPr>
                <w:sz w:val="24"/>
              </w:rPr>
              <w:tab/>
            </w:r>
            <w:r>
              <w:rPr>
                <w:spacing w:val="-10"/>
                <w:sz w:val="24"/>
              </w:rPr>
              <w:t xml:space="preserve">и </w:t>
            </w:r>
            <w:r>
              <w:rPr>
                <w:spacing w:val="-2"/>
                <w:sz w:val="24"/>
              </w:rPr>
              <w:t>общественной</w:t>
            </w:r>
            <w:r>
              <w:rPr>
                <w:sz w:val="24"/>
              </w:rPr>
              <w:tab/>
            </w:r>
            <w:r>
              <w:rPr>
                <w:sz w:val="24"/>
              </w:rPr>
              <w:tab/>
            </w:r>
            <w:r>
              <w:rPr>
                <w:sz w:val="24"/>
              </w:rPr>
              <w:tab/>
            </w:r>
            <w:r>
              <w:rPr>
                <w:sz w:val="24"/>
              </w:rPr>
              <w:tab/>
            </w:r>
            <w:r>
              <w:rPr>
                <w:sz w:val="24"/>
              </w:rPr>
              <w:tab/>
            </w:r>
            <w:r>
              <w:rPr>
                <w:spacing w:val="-2"/>
                <w:sz w:val="24"/>
              </w:rPr>
              <w:t>практики, учитывающего</w:t>
            </w:r>
            <w:r>
              <w:rPr>
                <w:sz w:val="24"/>
              </w:rPr>
              <w:tab/>
            </w:r>
            <w:r>
              <w:rPr>
                <w:sz w:val="24"/>
              </w:rPr>
              <w:tab/>
            </w:r>
            <w:r>
              <w:rPr>
                <w:sz w:val="24"/>
              </w:rPr>
              <w:tab/>
            </w:r>
            <w:r>
              <w:rPr>
                <w:spacing w:val="-2"/>
                <w:sz w:val="24"/>
              </w:rPr>
              <w:t>социальное, культурное,</w:t>
            </w:r>
            <w:r>
              <w:rPr>
                <w:sz w:val="24"/>
              </w:rPr>
              <w:tab/>
            </w:r>
            <w:r>
              <w:rPr>
                <w:sz w:val="24"/>
              </w:rPr>
              <w:tab/>
            </w:r>
            <w:r>
              <w:rPr>
                <w:sz w:val="24"/>
              </w:rPr>
              <w:tab/>
            </w:r>
            <w:r>
              <w:rPr>
                <w:sz w:val="24"/>
              </w:rPr>
              <w:tab/>
            </w:r>
            <w:r>
              <w:rPr>
                <w:sz w:val="24"/>
              </w:rPr>
              <w:tab/>
            </w:r>
            <w:r>
              <w:rPr>
                <w:spacing w:val="-2"/>
                <w:sz w:val="24"/>
              </w:rPr>
              <w:t>языковое, духовное</w:t>
            </w:r>
            <w:r>
              <w:rPr>
                <w:sz w:val="24"/>
              </w:rPr>
              <w:tab/>
            </w:r>
            <w:r>
              <w:rPr>
                <w:sz w:val="24"/>
              </w:rPr>
              <w:tab/>
            </w:r>
            <w:r>
              <w:rPr>
                <w:spacing w:val="-2"/>
                <w:sz w:val="24"/>
              </w:rPr>
              <w:t xml:space="preserve">многообразие </w:t>
            </w:r>
            <w:r>
              <w:rPr>
                <w:sz w:val="24"/>
              </w:rPr>
              <w:t>современного мира</w:t>
            </w:r>
          </w:p>
        </w:tc>
      </w:tr>
      <w:tr w:rsidR="00665FA4">
        <w:trPr>
          <w:trHeight w:val="60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tabs>
                <w:tab w:val="left" w:pos="632"/>
                <w:tab w:val="left" w:pos="666"/>
                <w:tab w:val="left" w:pos="1150"/>
                <w:tab w:val="left" w:pos="1294"/>
                <w:tab w:val="left" w:pos="1342"/>
                <w:tab w:val="left" w:pos="1558"/>
                <w:tab w:val="left" w:pos="1659"/>
                <w:tab w:val="left" w:pos="1723"/>
                <w:tab w:val="left" w:pos="1778"/>
                <w:tab w:val="left" w:pos="1889"/>
                <w:tab w:val="left" w:pos="1995"/>
                <w:tab w:val="left" w:pos="2037"/>
                <w:tab w:val="left" w:pos="2143"/>
                <w:tab w:val="left" w:pos="2203"/>
                <w:tab w:val="left" w:pos="2322"/>
                <w:tab w:val="left" w:pos="2421"/>
                <w:tab w:val="left" w:pos="2459"/>
                <w:tab w:val="left" w:pos="2584"/>
                <w:tab w:val="left" w:pos="2778"/>
                <w:tab w:val="left" w:pos="2925"/>
                <w:tab w:val="left" w:pos="2955"/>
                <w:tab w:val="left" w:pos="3050"/>
                <w:tab w:val="left" w:pos="3207"/>
                <w:tab w:val="left" w:pos="3343"/>
                <w:tab w:val="left" w:pos="3798"/>
              </w:tabs>
              <w:ind w:left="109" w:right="93"/>
              <w:rPr>
                <w:sz w:val="24"/>
              </w:rPr>
            </w:pPr>
            <w:r>
              <w:rPr>
                <w:spacing w:val="-2"/>
                <w:sz w:val="24"/>
              </w:rPr>
              <w:t>Ребёнок</w:t>
            </w:r>
            <w:r>
              <w:rPr>
                <w:sz w:val="24"/>
              </w:rPr>
              <w:tab/>
            </w:r>
            <w:r>
              <w:rPr>
                <w:sz w:val="24"/>
              </w:rPr>
              <w:tab/>
            </w:r>
            <w:r>
              <w:rPr>
                <w:spacing w:val="-2"/>
                <w:sz w:val="24"/>
              </w:rPr>
              <w:t>способен</w:t>
            </w:r>
            <w:r>
              <w:rPr>
                <w:sz w:val="24"/>
              </w:rPr>
              <w:tab/>
            </w:r>
            <w:r>
              <w:rPr>
                <w:sz w:val="24"/>
              </w:rPr>
              <w:tab/>
            </w:r>
            <w:r>
              <w:rPr>
                <w:sz w:val="24"/>
              </w:rPr>
              <w:tab/>
            </w:r>
            <w:r>
              <w:rPr>
                <w:sz w:val="24"/>
              </w:rPr>
              <w:tab/>
            </w:r>
            <w:r>
              <w:rPr>
                <w:spacing w:val="-10"/>
                <w:sz w:val="24"/>
              </w:rPr>
              <w:t>к</w:t>
            </w:r>
            <w:r>
              <w:rPr>
                <w:sz w:val="24"/>
              </w:rPr>
              <w:tab/>
            </w:r>
            <w:r>
              <w:rPr>
                <w:sz w:val="24"/>
              </w:rPr>
              <w:tab/>
            </w:r>
            <w:r>
              <w:rPr>
                <w:sz w:val="24"/>
              </w:rPr>
              <w:tab/>
            </w:r>
            <w:r>
              <w:rPr>
                <w:sz w:val="24"/>
              </w:rPr>
              <w:tab/>
            </w:r>
            <w:r>
              <w:rPr>
                <w:spacing w:val="-2"/>
                <w:sz w:val="24"/>
              </w:rPr>
              <w:t>волевым усилиям,</w:t>
            </w:r>
            <w:r>
              <w:rPr>
                <w:sz w:val="24"/>
              </w:rPr>
              <w:tab/>
            </w:r>
            <w:r>
              <w:rPr>
                <w:sz w:val="24"/>
              </w:rPr>
              <w:tab/>
            </w:r>
            <w:r>
              <w:rPr>
                <w:sz w:val="24"/>
              </w:rPr>
              <w:tab/>
            </w:r>
            <w:r>
              <w:rPr>
                <w:sz w:val="24"/>
              </w:rPr>
              <w:tab/>
            </w:r>
            <w:r>
              <w:rPr>
                <w:sz w:val="24"/>
              </w:rPr>
              <w:tab/>
            </w:r>
            <w:r>
              <w:rPr>
                <w:spacing w:val="-4"/>
                <w:sz w:val="24"/>
              </w:rPr>
              <w:t>может</w:t>
            </w:r>
            <w:r>
              <w:rPr>
                <w:sz w:val="24"/>
              </w:rPr>
              <w:tab/>
            </w:r>
            <w:r>
              <w:rPr>
                <w:sz w:val="24"/>
              </w:rPr>
              <w:tab/>
            </w:r>
            <w:r>
              <w:rPr>
                <w:sz w:val="24"/>
              </w:rPr>
              <w:tab/>
            </w:r>
            <w:r>
              <w:rPr>
                <w:sz w:val="24"/>
              </w:rPr>
              <w:tab/>
            </w:r>
            <w:r>
              <w:rPr>
                <w:sz w:val="24"/>
              </w:rPr>
              <w:tab/>
            </w:r>
            <w:r>
              <w:rPr>
                <w:sz w:val="24"/>
              </w:rPr>
              <w:tab/>
            </w:r>
            <w:r>
              <w:rPr>
                <w:spacing w:val="-2"/>
                <w:sz w:val="24"/>
              </w:rPr>
              <w:t xml:space="preserve">следовать </w:t>
            </w:r>
            <w:r>
              <w:rPr>
                <w:sz w:val="24"/>
              </w:rPr>
              <w:t>социальнымнормамповедения</w:t>
            </w:r>
            <w:r>
              <w:rPr>
                <w:sz w:val="24"/>
              </w:rPr>
              <w:tab/>
            </w:r>
            <w:r>
              <w:rPr>
                <w:spacing w:val="-6"/>
                <w:sz w:val="24"/>
              </w:rPr>
              <w:t xml:space="preserve">и </w:t>
            </w:r>
            <w:r>
              <w:rPr>
                <w:spacing w:val="-2"/>
                <w:sz w:val="24"/>
              </w:rPr>
              <w:t>правилам</w:t>
            </w:r>
            <w:r>
              <w:rPr>
                <w:sz w:val="24"/>
              </w:rPr>
              <w:tab/>
            </w:r>
            <w:r>
              <w:rPr>
                <w:sz w:val="24"/>
              </w:rPr>
              <w:tab/>
            </w:r>
            <w:r>
              <w:rPr>
                <w:sz w:val="24"/>
              </w:rPr>
              <w:tab/>
            </w:r>
            <w:r>
              <w:rPr>
                <w:sz w:val="24"/>
              </w:rPr>
              <w:tab/>
            </w:r>
            <w:r>
              <w:rPr>
                <w:spacing w:val="-10"/>
                <w:sz w:val="24"/>
              </w:rPr>
              <w:t>в</w:t>
            </w:r>
            <w:r>
              <w:rPr>
                <w:sz w:val="24"/>
              </w:rPr>
              <w:tab/>
            </w:r>
            <w:r>
              <w:rPr>
                <w:sz w:val="24"/>
              </w:rPr>
              <w:tab/>
            </w:r>
            <w:r>
              <w:rPr>
                <w:sz w:val="24"/>
              </w:rPr>
              <w:tab/>
            </w:r>
            <w:r>
              <w:rPr>
                <w:sz w:val="24"/>
              </w:rPr>
              <w:tab/>
            </w:r>
            <w:r>
              <w:rPr>
                <w:sz w:val="24"/>
              </w:rPr>
              <w:tab/>
            </w:r>
            <w:r>
              <w:rPr>
                <w:sz w:val="24"/>
              </w:rPr>
              <w:tab/>
            </w:r>
            <w:r>
              <w:rPr>
                <w:spacing w:val="-2"/>
                <w:sz w:val="24"/>
              </w:rPr>
              <w:t>разных</w:t>
            </w:r>
            <w:r>
              <w:rPr>
                <w:sz w:val="24"/>
              </w:rPr>
              <w:tab/>
            </w:r>
            <w:r>
              <w:rPr>
                <w:sz w:val="24"/>
              </w:rPr>
              <w:tab/>
            </w:r>
            <w:r>
              <w:rPr>
                <w:sz w:val="24"/>
              </w:rPr>
              <w:tab/>
            </w:r>
            <w:r>
              <w:rPr>
                <w:sz w:val="24"/>
              </w:rPr>
              <w:tab/>
            </w:r>
            <w:r>
              <w:rPr>
                <w:sz w:val="24"/>
              </w:rPr>
              <w:tab/>
            </w:r>
            <w:r>
              <w:rPr>
                <w:spacing w:val="-4"/>
                <w:sz w:val="24"/>
              </w:rPr>
              <w:t xml:space="preserve">видах </w:t>
            </w:r>
            <w:r>
              <w:rPr>
                <w:sz w:val="24"/>
              </w:rPr>
              <w:t xml:space="preserve">деятельности,вовзаимоотношениях </w:t>
            </w:r>
            <w:r>
              <w:rPr>
                <w:spacing w:val="-6"/>
                <w:sz w:val="24"/>
              </w:rPr>
              <w:t>со</w:t>
            </w:r>
            <w:r>
              <w:rPr>
                <w:sz w:val="24"/>
              </w:rPr>
              <w:tab/>
            </w:r>
            <w:r>
              <w:rPr>
                <w:spacing w:val="-2"/>
                <w:sz w:val="24"/>
              </w:rPr>
              <w:t>взрослыми</w:t>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pacing w:val="-2"/>
                <w:sz w:val="24"/>
              </w:rPr>
              <w:t>сверстниками. Проявляет</w:t>
            </w:r>
            <w:r>
              <w:rPr>
                <w:sz w:val="24"/>
              </w:rPr>
              <w:tab/>
            </w:r>
            <w:r>
              <w:rPr>
                <w:sz w:val="24"/>
              </w:rPr>
              <w:tab/>
            </w:r>
            <w:r>
              <w:rPr>
                <w:sz w:val="24"/>
              </w:rPr>
              <w:tab/>
            </w:r>
            <w:r>
              <w:rPr>
                <w:sz w:val="24"/>
              </w:rPr>
              <w:tab/>
            </w:r>
            <w:r>
              <w:rPr>
                <w:sz w:val="24"/>
              </w:rPr>
              <w:tab/>
            </w:r>
            <w:r>
              <w:rPr>
                <w:sz w:val="24"/>
              </w:rPr>
              <w:tab/>
            </w:r>
            <w:r>
              <w:rPr>
                <w:sz w:val="24"/>
              </w:rPr>
              <w:tab/>
            </w:r>
            <w:r>
              <w:rPr>
                <w:spacing w:val="-2"/>
                <w:sz w:val="24"/>
              </w:rPr>
              <w:t>инициативу</w:t>
            </w:r>
            <w:r>
              <w:rPr>
                <w:sz w:val="24"/>
              </w:rPr>
              <w:tab/>
            </w:r>
            <w:r>
              <w:rPr>
                <w:sz w:val="24"/>
              </w:rPr>
              <w:tab/>
            </w:r>
            <w:r>
              <w:rPr>
                <w:sz w:val="24"/>
              </w:rPr>
              <w:tab/>
            </w:r>
            <w:r>
              <w:rPr>
                <w:spacing w:val="-10"/>
                <w:sz w:val="24"/>
              </w:rPr>
              <w:t xml:space="preserve">и </w:t>
            </w:r>
            <w:r>
              <w:rPr>
                <w:sz w:val="24"/>
              </w:rPr>
              <w:t xml:space="preserve">самостоятельностьвразныхвидах </w:t>
            </w:r>
            <w:r>
              <w:rPr>
                <w:spacing w:val="-2"/>
                <w:sz w:val="24"/>
              </w:rPr>
              <w:t>деятельности</w:t>
            </w:r>
            <w:r>
              <w:rPr>
                <w:sz w:val="24"/>
              </w:rPr>
              <w:tab/>
            </w:r>
            <w:r>
              <w:rPr>
                <w:sz w:val="24"/>
              </w:rPr>
              <w:tab/>
            </w:r>
            <w:r>
              <w:rPr>
                <w:sz w:val="24"/>
              </w:rPr>
              <w:tab/>
            </w:r>
            <w:r>
              <w:rPr>
                <w:spacing w:val="-10"/>
                <w:sz w:val="24"/>
              </w:rPr>
              <w:t>—</w:t>
            </w:r>
            <w:r>
              <w:rPr>
                <w:sz w:val="24"/>
              </w:rPr>
              <w:tab/>
            </w:r>
            <w:r>
              <w:rPr>
                <w:sz w:val="24"/>
              </w:rPr>
              <w:tab/>
            </w:r>
            <w:r>
              <w:rPr>
                <w:sz w:val="24"/>
              </w:rPr>
              <w:tab/>
            </w:r>
            <w:r>
              <w:rPr>
                <w:sz w:val="24"/>
              </w:rPr>
              <w:tab/>
            </w:r>
            <w:r>
              <w:rPr>
                <w:spacing w:val="-4"/>
                <w:sz w:val="24"/>
              </w:rPr>
              <w:t>игре,</w:t>
            </w:r>
            <w:r>
              <w:rPr>
                <w:sz w:val="24"/>
              </w:rPr>
              <w:tab/>
            </w:r>
            <w:r>
              <w:rPr>
                <w:sz w:val="24"/>
              </w:rPr>
              <w:tab/>
            </w:r>
            <w:r>
              <w:rPr>
                <w:sz w:val="24"/>
              </w:rPr>
              <w:tab/>
            </w:r>
            <w:r>
              <w:rPr>
                <w:spacing w:val="-2"/>
                <w:sz w:val="24"/>
              </w:rPr>
              <w:t>общении, познавательно-исследовательской деятельности,</w:t>
            </w:r>
            <w:r>
              <w:rPr>
                <w:sz w:val="24"/>
              </w:rPr>
              <w:tab/>
            </w:r>
            <w:r>
              <w:rPr>
                <w:sz w:val="24"/>
              </w:rPr>
              <w:tab/>
            </w:r>
            <w:r>
              <w:rPr>
                <w:sz w:val="24"/>
              </w:rPr>
              <w:tab/>
            </w:r>
            <w:r>
              <w:rPr>
                <w:sz w:val="24"/>
              </w:rPr>
              <w:tab/>
            </w:r>
            <w:r>
              <w:rPr>
                <w:spacing w:val="-2"/>
                <w:sz w:val="24"/>
              </w:rPr>
              <w:t>конструировании</w:t>
            </w:r>
            <w:r>
              <w:rPr>
                <w:sz w:val="24"/>
              </w:rPr>
              <w:tab/>
            </w:r>
            <w:r>
              <w:rPr>
                <w:spacing w:val="-6"/>
                <w:sz w:val="24"/>
              </w:rPr>
              <w:t xml:space="preserve">и </w:t>
            </w:r>
            <w:r>
              <w:rPr>
                <w:spacing w:val="-4"/>
                <w:sz w:val="24"/>
              </w:rPr>
              <w:t>др.</w:t>
            </w:r>
            <w:r>
              <w:rPr>
                <w:sz w:val="24"/>
              </w:rPr>
              <w:tab/>
            </w:r>
            <w:r>
              <w:rPr>
                <w:sz w:val="24"/>
              </w:rPr>
              <w:tab/>
            </w:r>
            <w:r>
              <w:rPr>
                <w:spacing w:val="-2"/>
                <w:sz w:val="24"/>
              </w:rPr>
              <w:t>Проявляет</w:t>
            </w:r>
            <w:r>
              <w:rPr>
                <w:sz w:val="24"/>
              </w:rPr>
              <w:tab/>
            </w:r>
            <w:r>
              <w:rPr>
                <w:sz w:val="24"/>
              </w:rPr>
              <w:tab/>
            </w:r>
            <w:r>
              <w:rPr>
                <w:sz w:val="24"/>
              </w:rPr>
              <w:tab/>
            </w:r>
            <w:r>
              <w:rPr>
                <w:spacing w:val="-2"/>
                <w:sz w:val="24"/>
              </w:rPr>
              <w:t>любознательность, задает</w:t>
            </w:r>
            <w:r>
              <w:rPr>
                <w:sz w:val="24"/>
              </w:rPr>
              <w:tab/>
            </w:r>
            <w:r>
              <w:rPr>
                <w:spacing w:val="-2"/>
                <w:sz w:val="24"/>
              </w:rPr>
              <w:t>вопросы</w:t>
            </w:r>
            <w:r>
              <w:rPr>
                <w:sz w:val="24"/>
              </w:rPr>
              <w:tab/>
            </w:r>
            <w:r>
              <w:rPr>
                <w:sz w:val="24"/>
              </w:rPr>
              <w:tab/>
            </w:r>
            <w:r>
              <w:rPr>
                <w:sz w:val="24"/>
              </w:rPr>
              <w:tab/>
            </w:r>
            <w:r>
              <w:rPr>
                <w:sz w:val="24"/>
              </w:rPr>
              <w:tab/>
            </w:r>
            <w:r>
              <w:rPr>
                <w:sz w:val="24"/>
              </w:rPr>
              <w:tab/>
            </w:r>
            <w:r>
              <w:rPr>
                <w:spacing w:val="-2"/>
                <w:sz w:val="24"/>
              </w:rPr>
              <w:t>взрослым</w:t>
            </w:r>
            <w:r>
              <w:rPr>
                <w:sz w:val="24"/>
              </w:rPr>
              <w:tab/>
            </w:r>
            <w:r>
              <w:rPr>
                <w:spacing w:val="-8"/>
                <w:sz w:val="24"/>
              </w:rPr>
              <w:t xml:space="preserve">и </w:t>
            </w:r>
            <w:r>
              <w:rPr>
                <w:spacing w:val="-2"/>
                <w:sz w:val="24"/>
              </w:rPr>
              <w:t>сверстникам,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интересуется причинно-следственными</w:t>
            </w:r>
            <w:r>
              <w:rPr>
                <w:sz w:val="24"/>
              </w:rPr>
              <w:tab/>
            </w:r>
            <w:r>
              <w:rPr>
                <w:sz w:val="24"/>
              </w:rPr>
              <w:tab/>
            </w:r>
            <w:r>
              <w:rPr>
                <w:sz w:val="24"/>
              </w:rPr>
              <w:tab/>
            </w:r>
            <w:r>
              <w:rPr>
                <w:spacing w:val="-2"/>
                <w:sz w:val="24"/>
              </w:rPr>
              <w:t>связями, пытается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самостоятельно </w:t>
            </w:r>
            <w:r>
              <w:rPr>
                <w:sz w:val="24"/>
              </w:rPr>
              <w:t xml:space="preserve">придумыватьобъясненияявлениям </w:t>
            </w:r>
            <w:r>
              <w:rPr>
                <w:spacing w:val="-2"/>
                <w:sz w:val="24"/>
              </w:rPr>
              <w:t>природы</w:t>
            </w:r>
            <w:r>
              <w:rPr>
                <w:sz w:val="24"/>
              </w:rPr>
              <w:tab/>
            </w:r>
            <w:r>
              <w:rPr>
                <w:sz w:val="24"/>
              </w:rPr>
              <w:tab/>
            </w:r>
            <w:r>
              <w:rPr>
                <w:sz w:val="24"/>
              </w:rPr>
              <w:tab/>
            </w:r>
            <w:r>
              <w:rPr>
                <w:spacing w:val="-10"/>
                <w:sz w:val="24"/>
              </w:rPr>
              <w:t>и</w:t>
            </w:r>
            <w:r>
              <w:rPr>
                <w:sz w:val="24"/>
              </w:rPr>
              <w:tab/>
            </w:r>
            <w:r>
              <w:rPr>
                <w:sz w:val="24"/>
              </w:rPr>
              <w:tab/>
            </w:r>
            <w:r>
              <w:rPr>
                <w:sz w:val="24"/>
              </w:rPr>
              <w:tab/>
            </w:r>
            <w:r>
              <w:rPr>
                <w:sz w:val="24"/>
              </w:rPr>
              <w:tab/>
              <w:t>поступкам</w:t>
            </w:r>
            <w:r>
              <w:rPr>
                <w:sz w:val="24"/>
              </w:rPr>
              <w:tab/>
            </w:r>
            <w:r>
              <w:rPr>
                <w:sz w:val="24"/>
              </w:rPr>
              <w:tab/>
            </w:r>
            <w:r>
              <w:rPr>
                <w:sz w:val="24"/>
              </w:rPr>
              <w:tab/>
            </w:r>
            <w:r>
              <w:rPr>
                <w:sz w:val="24"/>
              </w:rPr>
              <w:tab/>
            </w:r>
            <w:r>
              <w:rPr>
                <w:spacing w:val="-2"/>
                <w:sz w:val="24"/>
              </w:rPr>
              <w:t>людей; склонен</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наблюдать, экспериментировать</w:t>
            </w:r>
          </w:p>
        </w:tc>
        <w:tc>
          <w:tcPr>
            <w:tcW w:w="4009" w:type="dxa"/>
          </w:tcPr>
          <w:p w:rsidR="00665FA4" w:rsidRDefault="00664DA1">
            <w:pPr>
              <w:pStyle w:val="TableParagraph"/>
              <w:ind w:left="104" w:right="99"/>
              <w:jc w:val="both"/>
              <w:rPr>
                <w:sz w:val="24"/>
              </w:rPr>
            </w:pPr>
            <w:r>
              <w:rPr>
                <w:sz w:val="24"/>
              </w:rPr>
              <w:t xml:space="preserve">Принятие и освоение социальной роли обучающегося, развитие мотивов учебной деятельности и формирование личностного смысла </w:t>
            </w:r>
            <w:r>
              <w:rPr>
                <w:spacing w:val="-2"/>
                <w:sz w:val="24"/>
              </w:rPr>
              <w:t>учения</w:t>
            </w:r>
          </w:p>
        </w:tc>
        <w:tc>
          <w:tcPr>
            <w:tcW w:w="3289" w:type="dxa"/>
          </w:tcPr>
          <w:p w:rsidR="00665FA4" w:rsidRDefault="00664DA1">
            <w:pPr>
              <w:pStyle w:val="TableParagraph"/>
              <w:tabs>
                <w:tab w:val="left" w:pos="1332"/>
                <w:tab w:val="left" w:pos="1423"/>
                <w:tab w:val="left" w:pos="1467"/>
                <w:tab w:val="left" w:pos="1792"/>
                <w:tab w:val="left" w:pos="1854"/>
                <w:tab w:val="left" w:pos="1936"/>
                <w:tab w:val="left" w:pos="2944"/>
                <w:tab w:val="left" w:pos="3049"/>
              </w:tabs>
              <w:ind w:left="104" w:right="92"/>
              <w:rPr>
                <w:sz w:val="24"/>
              </w:rPr>
            </w:pPr>
            <w:r>
              <w:rPr>
                <w:spacing w:val="-2"/>
                <w:sz w:val="24"/>
              </w:rPr>
              <w:t xml:space="preserve">Формирование </w:t>
            </w:r>
            <w:r>
              <w:rPr>
                <w:sz w:val="24"/>
              </w:rPr>
              <w:t xml:space="preserve">ответственногоотношенияк </w:t>
            </w:r>
            <w:r>
              <w:rPr>
                <w:spacing w:val="-2"/>
                <w:sz w:val="24"/>
              </w:rPr>
              <w:t>учению,</w:t>
            </w:r>
            <w:r>
              <w:rPr>
                <w:sz w:val="24"/>
              </w:rPr>
              <w:tab/>
            </w:r>
            <w:r>
              <w:rPr>
                <w:sz w:val="24"/>
              </w:rPr>
              <w:tab/>
            </w:r>
            <w:r>
              <w:rPr>
                <w:spacing w:val="-2"/>
                <w:sz w:val="24"/>
              </w:rPr>
              <w:t>готовности</w:t>
            </w:r>
            <w:r>
              <w:rPr>
                <w:sz w:val="24"/>
              </w:rPr>
              <w:tab/>
            </w:r>
            <w:r>
              <w:rPr>
                <w:sz w:val="24"/>
              </w:rPr>
              <w:tab/>
            </w:r>
            <w:r>
              <w:rPr>
                <w:spacing w:val="-6"/>
                <w:sz w:val="24"/>
              </w:rPr>
              <w:t xml:space="preserve">и </w:t>
            </w:r>
            <w:r>
              <w:rPr>
                <w:sz w:val="24"/>
              </w:rPr>
              <w:t xml:space="preserve">способностиобучающихсяк </w:t>
            </w:r>
            <w:r>
              <w:rPr>
                <w:spacing w:val="-2"/>
                <w:sz w:val="24"/>
              </w:rPr>
              <w:t>саморазвитию</w:t>
            </w:r>
            <w:r>
              <w:rPr>
                <w:sz w:val="24"/>
              </w:rPr>
              <w:tab/>
            </w:r>
            <w:r>
              <w:rPr>
                <w:sz w:val="24"/>
              </w:rPr>
              <w:tab/>
            </w:r>
            <w:r>
              <w:rPr>
                <w:sz w:val="24"/>
              </w:rPr>
              <w:tab/>
            </w:r>
            <w:r>
              <w:rPr>
                <w:sz w:val="24"/>
              </w:rPr>
              <w:tab/>
            </w:r>
            <w:r>
              <w:rPr>
                <w:sz w:val="24"/>
              </w:rPr>
              <w:tab/>
            </w:r>
            <w:r>
              <w:rPr>
                <w:spacing w:val="-6"/>
                <w:sz w:val="24"/>
              </w:rPr>
              <w:t xml:space="preserve">и </w:t>
            </w:r>
            <w:r>
              <w:rPr>
                <w:sz w:val="24"/>
              </w:rPr>
              <w:t xml:space="preserve">самообразованиюнаоснове </w:t>
            </w:r>
            <w:r>
              <w:rPr>
                <w:spacing w:val="-2"/>
                <w:sz w:val="24"/>
              </w:rPr>
              <w:t>мотивации</w:t>
            </w:r>
            <w:r>
              <w:rPr>
                <w:sz w:val="24"/>
              </w:rPr>
              <w:tab/>
            </w:r>
            <w:r>
              <w:rPr>
                <w:sz w:val="24"/>
              </w:rPr>
              <w:tab/>
              <w:t>к</w:t>
            </w:r>
            <w:r>
              <w:rPr>
                <w:sz w:val="24"/>
              </w:rPr>
              <w:tab/>
            </w:r>
            <w:r>
              <w:rPr>
                <w:spacing w:val="-2"/>
                <w:sz w:val="24"/>
              </w:rPr>
              <w:t>обучению</w:t>
            </w:r>
            <w:r>
              <w:rPr>
                <w:sz w:val="24"/>
              </w:rPr>
              <w:tab/>
            </w:r>
            <w:r>
              <w:rPr>
                <w:sz w:val="24"/>
              </w:rPr>
              <w:tab/>
            </w:r>
            <w:r>
              <w:rPr>
                <w:spacing w:val="-10"/>
                <w:sz w:val="24"/>
              </w:rPr>
              <w:t xml:space="preserve">и </w:t>
            </w:r>
            <w:r>
              <w:rPr>
                <w:spacing w:val="-2"/>
                <w:sz w:val="24"/>
              </w:rPr>
              <w:t>познанию,</w:t>
            </w:r>
            <w:r>
              <w:rPr>
                <w:sz w:val="24"/>
              </w:rPr>
              <w:tab/>
            </w:r>
            <w:r>
              <w:rPr>
                <w:sz w:val="24"/>
              </w:rPr>
              <w:tab/>
            </w:r>
            <w:r>
              <w:rPr>
                <w:sz w:val="24"/>
              </w:rPr>
              <w:tab/>
            </w:r>
            <w:r>
              <w:rPr>
                <w:sz w:val="24"/>
              </w:rPr>
              <w:tab/>
            </w:r>
            <w:r>
              <w:rPr>
                <w:sz w:val="24"/>
              </w:rPr>
              <w:tab/>
            </w:r>
            <w:r>
              <w:rPr>
                <w:spacing w:val="-2"/>
                <w:sz w:val="24"/>
              </w:rPr>
              <w:t>осознанному выбору</w:t>
            </w:r>
            <w:r>
              <w:rPr>
                <w:sz w:val="24"/>
              </w:rPr>
              <w:tab/>
            </w:r>
            <w:r>
              <w:rPr>
                <w:spacing w:val="-10"/>
                <w:sz w:val="24"/>
              </w:rPr>
              <w:t>и</w:t>
            </w:r>
            <w:r>
              <w:rPr>
                <w:sz w:val="24"/>
              </w:rPr>
              <w:tab/>
            </w:r>
            <w:r>
              <w:rPr>
                <w:sz w:val="24"/>
              </w:rPr>
              <w:tab/>
            </w:r>
            <w:r>
              <w:rPr>
                <w:sz w:val="24"/>
              </w:rPr>
              <w:tab/>
            </w:r>
            <w:r>
              <w:rPr>
                <w:sz w:val="24"/>
              </w:rPr>
              <w:tab/>
            </w:r>
            <w:r>
              <w:rPr>
                <w:spacing w:val="-2"/>
                <w:sz w:val="24"/>
              </w:rPr>
              <w:t xml:space="preserve">построению </w:t>
            </w:r>
            <w:r>
              <w:rPr>
                <w:sz w:val="24"/>
              </w:rPr>
              <w:t xml:space="preserve">дальнейшейиндивидуальной </w:t>
            </w:r>
            <w:r>
              <w:rPr>
                <w:spacing w:val="-2"/>
                <w:sz w:val="24"/>
              </w:rPr>
              <w:t>траектории</w:t>
            </w:r>
            <w:r>
              <w:rPr>
                <w:sz w:val="24"/>
              </w:rPr>
              <w:tab/>
            </w:r>
            <w:r>
              <w:rPr>
                <w:sz w:val="24"/>
              </w:rPr>
              <w:tab/>
            </w:r>
            <w:r>
              <w:rPr>
                <w:sz w:val="24"/>
              </w:rPr>
              <w:tab/>
            </w:r>
            <w:r>
              <w:rPr>
                <w:spacing w:val="-2"/>
                <w:sz w:val="24"/>
              </w:rPr>
              <w:t>образования</w:t>
            </w:r>
            <w:r>
              <w:rPr>
                <w:sz w:val="24"/>
              </w:rPr>
              <w:tab/>
            </w:r>
            <w:r>
              <w:rPr>
                <w:spacing w:val="-6"/>
                <w:sz w:val="24"/>
              </w:rPr>
              <w:t xml:space="preserve">на </w:t>
            </w:r>
            <w:r>
              <w:rPr>
                <w:sz w:val="24"/>
              </w:rPr>
              <w:t xml:space="preserve">базеориентировкивмире </w:t>
            </w:r>
            <w:r>
              <w:rPr>
                <w:spacing w:val="-2"/>
                <w:sz w:val="24"/>
              </w:rPr>
              <w:t>профессий</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7"/>
                <w:sz w:val="24"/>
              </w:rPr>
              <w:t>и</w:t>
            </w:r>
          </w:p>
          <w:p w:rsidR="00665FA4" w:rsidRDefault="00664DA1">
            <w:pPr>
              <w:pStyle w:val="TableParagraph"/>
              <w:tabs>
                <w:tab w:val="left" w:pos="1198"/>
                <w:tab w:val="left" w:pos="1452"/>
                <w:tab w:val="left" w:pos="1533"/>
                <w:tab w:val="left" w:pos="1979"/>
                <w:tab w:val="left" w:pos="2114"/>
                <w:tab w:val="left" w:pos="2459"/>
                <w:tab w:val="left" w:pos="2555"/>
              </w:tabs>
              <w:ind w:left="104" w:right="93"/>
              <w:rPr>
                <w:sz w:val="24"/>
              </w:rPr>
            </w:pPr>
            <w:r>
              <w:rPr>
                <w:spacing w:val="-2"/>
                <w:sz w:val="24"/>
              </w:rPr>
              <w:t>профессиональных предпочтений,</w:t>
            </w:r>
            <w:r>
              <w:rPr>
                <w:sz w:val="24"/>
              </w:rPr>
              <w:tab/>
            </w:r>
            <w:r>
              <w:rPr>
                <w:spacing w:val="-10"/>
                <w:sz w:val="24"/>
              </w:rPr>
              <w:t>с</w:t>
            </w:r>
            <w:r>
              <w:rPr>
                <w:sz w:val="24"/>
              </w:rPr>
              <w:tab/>
            </w:r>
            <w:r>
              <w:rPr>
                <w:sz w:val="24"/>
              </w:rPr>
              <w:tab/>
            </w:r>
            <w:r>
              <w:rPr>
                <w:spacing w:val="-2"/>
                <w:sz w:val="24"/>
              </w:rPr>
              <w:t>учётом устойчивых</w:t>
            </w:r>
            <w:r>
              <w:rPr>
                <w:sz w:val="24"/>
              </w:rPr>
              <w:tab/>
            </w:r>
            <w:r>
              <w:rPr>
                <w:sz w:val="24"/>
              </w:rPr>
              <w:tab/>
            </w:r>
            <w:r>
              <w:rPr>
                <w:spacing w:val="-2"/>
                <w:sz w:val="24"/>
              </w:rPr>
              <w:t xml:space="preserve">познавательных </w:t>
            </w:r>
            <w:r>
              <w:rPr>
                <w:sz w:val="24"/>
              </w:rPr>
              <w:t xml:space="preserve">интересов, а также на основе </w:t>
            </w:r>
            <w:r>
              <w:rPr>
                <w:spacing w:val="-2"/>
                <w:sz w:val="24"/>
              </w:rPr>
              <w:t>формирования</w:t>
            </w:r>
            <w:r>
              <w:rPr>
                <w:sz w:val="24"/>
              </w:rPr>
              <w:t xml:space="preserve">уважительногоотношенияк </w:t>
            </w:r>
            <w:r>
              <w:rPr>
                <w:spacing w:val="-2"/>
                <w:sz w:val="24"/>
              </w:rPr>
              <w:t>труду,</w:t>
            </w:r>
            <w:r>
              <w:rPr>
                <w:sz w:val="24"/>
              </w:rPr>
              <w:tab/>
            </w:r>
            <w:r>
              <w:rPr>
                <w:spacing w:val="-2"/>
                <w:sz w:val="24"/>
              </w:rPr>
              <w:t>развития</w:t>
            </w:r>
            <w:r>
              <w:rPr>
                <w:sz w:val="24"/>
              </w:rPr>
              <w:tab/>
            </w:r>
            <w:r>
              <w:rPr>
                <w:sz w:val="24"/>
              </w:rPr>
              <w:tab/>
            </w:r>
            <w:r>
              <w:rPr>
                <w:sz w:val="24"/>
              </w:rPr>
              <w:tab/>
            </w:r>
            <w:r>
              <w:rPr>
                <w:spacing w:val="-2"/>
                <w:sz w:val="24"/>
              </w:rPr>
              <w:t>опыта участия</w:t>
            </w:r>
            <w:r>
              <w:rPr>
                <w:sz w:val="24"/>
              </w:rPr>
              <w:tab/>
            </w:r>
            <w:r>
              <w:rPr>
                <w:sz w:val="24"/>
              </w:rPr>
              <w:tab/>
            </w:r>
            <w:r>
              <w:rPr>
                <w:spacing w:val="-10"/>
                <w:sz w:val="24"/>
              </w:rPr>
              <w:t>в</w:t>
            </w:r>
            <w:r>
              <w:rPr>
                <w:sz w:val="24"/>
              </w:rPr>
              <w:tab/>
            </w:r>
            <w:r>
              <w:rPr>
                <w:sz w:val="24"/>
              </w:rPr>
              <w:tab/>
            </w:r>
            <w:r>
              <w:rPr>
                <w:spacing w:val="-2"/>
                <w:sz w:val="24"/>
              </w:rPr>
              <w:t>социально</w:t>
            </w:r>
          </w:p>
          <w:p w:rsidR="00665FA4" w:rsidRDefault="00664DA1">
            <w:pPr>
              <w:pStyle w:val="TableParagraph"/>
              <w:spacing w:line="267" w:lineRule="exact"/>
              <w:ind w:left="104"/>
              <w:rPr>
                <w:sz w:val="24"/>
              </w:rPr>
            </w:pPr>
            <w:r>
              <w:rPr>
                <w:sz w:val="24"/>
              </w:rPr>
              <w:t>значимом</w:t>
            </w:r>
            <w:r>
              <w:rPr>
                <w:spacing w:val="-4"/>
                <w:sz w:val="24"/>
              </w:rPr>
              <w:t>труде</w:t>
            </w:r>
          </w:p>
        </w:tc>
      </w:tr>
    </w:tbl>
    <w:p w:rsidR="00665FA4" w:rsidRDefault="00665FA4">
      <w:pPr>
        <w:pStyle w:val="TableParagraph"/>
        <w:spacing w:line="267"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043"/>
        <w:gridCol w:w="4009"/>
        <w:gridCol w:w="3289"/>
      </w:tblGrid>
      <w:tr w:rsidR="00665FA4">
        <w:trPr>
          <w:trHeight w:val="277"/>
        </w:trPr>
        <w:tc>
          <w:tcPr>
            <w:tcW w:w="864" w:type="dxa"/>
            <w:vMerge w:val="restart"/>
          </w:tcPr>
          <w:p w:rsidR="00665FA4" w:rsidRDefault="00665FA4">
            <w:pPr>
              <w:pStyle w:val="TableParagraph"/>
              <w:ind w:left="0"/>
              <w:rPr>
                <w:sz w:val="24"/>
              </w:rPr>
            </w:pPr>
          </w:p>
        </w:tc>
        <w:tc>
          <w:tcPr>
            <w:tcW w:w="2478" w:type="dxa"/>
            <w:vMerge w:val="restart"/>
          </w:tcPr>
          <w:p w:rsidR="00665FA4" w:rsidRDefault="00665FA4">
            <w:pPr>
              <w:pStyle w:val="TableParagraph"/>
              <w:ind w:left="0"/>
              <w:rPr>
                <w:sz w:val="24"/>
              </w:rPr>
            </w:pPr>
          </w:p>
        </w:tc>
        <w:tc>
          <w:tcPr>
            <w:tcW w:w="4043" w:type="dxa"/>
          </w:tcPr>
          <w:p w:rsidR="00665FA4" w:rsidRDefault="00665FA4">
            <w:pPr>
              <w:pStyle w:val="TableParagraph"/>
              <w:ind w:left="0"/>
              <w:rPr>
                <w:sz w:val="20"/>
              </w:rPr>
            </w:pPr>
          </w:p>
        </w:tc>
        <w:tc>
          <w:tcPr>
            <w:tcW w:w="4009" w:type="dxa"/>
          </w:tcPr>
          <w:p w:rsidR="00665FA4" w:rsidRDefault="00665FA4">
            <w:pPr>
              <w:pStyle w:val="TableParagraph"/>
              <w:ind w:left="0"/>
              <w:rPr>
                <w:sz w:val="20"/>
              </w:rPr>
            </w:pPr>
          </w:p>
        </w:tc>
        <w:tc>
          <w:tcPr>
            <w:tcW w:w="3289" w:type="dxa"/>
          </w:tcPr>
          <w:p w:rsidR="00665FA4" w:rsidRDefault="00665FA4">
            <w:pPr>
              <w:pStyle w:val="TableParagraph"/>
              <w:ind w:left="0"/>
              <w:rPr>
                <w:sz w:val="20"/>
              </w:rPr>
            </w:pPr>
          </w:p>
        </w:tc>
      </w:tr>
      <w:tr w:rsidR="00665FA4">
        <w:trPr>
          <w:trHeight w:val="276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ind w:left="109" w:right="95"/>
              <w:jc w:val="both"/>
              <w:rPr>
                <w:sz w:val="24"/>
              </w:rPr>
            </w:pPr>
            <w:r>
              <w:rPr>
                <w:sz w:val="24"/>
              </w:rPr>
              <w:t>Ребенок способен к принятию собственных решений, опираясь на свои знания и умения в различных видах деятельности</w:t>
            </w:r>
          </w:p>
        </w:tc>
        <w:tc>
          <w:tcPr>
            <w:tcW w:w="4009" w:type="dxa"/>
          </w:tcPr>
          <w:p w:rsidR="00665FA4" w:rsidRDefault="00664DA1">
            <w:pPr>
              <w:pStyle w:val="TableParagraph"/>
              <w:tabs>
                <w:tab w:val="left" w:pos="1529"/>
                <w:tab w:val="left" w:pos="3774"/>
              </w:tabs>
              <w:ind w:left="104" w:right="99"/>
              <w:jc w:val="both"/>
              <w:rPr>
                <w:sz w:val="24"/>
              </w:rPr>
            </w:pPr>
            <w:r>
              <w:rPr>
                <w:sz w:val="24"/>
              </w:rPr>
              <w:t xml:space="preserve">Развитие самостоятельности и личной ответственности за свои поступки, в том числе в информационной деятельности, на </w:t>
            </w:r>
            <w:r>
              <w:rPr>
                <w:spacing w:val="-2"/>
                <w:sz w:val="24"/>
              </w:rPr>
              <w:t>основе</w:t>
            </w:r>
            <w:r>
              <w:rPr>
                <w:sz w:val="24"/>
              </w:rPr>
              <w:tab/>
            </w:r>
            <w:r>
              <w:rPr>
                <w:spacing w:val="-2"/>
                <w:sz w:val="24"/>
              </w:rPr>
              <w:t>представлений</w:t>
            </w:r>
            <w:r>
              <w:rPr>
                <w:sz w:val="24"/>
              </w:rPr>
              <w:tab/>
            </w:r>
            <w:r>
              <w:rPr>
                <w:spacing w:val="-10"/>
                <w:sz w:val="24"/>
              </w:rPr>
              <w:t xml:space="preserve">о </w:t>
            </w:r>
            <w:r>
              <w:rPr>
                <w:sz w:val="24"/>
              </w:rPr>
              <w:t>нравственных нормах, социальной справедливости и свободе</w:t>
            </w:r>
          </w:p>
        </w:tc>
        <w:tc>
          <w:tcPr>
            <w:tcW w:w="3289" w:type="dxa"/>
          </w:tcPr>
          <w:p w:rsidR="00665FA4" w:rsidRDefault="00664DA1">
            <w:pPr>
              <w:pStyle w:val="TableParagraph"/>
              <w:tabs>
                <w:tab w:val="left" w:pos="1682"/>
                <w:tab w:val="left" w:pos="1985"/>
                <w:tab w:val="left" w:pos="3055"/>
              </w:tabs>
              <w:ind w:left="104" w:right="93"/>
              <w:jc w:val="both"/>
              <w:rPr>
                <w:sz w:val="24"/>
              </w:rPr>
            </w:pPr>
            <w:r>
              <w:rPr>
                <w:spacing w:val="-2"/>
                <w:sz w:val="24"/>
              </w:rPr>
              <w:t>Развитие</w:t>
            </w:r>
            <w:r>
              <w:rPr>
                <w:sz w:val="24"/>
              </w:rPr>
              <w:tab/>
            </w:r>
            <w:r>
              <w:rPr>
                <w:sz w:val="24"/>
              </w:rPr>
              <w:tab/>
            </w:r>
            <w:r>
              <w:rPr>
                <w:spacing w:val="-2"/>
                <w:sz w:val="24"/>
              </w:rPr>
              <w:t xml:space="preserve">морального </w:t>
            </w:r>
            <w:r>
              <w:rPr>
                <w:sz w:val="24"/>
              </w:rPr>
              <w:t xml:space="preserve">сознания и компетентности в решении моральных проблем на основе личностного </w:t>
            </w:r>
            <w:r>
              <w:rPr>
                <w:spacing w:val="-2"/>
                <w:sz w:val="24"/>
              </w:rPr>
              <w:t>выбора,</w:t>
            </w:r>
            <w:r>
              <w:rPr>
                <w:sz w:val="24"/>
              </w:rPr>
              <w:tab/>
            </w:r>
            <w:r>
              <w:rPr>
                <w:spacing w:val="-2"/>
                <w:sz w:val="24"/>
              </w:rPr>
              <w:t xml:space="preserve">формирование </w:t>
            </w:r>
            <w:r>
              <w:rPr>
                <w:sz w:val="24"/>
              </w:rPr>
              <w:t xml:space="preserve">нравственных чувств и нравственного поведения, </w:t>
            </w:r>
            <w:r>
              <w:rPr>
                <w:spacing w:val="-2"/>
                <w:sz w:val="24"/>
              </w:rPr>
              <w:t>осознанного</w:t>
            </w:r>
            <w:r>
              <w:rPr>
                <w:sz w:val="24"/>
              </w:rPr>
              <w:tab/>
            </w:r>
            <w:r>
              <w:rPr>
                <w:sz w:val="24"/>
              </w:rPr>
              <w:tab/>
            </w:r>
            <w:r>
              <w:rPr>
                <w:sz w:val="24"/>
              </w:rPr>
              <w:tab/>
            </w:r>
            <w:r>
              <w:rPr>
                <w:spacing w:val="-10"/>
                <w:sz w:val="24"/>
              </w:rPr>
              <w:t>и</w:t>
            </w:r>
          </w:p>
          <w:p w:rsidR="00665FA4" w:rsidRDefault="00664DA1">
            <w:pPr>
              <w:pStyle w:val="TableParagraph"/>
              <w:spacing w:line="278" w:lineRule="exact"/>
              <w:ind w:left="104" w:right="96"/>
              <w:jc w:val="both"/>
              <w:rPr>
                <w:sz w:val="24"/>
              </w:rPr>
            </w:pPr>
            <w:r>
              <w:rPr>
                <w:sz w:val="24"/>
              </w:rPr>
              <w:t>ответственного отношения к собственным поступкам</w:t>
            </w:r>
          </w:p>
        </w:tc>
      </w:tr>
      <w:tr w:rsidR="00665FA4">
        <w:trPr>
          <w:trHeight w:val="441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tabs>
                <w:tab w:val="left" w:pos="2769"/>
              </w:tabs>
              <w:ind w:left="109" w:right="92"/>
              <w:jc w:val="both"/>
              <w:rPr>
                <w:sz w:val="24"/>
              </w:rPr>
            </w:pPr>
            <w:r>
              <w:rPr>
                <w:spacing w:val="-2"/>
                <w:sz w:val="24"/>
              </w:rPr>
              <w:t>Обладает</w:t>
            </w:r>
            <w:r>
              <w:rPr>
                <w:sz w:val="24"/>
              </w:rPr>
              <w:tab/>
            </w:r>
            <w:r>
              <w:rPr>
                <w:spacing w:val="-2"/>
                <w:sz w:val="24"/>
              </w:rPr>
              <w:t xml:space="preserve">установкой </w:t>
            </w:r>
            <w:r>
              <w:rPr>
                <w:sz w:val="24"/>
              </w:rPr>
              <w:t>положительного отношения к миру, к разным видам труда, другимлюдям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Способендоговариваться,учитывать интересы и чувства других, сопереживатьнеудачамирадоваться успехам других, адекватнопроявляет свои чувства, в том числе чувство веры в себя, старается разрешать конфликты</w:t>
            </w:r>
          </w:p>
        </w:tc>
        <w:tc>
          <w:tcPr>
            <w:tcW w:w="4009" w:type="dxa"/>
          </w:tcPr>
          <w:p w:rsidR="00665FA4" w:rsidRDefault="00664DA1">
            <w:pPr>
              <w:pStyle w:val="TableParagraph"/>
              <w:tabs>
                <w:tab w:val="left" w:pos="2358"/>
              </w:tabs>
              <w:ind w:left="104" w:right="101"/>
              <w:jc w:val="both"/>
              <w:rPr>
                <w:sz w:val="24"/>
              </w:rPr>
            </w:pPr>
            <w:r>
              <w:rPr>
                <w:spacing w:val="-2"/>
                <w:sz w:val="24"/>
              </w:rPr>
              <w:t>Формирование</w:t>
            </w:r>
            <w:r>
              <w:rPr>
                <w:sz w:val="24"/>
              </w:rPr>
              <w:tab/>
            </w:r>
            <w:r>
              <w:rPr>
                <w:spacing w:val="-2"/>
                <w:sz w:val="24"/>
              </w:rPr>
              <w:t xml:space="preserve">уважительного </w:t>
            </w:r>
            <w:r>
              <w:rPr>
                <w:sz w:val="24"/>
              </w:rPr>
              <w:t>отношения к иному мнению, истории и культуре других народов</w:t>
            </w:r>
          </w:p>
        </w:tc>
        <w:tc>
          <w:tcPr>
            <w:tcW w:w="3289" w:type="dxa"/>
          </w:tcPr>
          <w:p w:rsidR="00665FA4" w:rsidRDefault="00664DA1">
            <w:pPr>
              <w:pStyle w:val="TableParagraph"/>
              <w:tabs>
                <w:tab w:val="left" w:pos="1063"/>
                <w:tab w:val="left" w:pos="1529"/>
                <w:tab w:val="left" w:pos="1595"/>
                <w:tab w:val="left" w:pos="1725"/>
                <w:tab w:val="left" w:pos="1845"/>
                <w:tab w:val="left" w:pos="2204"/>
                <w:tab w:val="left" w:pos="2282"/>
                <w:tab w:val="left" w:pos="2330"/>
                <w:tab w:val="left" w:pos="3055"/>
              </w:tabs>
              <w:ind w:left="104" w:right="92"/>
              <w:rPr>
                <w:sz w:val="24"/>
              </w:rPr>
            </w:pPr>
            <w:r>
              <w:rPr>
                <w:spacing w:val="-2"/>
                <w:sz w:val="24"/>
              </w:rPr>
              <w:t>Формирование</w:t>
            </w:r>
            <w:r>
              <w:rPr>
                <w:sz w:val="24"/>
              </w:rPr>
              <w:tab/>
            </w:r>
            <w:r>
              <w:rPr>
                <w:sz w:val="24"/>
              </w:rPr>
              <w:tab/>
            </w:r>
            <w:r>
              <w:rPr>
                <w:spacing w:val="-2"/>
                <w:sz w:val="24"/>
              </w:rPr>
              <w:t>осознанного, уважительного</w:t>
            </w:r>
            <w:r>
              <w:rPr>
                <w:sz w:val="24"/>
              </w:rPr>
              <w:tab/>
            </w:r>
            <w:r>
              <w:rPr>
                <w:sz w:val="24"/>
              </w:rPr>
              <w:tab/>
            </w:r>
            <w:r>
              <w:rPr>
                <w:sz w:val="24"/>
              </w:rPr>
              <w:tab/>
            </w:r>
            <w:r>
              <w:rPr>
                <w:sz w:val="24"/>
              </w:rPr>
              <w:tab/>
            </w:r>
            <w:r>
              <w:rPr>
                <w:sz w:val="24"/>
              </w:rPr>
              <w:tab/>
            </w:r>
            <w:r>
              <w:rPr>
                <w:sz w:val="24"/>
              </w:rPr>
              <w:tab/>
            </w:r>
            <w:r>
              <w:rPr>
                <w:spacing w:val="-10"/>
                <w:sz w:val="24"/>
              </w:rPr>
              <w:t xml:space="preserve">и </w:t>
            </w:r>
            <w:r>
              <w:rPr>
                <w:spacing w:val="-2"/>
                <w:sz w:val="24"/>
              </w:rPr>
              <w:t>доброжелательного отношения</w:t>
            </w:r>
            <w:r>
              <w:rPr>
                <w:sz w:val="24"/>
              </w:rPr>
              <w:tab/>
            </w:r>
            <w:r>
              <w:rPr>
                <w:sz w:val="24"/>
              </w:rPr>
              <w:tab/>
            </w:r>
            <w:r>
              <w:rPr>
                <w:sz w:val="24"/>
              </w:rPr>
              <w:tab/>
            </w:r>
            <w:r>
              <w:rPr>
                <w:spacing w:val="-10"/>
                <w:sz w:val="24"/>
              </w:rPr>
              <w:t>к</w:t>
            </w:r>
            <w:r>
              <w:rPr>
                <w:sz w:val="24"/>
              </w:rPr>
              <w:tab/>
            </w:r>
            <w:r>
              <w:rPr>
                <w:sz w:val="24"/>
              </w:rPr>
              <w:tab/>
            </w:r>
            <w:r>
              <w:rPr>
                <w:sz w:val="24"/>
              </w:rPr>
              <w:tab/>
            </w:r>
            <w:r>
              <w:rPr>
                <w:sz w:val="24"/>
              </w:rPr>
              <w:tab/>
            </w:r>
            <w:r>
              <w:rPr>
                <w:spacing w:val="-2"/>
                <w:sz w:val="24"/>
              </w:rPr>
              <w:t>другому человеку,</w:t>
            </w:r>
            <w:r>
              <w:rPr>
                <w:sz w:val="24"/>
              </w:rPr>
              <w:tab/>
            </w:r>
            <w:r>
              <w:rPr>
                <w:spacing w:val="-4"/>
                <w:sz w:val="24"/>
              </w:rPr>
              <w:t>его</w:t>
            </w:r>
            <w:r>
              <w:rPr>
                <w:sz w:val="24"/>
              </w:rPr>
              <w:tab/>
            </w:r>
            <w:r>
              <w:rPr>
                <w:sz w:val="24"/>
              </w:rPr>
              <w:tab/>
            </w:r>
            <w:r>
              <w:rPr>
                <w:sz w:val="24"/>
              </w:rPr>
              <w:tab/>
            </w:r>
            <w:r>
              <w:rPr>
                <w:spacing w:val="-2"/>
                <w:sz w:val="24"/>
              </w:rPr>
              <w:t>мнению, мировоззрению,</w:t>
            </w:r>
            <w:r>
              <w:rPr>
                <w:sz w:val="24"/>
              </w:rPr>
              <w:tab/>
            </w:r>
            <w:r>
              <w:rPr>
                <w:sz w:val="24"/>
              </w:rPr>
              <w:tab/>
            </w:r>
            <w:r>
              <w:rPr>
                <w:spacing w:val="-2"/>
                <w:sz w:val="24"/>
              </w:rPr>
              <w:t>культуре, языку,</w:t>
            </w:r>
            <w:r>
              <w:rPr>
                <w:sz w:val="24"/>
              </w:rPr>
              <w:tab/>
            </w:r>
            <w:r>
              <w:rPr>
                <w:spacing w:val="-4"/>
                <w:sz w:val="24"/>
              </w:rPr>
              <w:t>вере,</w:t>
            </w:r>
            <w:r>
              <w:rPr>
                <w:sz w:val="24"/>
              </w:rPr>
              <w:tab/>
            </w:r>
            <w:r>
              <w:rPr>
                <w:sz w:val="24"/>
              </w:rPr>
              <w:tab/>
            </w:r>
            <w:r>
              <w:rPr>
                <w:sz w:val="24"/>
              </w:rPr>
              <w:tab/>
            </w:r>
            <w:r>
              <w:rPr>
                <w:spacing w:val="-2"/>
                <w:sz w:val="24"/>
              </w:rPr>
              <w:t>гражданской позиции,</w:t>
            </w:r>
            <w:r>
              <w:rPr>
                <w:sz w:val="24"/>
              </w:rPr>
              <w:tab/>
            </w:r>
            <w:r>
              <w:rPr>
                <w:sz w:val="24"/>
              </w:rPr>
              <w:tab/>
            </w:r>
            <w:r>
              <w:rPr>
                <w:sz w:val="24"/>
              </w:rPr>
              <w:tab/>
            </w:r>
            <w:r>
              <w:rPr>
                <w:spacing w:val="-10"/>
                <w:sz w:val="24"/>
              </w:rPr>
              <w:t>к</w:t>
            </w:r>
            <w:r>
              <w:rPr>
                <w:sz w:val="24"/>
              </w:rPr>
              <w:tab/>
            </w:r>
            <w:r>
              <w:rPr>
                <w:sz w:val="24"/>
              </w:rPr>
              <w:tab/>
            </w:r>
            <w:r>
              <w:rPr>
                <w:sz w:val="24"/>
              </w:rPr>
              <w:tab/>
            </w:r>
            <w:r>
              <w:rPr>
                <w:sz w:val="24"/>
              </w:rPr>
              <w:tab/>
            </w:r>
            <w:r>
              <w:rPr>
                <w:spacing w:val="-2"/>
                <w:sz w:val="24"/>
              </w:rPr>
              <w:t>истории, культуре,</w:t>
            </w:r>
            <w:r>
              <w:rPr>
                <w:sz w:val="24"/>
              </w:rPr>
              <w:tab/>
            </w:r>
            <w:r>
              <w:rPr>
                <w:sz w:val="24"/>
              </w:rPr>
              <w:tab/>
            </w:r>
            <w:r>
              <w:rPr>
                <w:sz w:val="24"/>
              </w:rPr>
              <w:tab/>
            </w:r>
            <w:r>
              <w:rPr>
                <w:sz w:val="24"/>
              </w:rPr>
              <w:tab/>
            </w:r>
            <w:r>
              <w:rPr>
                <w:sz w:val="24"/>
              </w:rPr>
              <w:tab/>
            </w:r>
            <w:r>
              <w:rPr>
                <w:sz w:val="24"/>
              </w:rPr>
              <w:tab/>
            </w:r>
            <w:r>
              <w:rPr>
                <w:spacing w:val="-2"/>
                <w:sz w:val="24"/>
              </w:rPr>
              <w:t>религии,</w:t>
            </w:r>
          </w:p>
          <w:p w:rsidR="00665FA4" w:rsidRDefault="00664DA1">
            <w:pPr>
              <w:pStyle w:val="TableParagraph"/>
              <w:tabs>
                <w:tab w:val="left" w:pos="2383"/>
              </w:tabs>
              <w:ind w:left="104" w:right="94"/>
              <w:jc w:val="both"/>
              <w:rPr>
                <w:sz w:val="24"/>
              </w:rPr>
            </w:pPr>
            <w:r>
              <w:rPr>
                <w:spacing w:val="-2"/>
                <w:sz w:val="24"/>
              </w:rPr>
              <w:t>традициям,</w:t>
            </w:r>
            <w:r>
              <w:rPr>
                <w:sz w:val="24"/>
              </w:rPr>
              <w:tab/>
            </w:r>
            <w:r>
              <w:rPr>
                <w:spacing w:val="-2"/>
                <w:sz w:val="24"/>
              </w:rPr>
              <w:t xml:space="preserve">языкам, </w:t>
            </w:r>
            <w:r>
              <w:rPr>
                <w:sz w:val="24"/>
              </w:rPr>
              <w:t>ценностям народов России и народов мира; готовности и способности вести диалог с другими людьми и достигать в нём взаимопонимания</w:t>
            </w:r>
          </w:p>
        </w:tc>
      </w:tr>
      <w:tr w:rsidR="00665FA4">
        <w:trPr>
          <w:trHeight w:val="193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ind w:left="109" w:right="91"/>
              <w:jc w:val="both"/>
              <w:rPr>
                <w:sz w:val="24"/>
              </w:rPr>
            </w:pPr>
            <w:r>
              <w:rPr>
                <w:sz w:val="24"/>
              </w:rPr>
              <w:t xml:space="preserve">Ребёнок обладает развитым воображением, которое реализуется в разных видах деятельности, и прежде всего в игре; ребёноквладеет разными формами и видами </w:t>
            </w:r>
            <w:r>
              <w:rPr>
                <w:spacing w:val="-2"/>
                <w:sz w:val="24"/>
              </w:rPr>
              <w:t>игры,</w:t>
            </w:r>
          </w:p>
          <w:p w:rsidR="00665FA4" w:rsidRDefault="00664DA1">
            <w:pPr>
              <w:pStyle w:val="TableParagraph"/>
              <w:spacing w:line="267" w:lineRule="exact"/>
              <w:ind w:left="109"/>
              <w:jc w:val="both"/>
              <w:rPr>
                <w:sz w:val="24"/>
              </w:rPr>
            </w:pPr>
            <w:r>
              <w:rPr>
                <w:sz w:val="24"/>
              </w:rPr>
              <w:t>различаетусловнуюи</w:t>
            </w:r>
            <w:r>
              <w:rPr>
                <w:spacing w:val="-2"/>
                <w:sz w:val="24"/>
              </w:rPr>
              <w:t>реальную</w:t>
            </w:r>
          </w:p>
        </w:tc>
        <w:tc>
          <w:tcPr>
            <w:tcW w:w="4009" w:type="dxa"/>
          </w:tcPr>
          <w:p w:rsidR="00665FA4" w:rsidRDefault="00664DA1">
            <w:pPr>
              <w:pStyle w:val="TableParagraph"/>
              <w:tabs>
                <w:tab w:val="left" w:pos="1908"/>
                <w:tab w:val="left" w:pos="2762"/>
              </w:tabs>
              <w:ind w:left="104" w:right="100"/>
              <w:jc w:val="both"/>
              <w:rPr>
                <w:sz w:val="24"/>
              </w:rPr>
            </w:pPr>
            <w:r>
              <w:rPr>
                <w:sz w:val="24"/>
              </w:rPr>
              <w:t xml:space="preserve">Овладение начальными навыками </w:t>
            </w:r>
            <w:r>
              <w:rPr>
                <w:spacing w:val="-2"/>
                <w:sz w:val="24"/>
              </w:rPr>
              <w:t>адаптации</w:t>
            </w:r>
            <w:r>
              <w:rPr>
                <w:sz w:val="24"/>
              </w:rPr>
              <w:tab/>
            </w:r>
            <w:r>
              <w:rPr>
                <w:spacing w:val="-10"/>
                <w:sz w:val="24"/>
              </w:rPr>
              <w:t>в</w:t>
            </w:r>
            <w:r>
              <w:rPr>
                <w:sz w:val="24"/>
              </w:rPr>
              <w:tab/>
            </w:r>
            <w:r>
              <w:rPr>
                <w:spacing w:val="-2"/>
                <w:sz w:val="24"/>
              </w:rPr>
              <w:t xml:space="preserve">динамично </w:t>
            </w:r>
            <w:r>
              <w:rPr>
                <w:sz w:val="24"/>
              </w:rPr>
              <w:t xml:space="preserve">изменяющемся и развивающемся </w:t>
            </w:r>
            <w:r>
              <w:rPr>
                <w:spacing w:val="-4"/>
                <w:sz w:val="24"/>
              </w:rPr>
              <w:t>мире</w:t>
            </w:r>
          </w:p>
        </w:tc>
        <w:tc>
          <w:tcPr>
            <w:tcW w:w="3289" w:type="dxa"/>
          </w:tcPr>
          <w:p w:rsidR="00665FA4" w:rsidRDefault="00664DA1">
            <w:pPr>
              <w:pStyle w:val="TableParagraph"/>
              <w:ind w:left="104" w:right="93"/>
              <w:jc w:val="both"/>
              <w:rPr>
                <w:sz w:val="24"/>
              </w:rPr>
            </w:pPr>
            <w:r>
              <w:rPr>
                <w:sz w:val="24"/>
              </w:rPr>
              <w:t>Освоение социальных норм, правил поведения, ролей и форм социальной жизни в группах и сообществах, включаявзрослые</w:t>
            </w:r>
            <w:r>
              <w:rPr>
                <w:spacing w:val="-10"/>
                <w:sz w:val="24"/>
              </w:rPr>
              <w:t>и</w:t>
            </w:r>
          </w:p>
          <w:p w:rsidR="00665FA4" w:rsidRDefault="00664DA1">
            <w:pPr>
              <w:pStyle w:val="TableParagraph"/>
              <w:spacing w:line="274" w:lineRule="exact"/>
              <w:ind w:left="104" w:right="98"/>
              <w:jc w:val="both"/>
              <w:rPr>
                <w:sz w:val="24"/>
              </w:rPr>
            </w:pPr>
            <w:r>
              <w:rPr>
                <w:sz w:val="24"/>
              </w:rPr>
              <w:t>социальные сообщества; участие в</w:t>
            </w:r>
          </w:p>
        </w:tc>
      </w:tr>
    </w:tbl>
    <w:p w:rsidR="00665FA4" w:rsidRDefault="00665FA4">
      <w:pPr>
        <w:pStyle w:val="TableParagraph"/>
        <w:spacing w:line="274" w:lineRule="exact"/>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043"/>
        <w:gridCol w:w="4009"/>
        <w:gridCol w:w="3289"/>
      </w:tblGrid>
      <w:tr w:rsidR="00665FA4">
        <w:trPr>
          <w:trHeight w:val="2208"/>
        </w:trPr>
        <w:tc>
          <w:tcPr>
            <w:tcW w:w="864" w:type="dxa"/>
            <w:vMerge w:val="restart"/>
          </w:tcPr>
          <w:p w:rsidR="00665FA4" w:rsidRDefault="00665FA4">
            <w:pPr>
              <w:pStyle w:val="TableParagraph"/>
              <w:ind w:left="0"/>
              <w:rPr>
                <w:sz w:val="24"/>
              </w:rPr>
            </w:pPr>
          </w:p>
        </w:tc>
        <w:tc>
          <w:tcPr>
            <w:tcW w:w="2478" w:type="dxa"/>
            <w:vMerge w:val="restart"/>
          </w:tcPr>
          <w:p w:rsidR="00665FA4" w:rsidRDefault="00665FA4">
            <w:pPr>
              <w:pStyle w:val="TableParagraph"/>
              <w:ind w:left="0"/>
              <w:rPr>
                <w:sz w:val="24"/>
              </w:rPr>
            </w:pPr>
          </w:p>
        </w:tc>
        <w:tc>
          <w:tcPr>
            <w:tcW w:w="4043" w:type="dxa"/>
          </w:tcPr>
          <w:p w:rsidR="00665FA4" w:rsidRDefault="00664DA1">
            <w:pPr>
              <w:pStyle w:val="TableParagraph"/>
              <w:ind w:left="109" w:right="95"/>
              <w:jc w:val="both"/>
              <w:rPr>
                <w:sz w:val="24"/>
              </w:rPr>
            </w:pPr>
            <w:r>
              <w:rPr>
                <w:sz w:val="24"/>
              </w:rPr>
              <w:t xml:space="preserve">ситуации, умеет подчинятьсяразным правилам и социальным </w:t>
            </w:r>
            <w:r>
              <w:rPr>
                <w:spacing w:val="-2"/>
                <w:sz w:val="24"/>
              </w:rPr>
              <w:t>нормам</w:t>
            </w:r>
          </w:p>
        </w:tc>
        <w:tc>
          <w:tcPr>
            <w:tcW w:w="4009" w:type="dxa"/>
          </w:tcPr>
          <w:p w:rsidR="00665FA4" w:rsidRDefault="00665FA4">
            <w:pPr>
              <w:pStyle w:val="TableParagraph"/>
              <w:ind w:left="0"/>
              <w:rPr>
                <w:sz w:val="24"/>
              </w:rPr>
            </w:pPr>
          </w:p>
        </w:tc>
        <w:tc>
          <w:tcPr>
            <w:tcW w:w="3289" w:type="dxa"/>
          </w:tcPr>
          <w:p w:rsidR="00665FA4" w:rsidRDefault="00664DA1">
            <w:pPr>
              <w:pStyle w:val="TableParagraph"/>
              <w:tabs>
                <w:tab w:val="left" w:pos="1616"/>
                <w:tab w:val="left" w:pos="1903"/>
                <w:tab w:val="left" w:pos="1999"/>
                <w:tab w:val="left" w:pos="2459"/>
                <w:tab w:val="left" w:pos="3068"/>
              </w:tabs>
              <w:ind w:left="104" w:right="92"/>
              <w:rPr>
                <w:sz w:val="24"/>
              </w:rPr>
            </w:pPr>
            <w:r>
              <w:rPr>
                <w:sz w:val="24"/>
              </w:rPr>
              <w:t xml:space="preserve">школьномсамоуправлениии </w:t>
            </w:r>
            <w:r>
              <w:rPr>
                <w:spacing w:val="-2"/>
                <w:sz w:val="24"/>
              </w:rPr>
              <w:t>общественной</w:t>
            </w:r>
            <w:r>
              <w:rPr>
                <w:sz w:val="24"/>
              </w:rPr>
              <w:tab/>
            </w:r>
            <w:r>
              <w:rPr>
                <w:sz w:val="24"/>
              </w:rPr>
              <w:tab/>
            </w:r>
            <w:r>
              <w:rPr>
                <w:sz w:val="24"/>
              </w:rPr>
              <w:tab/>
            </w:r>
            <w:r>
              <w:rPr>
                <w:spacing w:val="-4"/>
                <w:sz w:val="24"/>
              </w:rPr>
              <w:t>жизни</w:t>
            </w:r>
            <w:r>
              <w:rPr>
                <w:sz w:val="24"/>
              </w:rPr>
              <w:tab/>
            </w:r>
            <w:r>
              <w:rPr>
                <w:spacing w:val="-10"/>
                <w:sz w:val="24"/>
              </w:rPr>
              <w:t xml:space="preserve">в </w:t>
            </w:r>
            <w:r>
              <w:rPr>
                <w:spacing w:val="-2"/>
                <w:sz w:val="24"/>
              </w:rPr>
              <w:t>пределах</w:t>
            </w:r>
            <w:r>
              <w:rPr>
                <w:sz w:val="24"/>
              </w:rPr>
              <w:tab/>
            </w:r>
            <w:r>
              <w:rPr>
                <w:sz w:val="24"/>
              </w:rPr>
              <w:tab/>
            </w:r>
            <w:r>
              <w:rPr>
                <w:sz w:val="24"/>
              </w:rPr>
              <w:tab/>
            </w:r>
            <w:r>
              <w:rPr>
                <w:spacing w:val="-2"/>
                <w:sz w:val="24"/>
              </w:rPr>
              <w:t>возрастных компетенций</w:t>
            </w:r>
            <w:r>
              <w:rPr>
                <w:sz w:val="24"/>
              </w:rPr>
              <w:tab/>
            </w:r>
            <w:r>
              <w:rPr>
                <w:sz w:val="24"/>
              </w:rPr>
              <w:tab/>
            </w:r>
            <w:r>
              <w:rPr>
                <w:spacing w:val="-10"/>
                <w:sz w:val="24"/>
              </w:rPr>
              <w:t>с</w:t>
            </w:r>
            <w:r>
              <w:rPr>
                <w:sz w:val="24"/>
              </w:rPr>
              <w:tab/>
            </w:r>
            <w:r>
              <w:rPr>
                <w:spacing w:val="-2"/>
                <w:sz w:val="24"/>
              </w:rPr>
              <w:t xml:space="preserve">учётом региональных, </w:t>
            </w:r>
            <w:r>
              <w:rPr>
                <w:sz w:val="24"/>
              </w:rPr>
              <w:t xml:space="preserve">этнокультурных,социальных </w:t>
            </w:r>
            <w:r>
              <w:rPr>
                <w:spacing w:val="-10"/>
                <w:sz w:val="24"/>
              </w:rPr>
              <w:t>и</w:t>
            </w:r>
            <w:r>
              <w:rPr>
                <w:sz w:val="24"/>
              </w:rPr>
              <w:tab/>
            </w:r>
            <w:r>
              <w:rPr>
                <w:spacing w:val="-2"/>
                <w:sz w:val="24"/>
              </w:rPr>
              <w:t>экономических</w:t>
            </w:r>
          </w:p>
          <w:p w:rsidR="00665FA4" w:rsidRDefault="00664DA1">
            <w:pPr>
              <w:pStyle w:val="TableParagraph"/>
              <w:spacing w:line="261" w:lineRule="exact"/>
              <w:ind w:left="104"/>
              <w:rPr>
                <w:sz w:val="24"/>
              </w:rPr>
            </w:pPr>
            <w:r>
              <w:rPr>
                <w:spacing w:val="-2"/>
                <w:sz w:val="24"/>
              </w:rPr>
              <w:t>особенностей</w:t>
            </w:r>
          </w:p>
        </w:tc>
      </w:tr>
      <w:tr w:rsidR="00665FA4">
        <w:trPr>
          <w:trHeight w:val="220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tabs>
                <w:tab w:val="left" w:pos="2773"/>
              </w:tabs>
              <w:spacing w:line="271" w:lineRule="exact"/>
              <w:ind w:left="109"/>
              <w:rPr>
                <w:sz w:val="24"/>
              </w:rPr>
            </w:pPr>
            <w:r>
              <w:rPr>
                <w:spacing w:val="-2"/>
                <w:sz w:val="24"/>
              </w:rPr>
              <w:t>Овладевает</w:t>
            </w:r>
            <w:r>
              <w:rPr>
                <w:sz w:val="24"/>
              </w:rPr>
              <w:tab/>
            </w:r>
            <w:r>
              <w:rPr>
                <w:spacing w:val="-2"/>
                <w:sz w:val="24"/>
              </w:rPr>
              <w:t>основными</w:t>
            </w:r>
          </w:p>
          <w:p w:rsidR="00665FA4" w:rsidRDefault="00664DA1">
            <w:pPr>
              <w:pStyle w:val="TableParagraph"/>
              <w:tabs>
                <w:tab w:val="left" w:pos="1723"/>
                <w:tab w:val="left" w:pos="1778"/>
                <w:tab w:val="left" w:pos="2203"/>
                <w:tab w:val="left" w:pos="2844"/>
                <w:tab w:val="left" w:pos="2955"/>
                <w:tab w:val="left" w:pos="3810"/>
              </w:tabs>
              <w:ind w:left="109" w:right="92"/>
              <w:rPr>
                <w:sz w:val="24"/>
              </w:rPr>
            </w:pPr>
            <w:r>
              <w:rPr>
                <w:spacing w:val="-2"/>
                <w:sz w:val="24"/>
              </w:rPr>
              <w:t>культурными</w:t>
            </w:r>
            <w:r>
              <w:rPr>
                <w:sz w:val="24"/>
              </w:rPr>
              <w:tab/>
            </w:r>
            <w:r>
              <w:rPr>
                <w:sz w:val="24"/>
              </w:rPr>
              <w:tab/>
            </w:r>
            <w:r>
              <w:rPr>
                <w:sz w:val="24"/>
              </w:rPr>
              <w:tab/>
            </w:r>
            <w:r>
              <w:rPr>
                <w:sz w:val="24"/>
              </w:rPr>
              <w:tab/>
            </w:r>
            <w:r>
              <w:rPr>
                <w:spacing w:val="-2"/>
                <w:sz w:val="24"/>
              </w:rPr>
              <w:t xml:space="preserve">способами </w:t>
            </w:r>
            <w:r>
              <w:rPr>
                <w:sz w:val="24"/>
              </w:rPr>
              <w:t xml:space="preserve">деятельности,проявляетинициативу и самостоятельность в разных видах </w:t>
            </w:r>
            <w:r>
              <w:rPr>
                <w:spacing w:val="-2"/>
                <w:sz w:val="24"/>
              </w:rPr>
              <w:t>деятельности</w:t>
            </w:r>
            <w:r>
              <w:rPr>
                <w:sz w:val="24"/>
              </w:rPr>
              <w:tab/>
            </w:r>
            <w:r>
              <w:rPr>
                <w:spacing w:val="-10"/>
                <w:sz w:val="24"/>
              </w:rPr>
              <w:t>—</w:t>
            </w:r>
            <w:r>
              <w:rPr>
                <w:sz w:val="24"/>
              </w:rPr>
              <w:tab/>
            </w:r>
            <w:r>
              <w:rPr>
                <w:spacing w:val="-4"/>
                <w:sz w:val="24"/>
              </w:rPr>
              <w:t>игре,</w:t>
            </w:r>
            <w:r>
              <w:rPr>
                <w:sz w:val="24"/>
              </w:rPr>
              <w:tab/>
            </w:r>
            <w:r>
              <w:rPr>
                <w:sz w:val="24"/>
              </w:rPr>
              <w:tab/>
            </w:r>
            <w:r>
              <w:rPr>
                <w:spacing w:val="-2"/>
                <w:sz w:val="24"/>
              </w:rPr>
              <w:t>общении, познавательно-исследовательской деятельности,</w:t>
            </w:r>
            <w:r>
              <w:rPr>
                <w:sz w:val="24"/>
              </w:rPr>
              <w:tab/>
            </w:r>
            <w:r>
              <w:rPr>
                <w:sz w:val="24"/>
              </w:rPr>
              <w:tab/>
            </w:r>
            <w:r>
              <w:rPr>
                <w:spacing w:val="-2"/>
                <w:sz w:val="24"/>
              </w:rPr>
              <w:t>конструировании</w:t>
            </w:r>
            <w:r>
              <w:rPr>
                <w:sz w:val="24"/>
              </w:rPr>
              <w:tab/>
            </w:r>
            <w:r>
              <w:rPr>
                <w:spacing w:val="-10"/>
                <w:sz w:val="24"/>
              </w:rPr>
              <w:t>и</w:t>
            </w:r>
          </w:p>
          <w:p w:rsidR="00665FA4" w:rsidRDefault="00664DA1">
            <w:pPr>
              <w:pStyle w:val="TableParagraph"/>
              <w:spacing w:line="262" w:lineRule="exact"/>
              <w:ind w:left="109"/>
              <w:rPr>
                <w:sz w:val="24"/>
              </w:rPr>
            </w:pPr>
            <w:r>
              <w:rPr>
                <w:spacing w:val="-5"/>
                <w:sz w:val="24"/>
              </w:rPr>
              <w:t>др.</w:t>
            </w:r>
          </w:p>
        </w:tc>
        <w:tc>
          <w:tcPr>
            <w:tcW w:w="4009" w:type="dxa"/>
          </w:tcPr>
          <w:p w:rsidR="00665FA4" w:rsidRDefault="00664DA1">
            <w:pPr>
              <w:pStyle w:val="TableParagraph"/>
              <w:tabs>
                <w:tab w:val="left" w:pos="2546"/>
              </w:tabs>
              <w:spacing w:line="237" w:lineRule="auto"/>
              <w:ind w:left="104" w:right="102"/>
              <w:rPr>
                <w:sz w:val="24"/>
              </w:rPr>
            </w:pPr>
            <w:r>
              <w:rPr>
                <w:spacing w:val="-2"/>
                <w:sz w:val="24"/>
              </w:rPr>
              <w:t>Формирование</w:t>
            </w:r>
            <w:r>
              <w:rPr>
                <w:sz w:val="24"/>
              </w:rPr>
              <w:tab/>
            </w:r>
            <w:r>
              <w:rPr>
                <w:spacing w:val="-2"/>
                <w:sz w:val="24"/>
              </w:rPr>
              <w:t xml:space="preserve">эстетических </w:t>
            </w:r>
            <w:r>
              <w:rPr>
                <w:sz w:val="24"/>
              </w:rPr>
              <w:t>потребностей, ценностей и чувств</w:t>
            </w:r>
          </w:p>
        </w:tc>
        <w:tc>
          <w:tcPr>
            <w:tcW w:w="3289" w:type="dxa"/>
          </w:tcPr>
          <w:p w:rsidR="00665FA4" w:rsidRDefault="00664DA1">
            <w:pPr>
              <w:pStyle w:val="TableParagraph"/>
              <w:tabs>
                <w:tab w:val="left" w:pos="1739"/>
              </w:tabs>
              <w:ind w:left="104" w:right="94"/>
              <w:jc w:val="both"/>
              <w:rPr>
                <w:sz w:val="24"/>
              </w:rPr>
            </w:pPr>
            <w:r>
              <w:rPr>
                <w:spacing w:val="-2"/>
                <w:sz w:val="24"/>
              </w:rPr>
              <w:t>Развитие</w:t>
            </w:r>
            <w:r>
              <w:rPr>
                <w:sz w:val="24"/>
              </w:rPr>
              <w:tab/>
            </w:r>
            <w:r>
              <w:rPr>
                <w:spacing w:val="-2"/>
                <w:sz w:val="24"/>
              </w:rPr>
              <w:t xml:space="preserve">эстетического </w:t>
            </w:r>
            <w:r>
              <w:rPr>
                <w:sz w:val="24"/>
              </w:rPr>
              <w:t>сознания через освоение художественного наследия народов России и мира, творческой деятельности эстетического характера</w:t>
            </w:r>
          </w:p>
        </w:tc>
      </w:tr>
      <w:tr w:rsidR="00665FA4">
        <w:trPr>
          <w:trHeight w:val="193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ind w:left="109" w:right="94"/>
              <w:jc w:val="both"/>
              <w:rPr>
                <w:sz w:val="24"/>
              </w:rPr>
            </w:pPr>
            <w:r>
              <w:rPr>
                <w:sz w:val="24"/>
              </w:rPr>
              <w:t>Способен учитывать интересы и чувства других, сопереживать, радоваться, адекватно проявлять свои чувства</w:t>
            </w:r>
          </w:p>
        </w:tc>
        <w:tc>
          <w:tcPr>
            <w:tcW w:w="4009" w:type="dxa"/>
          </w:tcPr>
          <w:p w:rsidR="00665FA4" w:rsidRDefault="00664DA1">
            <w:pPr>
              <w:pStyle w:val="TableParagraph"/>
              <w:tabs>
                <w:tab w:val="left" w:pos="1576"/>
                <w:tab w:val="left" w:pos="1965"/>
                <w:tab w:val="left" w:pos="2109"/>
                <w:tab w:val="left" w:pos="3155"/>
                <w:tab w:val="left" w:pos="3768"/>
              </w:tabs>
              <w:ind w:left="104" w:right="97"/>
              <w:rPr>
                <w:sz w:val="24"/>
              </w:rPr>
            </w:pPr>
            <w:r>
              <w:rPr>
                <w:spacing w:val="-2"/>
                <w:sz w:val="24"/>
              </w:rPr>
              <w:t>Развитие</w:t>
            </w:r>
            <w:r>
              <w:rPr>
                <w:sz w:val="24"/>
              </w:rPr>
              <w:tab/>
            </w:r>
            <w:r>
              <w:rPr>
                <w:spacing w:val="-2"/>
                <w:sz w:val="24"/>
              </w:rPr>
              <w:t>этических</w:t>
            </w:r>
            <w:r>
              <w:rPr>
                <w:sz w:val="24"/>
              </w:rPr>
              <w:tab/>
            </w:r>
            <w:r>
              <w:rPr>
                <w:spacing w:val="-2"/>
                <w:sz w:val="24"/>
              </w:rPr>
              <w:t>чувств, доброжелательности</w:t>
            </w:r>
            <w:r>
              <w:rPr>
                <w:sz w:val="24"/>
              </w:rPr>
              <w:tab/>
            </w:r>
            <w:r>
              <w:rPr>
                <w:sz w:val="24"/>
              </w:rPr>
              <w:tab/>
            </w:r>
            <w:r>
              <w:rPr>
                <w:spacing w:val="-10"/>
                <w:sz w:val="24"/>
              </w:rPr>
              <w:t xml:space="preserve">и </w:t>
            </w:r>
            <w:r>
              <w:rPr>
                <w:spacing w:val="-2"/>
                <w:sz w:val="24"/>
              </w:rPr>
              <w:t>эмоционально-нравственной отзывчивости,</w:t>
            </w:r>
            <w:r>
              <w:rPr>
                <w:sz w:val="24"/>
              </w:rPr>
              <w:tab/>
            </w:r>
            <w:r>
              <w:rPr>
                <w:sz w:val="24"/>
              </w:rPr>
              <w:tab/>
            </w:r>
            <w:r>
              <w:rPr>
                <w:sz w:val="24"/>
              </w:rPr>
              <w:tab/>
            </w:r>
            <w:r>
              <w:rPr>
                <w:spacing w:val="-2"/>
                <w:sz w:val="24"/>
              </w:rPr>
              <w:t>понимания</w:t>
            </w:r>
            <w:r>
              <w:rPr>
                <w:sz w:val="24"/>
              </w:rPr>
              <w:tab/>
            </w:r>
            <w:r>
              <w:rPr>
                <w:spacing w:val="-10"/>
                <w:sz w:val="24"/>
              </w:rPr>
              <w:t xml:space="preserve">и </w:t>
            </w:r>
            <w:r>
              <w:rPr>
                <w:spacing w:val="-2"/>
                <w:sz w:val="24"/>
              </w:rPr>
              <w:t>сопереживания</w:t>
            </w:r>
            <w:r>
              <w:rPr>
                <w:sz w:val="24"/>
              </w:rPr>
              <w:tab/>
            </w:r>
            <w:r>
              <w:rPr>
                <w:spacing w:val="-2"/>
                <w:sz w:val="24"/>
              </w:rPr>
              <w:t>чувствам</w:t>
            </w:r>
            <w:r>
              <w:rPr>
                <w:sz w:val="24"/>
              </w:rPr>
              <w:tab/>
              <w:t xml:space="preserve">других </w:t>
            </w:r>
            <w:r>
              <w:rPr>
                <w:spacing w:val="-2"/>
                <w:sz w:val="24"/>
              </w:rPr>
              <w:t>людей</w:t>
            </w:r>
          </w:p>
        </w:tc>
        <w:tc>
          <w:tcPr>
            <w:tcW w:w="3289" w:type="dxa"/>
          </w:tcPr>
          <w:p w:rsidR="00665FA4" w:rsidRDefault="00664DA1">
            <w:pPr>
              <w:pStyle w:val="TableParagraph"/>
              <w:tabs>
                <w:tab w:val="left" w:pos="2230"/>
              </w:tabs>
              <w:ind w:left="104" w:right="93"/>
              <w:jc w:val="both"/>
              <w:rPr>
                <w:sz w:val="24"/>
              </w:rPr>
            </w:pPr>
            <w:r>
              <w:rPr>
                <w:sz w:val="24"/>
              </w:rPr>
              <w:t xml:space="preserve">Осознание значения семьи в жизни человека и общества, </w:t>
            </w:r>
            <w:r>
              <w:rPr>
                <w:spacing w:val="-2"/>
                <w:sz w:val="24"/>
              </w:rPr>
              <w:t>принятие</w:t>
            </w:r>
            <w:r>
              <w:rPr>
                <w:sz w:val="24"/>
              </w:rPr>
              <w:tab/>
            </w:r>
            <w:r>
              <w:rPr>
                <w:spacing w:val="-2"/>
                <w:sz w:val="24"/>
              </w:rPr>
              <w:t>ценности</w:t>
            </w:r>
          </w:p>
          <w:p w:rsidR="00665FA4" w:rsidRDefault="00664DA1">
            <w:pPr>
              <w:pStyle w:val="TableParagraph"/>
              <w:tabs>
                <w:tab w:val="left" w:pos="2475"/>
              </w:tabs>
              <w:ind w:left="104" w:right="95"/>
              <w:jc w:val="both"/>
              <w:rPr>
                <w:sz w:val="24"/>
              </w:rPr>
            </w:pPr>
            <w:r>
              <w:rPr>
                <w:spacing w:val="-2"/>
                <w:sz w:val="24"/>
              </w:rPr>
              <w:t>семейного</w:t>
            </w:r>
            <w:r>
              <w:rPr>
                <w:sz w:val="24"/>
              </w:rPr>
              <w:tab/>
            </w:r>
            <w:r>
              <w:rPr>
                <w:spacing w:val="-2"/>
                <w:sz w:val="24"/>
              </w:rPr>
              <w:t xml:space="preserve">жизни, </w:t>
            </w:r>
            <w:r>
              <w:rPr>
                <w:sz w:val="24"/>
              </w:rPr>
              <w:t>уважительное и заботливое отношениекчленам</w:t>
            </w:r>
            <w:r>
              <w:rPr>
                <w:spacing w:val="-2"/>
                <w:sz w:val="24"/>
              </w:rPr>
              <w:t>своей</w:t>
            </w:r>
          </w:p>
          <w:p w:rsidR="00665FA4" w:rsidRDefault="00664DA1">
            <w:pPr>
              <w:pStyle w:val="TableParagraph"/>
              <w:spacing w:line="261" w:lineRule="exact"/>
              <w:ind w:left="104"/>
              <w:rPr>
                <w:sz w:val="24"/>
              </w:rPr>
            </w:pPr>
            <w:r>
              <w:rPr>
                <w:spacing w:val="-4"/>
                <w:sz w:val="24"/>
              </w:rPr>
              <w:t>семьи</w:t>
            </w:r>
          </w:p>
        </w:tc>
      </w:tr>
      <w:tr w:rsidR="00665FA4">
        <w:trPr>
          <w:trHeight w:val="3039"/>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ind w:left="109" w:right="96"/>
              <w:jc w:val="both"/>
              <w:rPr>
                <w:sz w:val="24"/>
              </w:rPr>
            </w:pPr>
            <w:r>
              <w:rPr>
                <w:sz w:val="24"/>
              </w:rPr>
              <w:t>Активно взаимодействует со сверстниками и взрослыми, участвует в совместных играх. Способендоговариваться,учитывать интересы и чувства других, сопереживатьнеудачамирадоваться успехам других, адекватнопроявляет свои чувства, старается разрешать конфликты</w:t>
            </w:r>
          </w:p>
        </w:tc>
        <w:tc>
          <w:tcPr>
            <w:tcW w:w="4009" w:type="dxa"/>
          </w:tcPr>
          <w:p w:rsidR="00665FA4" w:rsidRDefault="00664DA1">
            <w:pPr>
              <w:pStyle w:val="TableParagraph"/>
              <w:ind w:left="104" w:right="96"/>
              <w:jc w:val="both"/>
              <w:rPr>
                <w:sz w:val="24"/>
              </w:rPr>
            </w:pPr>
            <w:r>
              <w:rPr>
                <w:sz w:val="24"/>
              </w:rPr>
              <w:t xml:space="preserve">Развитие навыков сотрудничествасо взрослыми и сверстниками в разных социальных ситуациях, умения не создавать конфликтов и находить выходы из спорных </w:t>
            </w:r>
            <w:r>
              <w:rPr>
                <w:spacing w:val="-2"/>
                <w:sz w:val="24"/>
              </w:rPr>
              <w:t>ситуаций</w:t>
            </w:r>
          </w:p>
        </w:tc>
        <w:tc>
          <w:tcPr>
            <w:tcW w:w="3289" w:type="dxa"/>
          </w:tcPr>
          <w:p w:rsidR="00665FA4" w:rsidRDefault="00664DA1">
            <w:pPr>
              <w:pStyle w:val="TableParagraph"/>
              <w:tabs>
                <w:tab w:val="left" w:pos="2950"/>
              </w:tabs>
              <w:ind w:left="104" w:right="95"/>
              <w:rPr>
                <w:sz w:val="24"/>
              </w:rPr>
            </w:pPr>
            <w:r>
              <w:rPr>
                <w:spacing w:val="-2"/>
                <w:sz w:val="24"/>
              </w:rPr>
              <w:t xml:space="preserve">Формирование коммуникативной </w:t>
            </w:r>
            <w:r>
              <w:rPr>
                <w:sz w:val="24"/>
              </w:rPr>
              <w:t xml:space="preserve">компетентности в общении и </w:t>
            </w:r>
            <w:r>
              <w:rPr>
                <w:spacing w:val="-2"/>
                <w:sz w:val="24"/>
              </w:rPr>
              <w:t>сотрудничестве</w:t>
            </w:r>
            <w:r>
              <w:rPr>
                <w:sz w:val="24"/>
              </w:rPr>
              <w:tab/>
            </w:r>
            <w:r>
              <w:rPr>
                <w:spacing w:val="-5"/>
                <w:sz w:val="24"/>
              </w:rPr>
              <w:t>со</w:t>
            </w:r>
          </w:p>
          <w:p w:rsidR="00665FA4" w:rsidRDefault="00664DA1">
            <w:pPr>
              <w:pStyle w:val="TableParagraph"/>
              <w:tabs>
                <w:tab w:val="left" w:pos="2176"/>
                <w:tab w:val="left" w:pos="2460"/>
              </w:tabs>
              <w:ind w:left="104" w:right="93"/>
              <w:jc w:val="both"/>
              <w:rPr>
                <w:sz w:val="24"/>
              </w:rPr>
            </w:pPr>
            <w:r>
              <w:rPr>
                <w:spacing w:val="-2"/>
                <w:sz w:val="24"/>
              </w:rPr>
              <w:t>сверстниками,</w:t>
            </w:r>
            <w:r>
              <w:rPr>
                <w:sz w:val="24"/>
              </w:rPr>
              <w:tab/>
            </w:r>
            <w:r>
              <w:rPr>
                <w:sz w:val="24"/>
              </w:rPr>
              <w:tab/>
            </w:r>
            <w:r>
              <w:rPr>
                <w:spacing w:val="-2"/>
                <w:sz w:val="24"/>
              </w:rPr>
              <w:t xml:space="preserve">детьми </w:t>
            </w:r>
            <w:r>
              <w:rPr>
                <w:sz w:val="24"/>
              </w:rPr>
              <w:t xml:space="preserve">старшего и младшего возраста, взрослыми в процессе образовательной, </w:t>
            </w:r>
            <w:r>
              <w:rPr>
                <w:spacing w:val="-2"/>
                <w:sz w:val="24"/>
              </w:rPr>
              <w:t>общественно</w:t>
            </w:r>
            <w:r>
              <w:rPr>
                <w:sz w:val="24"/>
              </w:rPr>
              <w:tab/>
            </w:r>
            <w:r>
              <w:rPr>
                <w:spacing w:val="-2"/>
                <w:sz w:val="24"/>
              </w:rPr>
              <w:t>полезной,</w:t>
            </w:r>
          </w:p>
          <w:p w:rsidR="00665FA4" w:rsidRDefault="00664DA1">
            <w:pPr>
              <w:pStyle w:val="TableParagraph"/>
              <w:spacing w:line="274" w:lineRule="exact"/>
              <w:ind w:left="104" w:right="95"/>
              <w:jc w:val="both"/>
              <w:rPr>
                <w:sz w:val="24"/>
              </w:rPr>
            </w:pPr>
            <w:r>
              <w:rPr>
                <w:spacing w:val="-2"/>
                <w:sz w:val="24"/>
              </w:rPr>
              <w:t xml:space="preserve">учебно-исследовательской, </w:t>
            </w:r>
            <w:r>
              <w:rPr>
                <w:sz w:val="24"/>
              </w:rPr>
              <w:t>творческойидругихвидов</w:t>
            </w:r>
          </w:p>
        </w:tc>
      </w:tr>
    </w:tbl>
    <w:p w:rsidR="00665FA4" w:rsidRDefault="00665FA4">
      <w:pPr>
        <w:pStyle w:val="TableParagraph"/>
        <w:spacing w:line="274" w:lineRule="exact"/>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043"/>
        <w:gridCol w:w="4009"/>
        <w:gridCol w:w="3289"/>
      </w:tblGrid>
      <w:tr w:rsidR="00665FA4">
        <w:trPr>
          <w:trHeight w:val="277"/>
        </w:trPr>
        <w:tc>
          <w:tcPr>
            <w:tcW w:w="864" w:type="dxa"/>
            <w:vMerge w:val="restart"/>
          </w:tcPr>
          <w:p w:rsidR="00665FA4" w:rsidRDefault="00665FA4">
            <w:pPr>
              <w:pStyle w:val="TableParagraph"/>
              <w:ind w:left="0"/>
            </w:pPr>
          </w:p>
        </w:tc>
        <w:tc>
          <w:tcPr>
            <w:tcW w:w="2478" w:type="dxa"/>
            <w:vMerge w:val="restart"/>
          </w:tcPr>
          <w:p w:rsidR="00665FA4" w:rsidRDefault="00665FA4">
            <w:pPr>
              <w:pStyle w:val="TableParagraph"/>
              <w:ind w:left="0"/>
            </w:pPr>
          </w:p>
        </w:tc>
        <w:tc>
          <w:tcPr>
            <w:tcW w:w="4043" w:type="dxa"/>
          </w:tcPr>
          <w:p w:rsidR="00665FA4" w:rsidRDefault="00665FA4">
            <w:pPr>
              <w:pStyle w:val="TableParagraph"/>
              <w:ind w:left="0"/>
              <w:rPr>
                <w:sz w:val="20"/>
              </w:rPr>
            </w:pPr>
          </w:p>
        </w:tc>
        <w:tc>
          <w:tcPr>
            <w:tcW w:w="4009" w:type="dxa"/>
          </w:tcPr>
          <w:p w:rsidR="00665FA4" w:rsidRDefault="00665FA4">
            <w:pPr>
              <w:pStyle w:val="TableParagraph"/>
              <w:ind w:left="0"/>
              <w:rPr>
                <w:sz w:val="20"/>
              </w:rPr>
            </w:pPr>
          </w:p>
        </w:tc>
        <w:tc>
          <w:tcPr>
            <w:tcW w:w="3289" w:type="dxa"/>
          </w:tcPr>
          <w:p w:rsidR="00665FA4" w:rsidRDefault="00664DA1">
            <w:pPr>
              <w:pStyle w:val="TableParagraph"/>
              <w:spacing w:line="258" w:lineRule="exact"/>
              <w:ind w:left="104"/>
              <w:rPr>
                <w:sz w:val="24"/>
              </w:rPr>
            </w:pPr>
            <w:r>
              <w:rPr>
                <w:spacing w:val="-2"/>
                <w:sz w:val="24"/>
              </w:rPr>
              <w:t>деятельности</w:t>
            </w:r>
          </w:p>
        </w:tc>
      </w:tr>
      <w:tr w:rsidR="00665FA4">
        <w:trPr>
          <w:trHeight w:val="276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ind w:left="109" w:right="94"/>
              <w:jc w:val="both"/>
              <w:rPr>
                <w:sz w:val="24"/>
              </w:rPr>
            </w:pPr>
            <w:r>
              <w:rPr>
                <w:sz w:val="24"/>
              </w:rPr>
              <w:t>Развита крупная и мелкая моторика; он подвижен, вынослив, владеет основными движениями, может контролировать свои движения и управлять ими. Может соблюдать правила безопасного поведения и личной гигиены</w:t>
            </w:r>
          </w:p>
        </w:tc>
        <w:tc>
          <w:tcPr>
            <w:tcW w:w="4009" w:type="dxa"/>
          </w:tcPr>
          <w:p w:rsidR="00665FA4" w:rsidRDefault="00664DA1">
            <w:pPr>
              <w:pStyle w:val="TableParagraph"/>
              <w:tabs>
                <w:tab w:val="left" w:pos="1908"/>
                <w:tab w:val="left" w:pos="3779"/>
              </w:tabs>
              <w:ind w:left="104" w:right="98"/>
              <w:jc w:val="both"/>
              <w:rPr>
                <w:sz w:val="24"/>
              </w:rPr>
            </w:pPr>
            <w:r>
              <w:rPr>
                <w:sz w:val="24"/>
              </w:rPr>
              <w:t xml:space="preserve">Формирование установки на безопасный, здоровый образ жизни, наличие мотивации к творческому труду, работе на результат, </w:t>
            </w:r>
            <w:r>
              <w:rPr>
                <w:spacing w:val="-2"/>
                <w:sz w:val="24"/>
              </w:rPr>
              <w:t>бережному</w:t>
            </w:r>
            <w:r>
              <w:rPr>
                <w:sz w:val="24"/>
              </w:rPr>
              <w:tab/>
            </w:r>
            <w:r>
              <w:rPr>
                <w:spacing w:val="-2"/>
                <w:sz w:val="24"/>
              </w:rPr>
              <w:t>отношению</w:t>
            </w:r>
            <w:r>
              <w:rPr>
                <w:sz w:val="24"/>
              </w:rPr>
              <w:tab/>
            </w:r>
            <w:r>
              <w:rPr>
                <w:spacing w:val="-10"/>
                <w:sz w:val="24"/>
              </w:rPr>
              <w:t xml:space="preserve">к </w:t>
            </w:r>
            <w:r>
              <w:rPr>
                <w:sz w:val="24"/>
              </w:rPr>
              <w:t xml:space="preserve">материальным и духовным </w:t>
            </w:r>
            <w:r>
              <w:rPr>
                <w:spacing w:val="-2"/>
                <w:sz w:val="24"/>
              </w:rPr>
              <w:t>ценностям</w:t>
            </w:r>
          </w:p>
        </w:tc>
        <w:tc>
          <w:tcPr>
            <w:tcW w:w="3289" w:type="dxa"/>
          </w:tcPr>
          <w:p w:rsidR="00665FA4" w:rsidRDefault="00664DA1">
            <w:pPr>
              <w:pStyle w:val="TableParagraph"/>
              <w:ind w:left="104" w:right="93"/>
              <w:jc w:val="both"/>
              <w:rPr>
                <w:sz w:val="24"/>
              </w:rPr>
            </w:pPr>
            <w:r>
              <w:rPr>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жизнииздоровью</w:t>
            </w:r>
            <w:r>
              <w:rPr>
                <w:spacing w:val="-2"/>
                <w:sz w:val="24"/>
              </w:rPr>
              <w:t>людей,</w:t>
            </w:r>
          </w:p>
          <w:p w:rsidR="00665FA4" w:rsidRDefault="00664DA1">
            <w:pPr>
              <w:pStyle w:val="TableParagraph"/>
              <w:spacing w:line="278" w:lineRule="exact"/>
              <w:ind w:left="104" w:right="96"/>
              <w:jc w:val="both"/>
              <w:rPr>
                <w:sz w:val="24"/>
              </w:rPr>
            </w:pPr>
            <w:r>
              <w:rPr>
                <w:sz w:val="24"/>
              </w:rPr>
              <w:t>правил поведения на транспорте и на дорогах</w:t>
            </w:r>
          </w:p>
        </w:tc>
      </w:tr>
      <w:tr w:rsidR="00665FA4">
        <w:trPr>
          <w:trHeight w:val="3309"/>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043" w:type="dxa"/>
          </w:tcPr>
          <w:p w:rsidR="00665FA4" w:rsidRDefault="00664DA1">
            <w:pPr>
              <w:pStyle w:val="TableParagraph"/>
              <w:tabs>
                <w:tab w:val="left" w:pos="2322"/>
              </w:tabs>
              <w:ind w:left="109" w:right="96"/>
              <w:jc w:val="both"/>
              <w:rPr>
                <w:sz w:val="24"/>
              </w:rPr>
            </w:pPr>
            <w:r>
              <w:rPr>
                <w:spacing w:val="-2"/>
                <w:sz w:val="24"/>
              </w:rPr>
              <w:t>Пытается</w:t>
            </w:r>
            <w:r>
              <w:rPr>
                <w:sz w:val="24"/>
              </w:rPr>
              <w:tab/>
            </w:r>
            <w:r>
              <w:rPr>
                <w:spacing w:val="-2"/>
                <w:sz w:val="24"/>
              </w:rPr>
              <w:t xml:space="preserve">самостоятельно </w:t>
            </w:r>
            <w:r>
              <w:rPr>
                <w:sz w:val="24"/>
              </w:rPr>
              <w:t>придумывать объяснения явлениям природы и поступкам</w:t>
            </w:r>
          </w:p>
          <w:p w:rsidR="00665FA4" w:rsidRDefault="00664DA1">
            <w:pPr>
              <w:pStyle w:val="TableParagraph"/>
              <w:tabs>
                <w:tab w:val="left" w:pos="1621"/>
                <w:tab w:val="left" w:pos="2973"/>
              </w:tabs>
              <w:ind w:left="109" w:right="95"/>
              <w:jc w:val="both"/>
              <w:rPr>
                <w:sz w:val="24"/>
              </w:rPr>
            </w:pPr>
            <w:r>
              <w:rPr>
                <w:sz w:val="24"/>
              </w:rPr>
              <w:t xml:space="preserve">людей; склонен наблюдать, </w:t>
            </w:r>
            <w:r>
              <w:rPr>
                <w:spacing w:val="-2"/>
                <w:sz w:val="24"/>
              </w:rPr>
              <w:t>экспериментировать.</w:t>
            </w:r>
            <w:r>
              <w:rPr>
                <w:sz w:val="24"/>
              </w:rPr>
              <w:tab/>
            </w:r>
            <w:r>
              <w:rPr>
                <w:spacing w:val="-2"/>
                <w:sz w:val="24"/>
              </w:rPr>
              <w:t xml:space="preserve">Обладает </w:t>
            </w:r>
            <w:r>
              <w:rPr>
                <w:sz w:val="24"/>
              </w:rPr>
              <w:t xml:space="preserve">начальными знаниями о себе, о природном и социальном мире, в котором он живет; обладает элементарными представлениями из </w:t>
            </w:r>
            <w:r>
              <w:rPr>
                <w:spacing w:val="-2"/>
                <w:sz w:val="24"/>
              </w:rPr>
              <w:t>области</w:t>
            </w:r>
            <w:r>
              <w:rPr>
                <w:sz w:val="24"/>
              </w:rPr>
              <w:tab/>
            </w:r>
            <w:r>
              <w:rPr>
                <w:spacing w:val="-4"/>
                <w:sz w:val="24"/>
              </w:rPr>
              <w:t>живой</w:t>
            </w:r>
            <w:r>
              <w:rPr>
                <w:sz w:val="24"/>
              </w:rPr>
              <w:tab/>
            </w:r>
            <w:r>
              <w:rPr>
                <w:spacing w:val="-2"/>
                <w:sz w:val="24"/>
              </w:rPr>
              <w:t xml:space="preserve">природы, </w:t>
            </w:r>
            <w:r>
              <w:rPr>
                <w:sz w:val="24"/>
              </w:rPr>
              <w:t>естествознания и т. п.</w:t>
            </w:r>
          </w:p>
        </w:tc>
        <w:tc>
          <w:tcPr>
            <w:tcW w:w="4009" w:type="dxa"/>
          </w:tcPr>
          <w:p w:rsidR="00665FA4" w:rsidRDefault="00665FA4">
            <w:pPr>
              <w:pStyle w:val="TableParagraph"/>
              <w:ind w:left="0"/>
            </w:pPr>
          </w:p>
        </w:tc>
        <w:tc>
          <w:tcPr>
            <w:tcW w:w="3289" w:type="dxa"/>
          </w:tcPr>
          <w:p w:rsidR="00665FA4" w:rsidRDefault="00664DA1">
            <w:pPr>
              <w:pStyle w:val="TableParagraph"/>
              <w:tabs>
                <w:tab w:val="left" w:pos="2152"/>
                <w:tab w:val="left" w:pos="2589"/>
              </w:tabs>
              <w:ind w:left="104" w:right="94"/>
              <w:rPr>
                <w:sz w:val="24"/>
              </w:rPr>
            </w:pPr>
            <w:r>
              <w:rPr>
                <w:spacing w:val="-2"/>
                <w:sz w:val="24"/>
              </w:rPr>
              <w:t>Формирование</w:t>
            </w:r>
            <w:r>
              <w:rPr>
                <w:sz w:val="24"/>
              </w:rPr>
              <w:tab/>
            </w:r>
            <w:r>
              <w:rPr>
                <w:sz w:val="24"/>
              </w:rPr>
              <w:tab/>
            </w:r>
            <w:r>
              <w:rPr>
                <w:spacing w:val="-2"/>
                <w:sz w:val="24"/>
              </w:rPr>
              <w:t>основ экологической</w:t>
            </w:r>
            <w:r>
              <w:rPr>
                <w:sz w:val="24"/>
              </w:rPr>
              <w:tab/>
            </w:r>
            <w:r>
              <w:rPr>
                <w:spacing w:val="-2"/>
                <w:sz w:val="24"/>
              </w:rPr>
              <w:t>культуры, соответствующей современному</w:t>
            </w:r>
          </w:p>
          <w:p w:rsidR="00665FA4" w:rsidRDefault="00664DA1">
            <w:pPr>
              <w:pStyle w:val="TableParagraph"/>
              <w:tabs>
                <w:tab w:val="left" w:pos="1586"/>
                <w:tab w:val="left" w:pos="3055"/>
              </w:tabs>
              <w:ind w:left="104" w:right="92"/>
              <w:rPr>
                <w:sz w:val="24"/>
              </w:rPr>
            </w:pPr>
            <w:r>
              <w:rPr>
                <w:spacing w:val="-2"/>
                <w:sz w:val="24"/>
              </w:rPr>
              <w:t>уровню</w:t>
            </w:r>
            <w:r>
              <w:rPr>
                <w:sz w:val="24"/>
              </w:rPr>
              <w:tab/>
            </w:r>
            <w:r>
              <w:rPr>
                <w:spacing w:val="-2"/>
                <w:sz w:val="24"/>
              </w:rPr>
              <w:t xml:space="preserve">экологического </w:t>
            </w:r>
            <w:r>
              <w:rPr>
                <w:sz w:val="24"/>
              </w:rPr>
              <w:t xml:space="preserve">мышления,развитиеопыта </w:t>
            </w:r>
            <w:r>
              <w:rPr>
                <w:spacing w:val="-2"/>
                <w:sz w:val="24"/>
              </w:rPr>
              <w:t>экологически ориентированной рефлексивно-оценочной</w:t>
            </w:r>
            <w:r>
              <w:rPr>
                <w:sz w:val="24"/>
              </w:rPr>
              <w:tab/>
            </w:r>
            <w:r>
              <w:rPr>
                <w:spacing w:val="-10"/>
                <w:sz w:val="24"/>
              </w:rPr>
              <w:t xml:space="preserve">и </w:t>
            </w:r>
            <w:r>
              <w:rPr>
                <w:sz w:val="24"/>
              </w:rPr>
              <w:t>практическойдеятельностив жизненных ситуациях</w:t>
            </w:r>
          </w:p>
        </w:tc>
      </w:tr>
      <w:tr w:rsidR="00665FA4">
        <w:trPr>
          <w:trHeight w:val="2055"/>
        </w:trPr>
        <w:tc>
          <w:tcPr>
            <w:tcW w:w="864" w:type="dxa"/>
          </w:tcPr>
          <w:p w:rsidR="00665FA4" w:rsidRDefault="00664DA1">
            <w:pPr>
              <w:pStyle w:val="TableParagraph"/>
              <w:spacing w:line="268" w:lineRule="exact"/>
              <w:ind w:left="110"/>
              <w:rPr>
                <w:sz w:val="24"/>
              </w:rPr>
            </w:pPr>
            <w:r>
              <w:rPr>
                <w:spacing w:val="-2"/>
                <w:sz w:val="24"/>
              </w:rPr>
              <w:t>4.2.2.</w:t>
            </w:r>
          </w:p>
        </w:tc>
        <w:tc>
          <w:tcPr>
            <w:tcW w:w="2478" w:type="dxa"/>
          </w:tcPr>
          <w:p w:rsidR="00665FA4" w:rsidRDefault="00664DA1">
            <w:pPr>
              <w:pStyle w:val="TableParagraph"/>
              <w:tabs>
                <w:tab w:val="left" w:pos="2235"/>
              </w:tabs>
              <w:ind w:left="110" w:right="91"/>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w:t>
            </w:r>
            <w:r>
              <w:rPr>
                <w:b/>
                <w:spacing w:val="-2"/>
                <w:sz w:val="24"/>
              </w:rPr>
              <w:t>модуля</w:t>
            </w:r>
          </w:p>
          <w:p w:rsidR="00665FA4" w:rsidRDefault="00664DA1">
            <w:pPr>
              <w:pStyle w:val="TableParagraph"/>
              <w:spacing w:before="2" w:line="237" w:lineRule="auto"/>
              <w:ind w:left="110" w:right="148"/>
              <w:rPr>
                <w:b/>
                <w:sz w:val="24"/>
              </w:rPr>
            </w:pPr>
            <w:r>
              <w:rPr>
                <w:b/>
                <w:spacing w:val="-2"/>
                <w:sz w:val="24"/>
              </w:rPr>
              <w:t>«Внеурочная деятельность»</w:t>
            </w:r>
          </w:p>
        </w:tc>
        <w:tc>
          <w:tcPr>
            <w:tcW w:w="11341" w:type="dxa"/>
            <w:gridSpan w:val="3"/>
          </w:tcPr>
          <w:p w:rsidR="00665FA4" w:rsidRDefault="00664DA1">
            <w:pPr>
              <w:pStyle w:val="TableParagraph"/>
              <w:ind w:left="109" w:right="101"/>
              <w:jc w:val="both"/>
              <w:rPr>
                <w:sz w:val="24"/>
              </w:rPr>
            </w:pPr>
            <w:r>
              <w:rPr>
                <w:sz w:val="24"/>
              </w:rPr>
              <w:t xml:space="preserve">Внеурочная деятельность являетсяобразовательной, следовательно, в итоге должнабытьпроведена оценка тех изменений, приобретений, приращений, новообразований, которые произошли у учащихся. Однако, в отличие от урочной (предметной) составляющей оценка внеурочной деятельности вызывает ряд </w:t>
            </w:r>
            <w:r>
              <w:rPr>
                <w:spacing w:val="-2"/>
                <w:sz w:val="24"/>
              </w:rPr>
              <w:t>затруднений»</w:t>
            </w:r>
            <w:r>
              <w:rPr>
                <w:spacing w:val="-2"/>
                <w:sz w:val="24"/>
                <w:vertAlign w:val="superscript"/>
              </w:rPr>
              <w:t>77</w:t>
            </w:r>
            <w:r>
              <w:rPr>
                <w:spacing w:val="-2"/>
                <w:sz w:val="24"/>
              </w:rPr>
              <w:t>.</w:t>
            </w:r>
          </w:p>
          <w:p w:rsidR="00665FA4" w:rsidRDefault="00664DA1">
            <w:pPr>
              <w:pStyle w:val="TableParagraph"/>
              <w:ind w:left="109"/>
              <w:jc w:val="both"/>
              <w:rPr>
                <w:sz w:val="24"/>
              </w:rPr>
            </w:pPr>
            <w:r>
              <w:rPr>
                <w:sz w:val="24"/>
              </w:rPr>
              <w:t>Оценкавнеурочнойдеятельностиможетпреследоватьдве</w:t>
            </w:r>
            <w:r>
              <w:rPr>
                <w:spacing w:val="-2"/>
                <w:sz w:val="24"/>
              </w:rPr>
              <w:t>цели:</w:t>
            </w:r>
          </w:p>
          <w:p w:rsidR="00665FA4" w:rsidRDefault="00664DA1">
            <w:pPr>
              <w:pStyle w:val="TableParagraph"/>
              <w:spacing w:line="261" w:lineRule="auto"/>
              <w:ind w:left="426" w:right="104" w:hanging="164"/>
              <w:jc w:val="both"/>
              <w:rPr>
                <w:sz w:val="24"/>
              </w:rPr>
            </w:pPr>
            <w:r>
              <w:rPr>
                <w:sz w:val="28"/>
              </w:rPr>
              <w:t>-</w:t>
            </w:r>
            <w:r>
              <w:rPr>
                <w:sz w:val="24"/>
              </w:rPr>
              <w:t xml:space="preserve">определение уровня образовательных достижений (личностных и метапредметных результатов) </w:t>
            </w:r>
            <w:r>
              <w:rPr>
                <w:spacing w:val="-2"/>
                <w:sz w:val="24"/>
              </w:rPr>
              <w:t>учащихся;</w:t>
            </w:r>
          </w:p>
        </w:tc>
      </w:tr>
    </w:tbl>
    <w:p w:rsidR="00665FA4" w:rsidRDefault="00665FA4">
      <w:pPr>
        <w:pStyle w:val="a3"/>
        <w:spacing w:before="0"/>
        <w:rPr>
          <w:sz w:val="20"/>
        </w:rPr>
      </w:pPr>
    </w:p>
    <w:p w:rsidR="00665FA4" w:rsidRDefault="00C27720">
      <w:pPr>
        <w:pStyle w:val="a3"/>
        <w:spacing w:before="3"/>
        <w:rPr>
          <w:sz w:val="20"/>
        </w:rPr>
      </w:pPr>
      <w:r>
        <w:rPr>
          <w:noProof/>
          <w:sz w:val="20"/>
          <w:lang w:eastAsia="ru-RU"/>
        </w:rPr>
        <w:pict>
          <v:shape id="Graphic 81" o:spid="_x0000_s1070" style="position:absolute;margin-left:56.65pt;margin-top:12.85pt;width:144.05pt;height:.7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77</w:t>
      </w:r>
      <w:r>
        <w:rPr>
          <w:sz w:val="18"/>
        </w:rPr>
        <w:t>ПинскаяМ.А.ОцениваниевусловияхновыхФГОС:трудностиперехода/Оцениваниядляобучения:Практическоеруководство.М.:Чистыепруды,2009.(Библиотечка«Первого сентября», серия «Управления школой». Вып.28.</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142"/>
        </w:trPr>
        <w:tc>
          <w:tcPr>
            <w:tcW w:w="864" w:type="dxa"/>
          </w:tcPr>
          <w:p w:rsidR="00665FA4" w:rsidRDefault="00665FA4">
            <w:pPr>
              <w:pStyle w:val="TableParagraph"/>
              <w:ind w:left="0"/>
              <w:rPr>
                <w:sz w:val="24"/>
              </w:rPr>
            </w:pPr>
          </w:p>
        </w:tc>
        <w:tc>
          <w:tcPr>
            <w:tcW w:w="2478" w:type="dxa"/>
          </w:tcPr>
          <w:p w:rsidR="00665FA4" w:rsidRDefault="00665FA4">
            <w:pPr>
              <w:pStyle w:val="TableParagraph"/>
              <w:ind w:left="0"/>
              <w:rPr>
                <w:sz w:val="24"/>
              </w:rPr>
            </w:pPr>
          </w:p>
        </w:tc>
        <w:tc>
          <w:tcPr>
            <w:tcW w:w="11341" w:type="dxa"/>
          </w:tcPr>
          <w:p w:rsidR="00665FA4" w:rsidRDefault="00664DA1">
            <w:pPr>
              <w:pStyle w:val="TableParagraph"/>
              <w:spacing w:line="264" w:lineRule="auto"/>
              <w:ind w:left="426" w:right="107" w:hanging="164"/>
              <w:jc w:val="both"/>
              <w:rPr>
                <w:sz w:val="24"/>
              </w:rPr>
            </w:pPr>
            <w:r>
              <w:rPr>
                <w:sz w:val="28"/>
              </w:rPr>
              <w:t>-</w:t>
            </w:r>
            <w:r>
              <w:rPr>
                <w:sz w:val="24"/>
              </w:rPr>
              <w:t>определение результативности образовательной деятельности (в рамках внеурочной деятельности) образовательной организации.</w:t>
            </w:r>
          </w:p>
          <w:p w:rsidR="00665FA4" w:rsidRDefault="00664DA1">
            <w:pPr>
              <w:pStyle w:val="TableParagraph"/>
              <w:spacing w:before="208" w:line="242" w:lineRule="auto"/>
              <w:ind w:left="109" w:right="2229"/>
              <w:rPr>
                <w:sz w:val="24"/>
              </w:rPr>
            </w:pPr>
            <w:r>
              <w:rPr>
                <w:sz w:val="24"/>
              </w:rPr>
              <w:t>Такаяоценкапроводитсявнеурочнойдеятельностидолжнапроводитьсякомплексно. На уровне оценки индивидуальных достижений школьников:</w:t>
            </w:r>
          </w:p>
          <w:p w:rsidR="00665FA4" w:rsidRDefault="00664DA1">
            <w:pPr>
              <w:pStyle w:val="TableParagraph"/>
              <w:numPr>
                <w:ilvl w:val="0"/>
                <w:numId w:val="139"/>
              </w:numPr>
              <w:tabs>
                <w:tab w:val="left" w:pos="252"/>
              </w:tabs>
              <w:spacing w:line="271" w:lineRule="exact"/>
              <w:ind w:left="252" w:hanging="143"/>
              <w:rPr>
                <w:sz w:val="24"/>
              </w:rPr>
            </w:pPr>
            <w:r>
              <w:rPr>
                <w:sz w:val="24"/>
              </w:rPr>
              <w:t>уровеньдостиженияпланируемых</w:t>
            </w:r>
            <w:r>
              <w:rPr>
                <w:spacing w:val="-2"/>
                <w:sz w:val="24"/>
              </w:rPr>
              <w:t>результатов;</w:t>
            </w:r>
          </w:p>
          <w:p w:rsidR="00665FA4" w:rsidRDefault="00664DA1">
            <w:pPr>
              <w:pStyle w:val="TableParagraph"/>
              <w:numPr>
                <w:ilvl w:val="0"/>
                <w:numId w:val="139"/>
              </w:numPr>
              <w:tabs>
                <w:tab w:val="left" w:pos="290"/>
              </w:tabs>
              <w:spacing w:before="5" w:line="237" w:lineRule="auto"/>
              <w:ind w:right="110" w:firstLine="0"/>
              <w:rPr>
                <w:sz w:val="24"/>
              </w:rPr>
            </w:pPr>
            <w:r>
              <w:rPr>
                <w:sz w:val="24"/>
              </w:rPr>
              <w:t>уровеньдостижения(участие)школьников курсахвнеурочнойдеятельности.Особеннотедостижения, которые зафиксированы документально (грамоты, сертификаты, медали и пр.);</w:t>
            </w:r>
          </w:p>
          <w:p w:rsidR="00665FA4" w:rsidRDefault="00664DA1">
            <w:pPr>
              <w:pStyle w:val="TableParagraph"/>
              <w:spacing w:before="6" w:line="237" w:lineRule="auto"/>
              <w:ind w:left="109"/>
              <w:rPr>
                <w:sz w:val="24"/>
              </w:rPr>
            </w:pPr>
            <w:r>
              <w:rPr>
                <w:sz w:val="24"/>
              </w:rPr>
              <w:t xml:space="preserve">Для оценки эффективности деятельности образовательной организации необходимо оценивать следующие </w:t>
            </w:r>
            <w:r>
              <w:rPr>
                <w:spacing w:val="-2"/>
                <w:sz w:val="24"/>
              </w:rPr>
              <w:t>параметры:</w:t>
            </w:r>
          </w:p>
          <w:p w:rsidR="00665FA4" w:rsidRDefault="00664DA1">
            <w:pPr>
              <w:pStyle w:val="TableParagraph"/>
              <w:numPr>
                <w:ilvl w:val="0"/>
                <w:numId w:val="140"/>
              </w:numPr>
              <w:tabs>
                <w:tab w:val="left" w:pos="353"/>
              </w:tabs>
              <w:spacing w:before="8" w:line="273" w:lineRule="exact"/>
              <w:ind w:left="353" w:hanging="244"/>
              <w:rPr>
                <w:b/>
                <w:sz w:val="24"/>
              </w:rPr>
            </w:pPr>
            <w:r>
              <w:rPr>
                <w:b/>
                <w:sz w:val="24"/>
              </w:rPr>
              <w:t>Анализдеятельностишколыпореализациипрограммвнеурочной</w:t>
            </w:r>
            <w:r>
              <w:rPr>
                <w:b/>
                <w:spacing w:val="-2"/>
                <w:sz w:val="24"/>
              </w:rPr>
              <w:t>деятельности:</w:t>
            </w:r>
          </w:p>
          <w:p w:rsidR="00665FA4" w:rsidRDefault="00664DA1">
            <w:pPr>
              <w:pStyle w:val="TableParagraph"/>
              <w:numPr>
                <w:ilvl w:val="1"/>
                <w:numId w:val="140"/>
              </w:numPr>
              <w:tabs>
                <w:tab w:val="left" w:pos="424"/>
                <w:tab w:val="left" w:pos="426"/>
              </w:tabs>
              <w:spacing w:line="273" w:lineRule="auto"/>
              <w:ind w:right="99"/>
              <w:jc w:val="both"/>
              <w:rPr>
                <w:sz w:val="24"/>
              </w:rPr>
            </w:pPr>
            <w:r>
              <w:rPr>
                <w:sz w:val="24"/>
              </w:rPr>
              <w:t>причастность учащихся к курсам внеурочной деятельности. Анализ этого показателя связан информацией о занятости школьников во внеурочное время. Такая информация поможет педагогам и администрации школы позволит выбирать востребованные направления и курсы внеурочной деятельности, а так же увидеть потенциал в сетевом взаимодействии школы и партнеров по реализации программы внеурочной деятельности и ООП в целом;</w:t>
            </w:r>
          </w:p>
          <w:p w:rsidR="00665FA4" w:rsidRDefault="00664DA1">
            <w:pPr>
              <w:pStyle w:val="TableParagraph"/>
              <w:numPr>
                <w:ilvl w:val="1"/>
                <w:numId w:val="140"/>
              </w:numPr>
              <w:tabs>
                <w:tab w:val="left" w:pos="424"/>
                <w:tab w:val="left" w:pos="426"/>
              </w:tabs>
              <w:spacing w:line="271" w:lineRule="auto"/>
              <w:ind w:right="100"/>
              <w:jc w:val="both"/>
              <w:rPr>
                <w:sz w:val="24"/>
              </w:rPr>
            </w:pPr>
            <w:r>
              <w:rPr>
                <w:sz w:val="24"/>
              </w:rPr>
              <w:t>ресурсная обеспеченность внеурочной деятельности обучающихся. Данный показатель содействует принятию грамотных управленческих решений администрацией школы, так как он включает такие показатели как: обеспеченность кадровыми, информационно-методическими, финансовыми и материально-техническими ресурсами.</w:t>
            </w:r>
          </w:p>
          <w:p w:rsidR="00665FA4" w:rsidRDefault="00664DA1">
            <w:pPr>
              <w:pStyle w:val="TableParagraph"/>
              <w:numPr>
                <w:ilvl w:val="0"/>
                <w:numId w:val="141"/>
              </w:numPr>
              <w:tabs>
                <w:tab w:val="left" w:pos="353"/>
              </w:tabs>
              <w:spacing w:before="206" w:line="275" w:lineRule="exact"/>
              <w:ind w:left="353" w:hanging="244"/>
              <w:jc w:val="both"/>
              <w:rPr>
                <w:b/>
                <w:sz w:val="24"/>
              </w:rPr>
            </w:pPr>
            <w:r>
              <w:rPr>
                <w:b/>
                <w:sz w:val="24"/>
              </w:rPr>
              <w:t>Эффективностьвнеурочной</w:t>
            </w:r>
            <w:r>
              <w:rPr>
                <w:b/>
                <w:spacing w:val="-2"/>
                <w:sz w:val="24"/>
              </w:rPr>
              <w:t>деятельности:</w:t>
            </w:r>
          </w:p>
          <w:p w:rsidR="00665FA4" w:rsidRDefault="00664DA1">
            <w:pPr>
              <w:pStyle w:val="TableParagraph"/>
              <w:numPr>
                <w:ilvl w:val="1"/>
                <w:numId w:val="141"/>
              </w:numPr>
              <w:tabs>
                <w:tab w:val="left" w:pos="424"/>
                <w:tab w:val="left" w:pos="426"/>
              </w:tabs>
              <w:spacing w:line="268" w:lineRule="auto"/>
              <w:ind w:right="98"/>
              <w:jc w:val="both"/>
              <w:rPr>
                <w:sz w:val="24"/>
              </w:rPr>
            </w:pPr>
            <w:r>
              <w:rPr>
                <w:b/>
                <w:sz w:val="24"/>
              </w:rPr>
              <w:t xml:space="preserve">личность школьника. </w:t>
            </w:r>
            <w:r>
              <w:rPr>
                <w:sz w:val="24"/>
              </w:rPr>
              <w:t>Этот параметр зависти от возрастных особенностей школьников, поэтому он вариативен в зависимости от уровня обучения и личностных характеристик каждого ребенка. В целом стоит оценивать созданные условия развития личности школьника.</w:t>
            </w:r>
          </w:p>
          <w:p w:rsidR="00665FA4" w:rsidRDefault="00664DA1">
            <w:pPr>
              <w:pStyle w:val="TableParagraph"/>
              <w:numPr>
                <w:ilvl w:val="1"/>
                <w:numId w:val="141"/>
              </w:numPr>
              <w:tabs>
                <w:tab w:val="left" w:pos="424"/>
                <w:tab w:val="left" w:pos="426"/>
              </w:tabs>
              <w:spacing w:before="10" w:line="268" w:lineRule="auto"/>
              <w:ind w:right="98"/>
              <w:jc w:val="both"/>
              <w:rPr>
                <w:sz w:val="24"/>
              </w:rPr>
            </w:pPr>
            <w:r>
              <w:rPr>
                <w:b/>
                <w:sz w:val="24"/>
              </w:rPr>
              <w:t xml:space="preserve">детский коллектив. </w:t>
            </w:r>
            <w:r>
              <w:rPr>
                <w:sz w:val="24"/>
              </w:rPr>
              <w:t>Личностный потенциал ребенка развивается разными средствами. Одним из них является коллектив. При чем коллектив не только класса, но и кружка, секции и т.д. отсюда необходимость изучения детского коллектива и взаимоотношений в нем.</w:t>
            </w:r>
          </w:p>
          <w:p w:rsidR="00665FA4" w:rsidRDefault="00664DA1">
            <w:pPr>
              <w:pStyle w:val="TableParagraph"/>
              <w:numPr>
                <w:ilvl w:val="1"/>
                <w:numId w:val="141"/>
              </w:numPr>
              <w:tabs>
                <w:tab w:val="left" w:pos="424"/>
                <w:tab w:val="left" w:pos="426"/>
              </w:tabs>
              <w:spacing w:before="11" w:line="264" w:lineRule="auto"/>
              <w:ind w:right="91"/>
              <w:jc w:val="both"/>
              <w:rPr>
                <w:sz w:val="24"/>
              </w:rPr>
            </w:pPr>
            <w:r>
              <w:rPr>
                <w:b/>
                <w:sz w:val="24"/>
              </w:rPr>
              <w:t xml:space="preserve">профессиональная позиция педагога. </w:t>
            </w:r>
            <w:r>
              <w:rPr>
                <w:sz w:val="24"/>
              </w:rPr>
              <w:t>Для этого критерия администрации школы можно воспользоватьсяпоказателямиэффективностидеятельностиклассныхруководителей,педагогов-</w:t>
            </w:r>
          </w:p>
        </w:tc>
      </w:tr>
    </w:tbl>
    <w:p w:rsidR="00665FA4" w:rsidRDefault="00665FA4">
      <w:pPr>
        <w:pStyle w:val="TableParagraph"/>
        <w:spacing w:line="264" w:lineRule="auto"/>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585"/>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68" w:lineRule="exact"/>
              <w:ind w:left="426"/>
              <w:rPr>
                <w:sz w:val="24"/>
              </w:rPr>
            </w:pPr>
            <w:r>
              <w:rPr>
                <w:sz w:val="24"/>
              </w:rPr>
              <w:t>руководителейдетских</w:t>
            </w:r>
            <w:r>
              <w:rPr>
                <w:spacing w:val="-2"/>
                <w:sz w:val="24"/>
              </w:rPr>
              <w:t>объединений.</w:t>
            </w:r>
          </w:p>
          <w:p w:rsidR="00665FA4" w:rsidRDefault="00664DA1">
            <w:pPr>
              <w:pStyle w:val="TableParagraph"/>
              <w:numPr>
                <w:ilvl w:val="0"/>
                <w:numId w:val="142"/>
              </w:numPr>
              <w:tabs>
                <w:tab w:val="left" w:pos="353"/>
              </w:tabs>
              <w:spacing w:before="248" w:line="275" w:lineRule="exact"/>
              <w:ind w:left="353" w:hanging="244"/>
              <w:rPr>
                <w:b/>
                <w:sz w:val="24"/>
              </w:rPr>
            </w:pPr>
            <w:r>
              <w:rPr>
                <w:b/>
                <w:sz w:val="24"/>
              </w:rPr>
              <w:t>Результативностьвнеурочной</w:t>
            </w:r>
            <w:r>
              <w:rPr>
                <w:b/>
                <w:spacing w:val="-2"/>
                <w:sz w:val="24"/>
              </w:rPr>
              <w:t>деятельности:</w:t>
            </w:r>
          </w:p>
          <w:p w:rsidR="00665FA4" w:rsidRDefault="00664DA1">
            <w:pPr>
              <w:pStyle w:val="TableParagraph"/>
              <w:numPr>
                <w:ilvl w:val="1"/>
                <w:numId w:val="142"/>
              </w:numPr>
              <w:tabs>
                <w:tab w:val="left" w:pos="425"/>
              </w:tabs>
              <w:spacing w:line="321" w:lineRule="exact"/>
              <w:ind w:left="425" w:hanging="162"/>
              <w:rPr>
                <w:sz w:val="24"/>
              </w:rPr>
            </w:pPr>
            <w:r>
              <w:rPr>
                <w:sz w:val="24"/>
              </w:rPr>
              <w:t>«уровеньдостиженияожидаемых</w:t>
            </w:r>
            <w:r>
              <w:rPr>
                <w:spacing w:val="-2"/>
                <w:sz w:val="24"/>
              </w:rPr>
              <w:t>результатов;</w:t>
            </w:r>
          </w:p>
          <w:p w:rsidR="00665FA4" w:rsidRDefault="00664DA1">
            <w:pPr>
              <w:pStyle w:val="TableParagraph"/>
              <w:numPr>
                <w:ilvl w:val="1"/>
                <w:numId w:val="142"/>
              </w:numPr>
              <w:tabs>
                <w:tab w:val="left" w:pos="425"/>
              </w:tabs>
              <w:spacing w:before="33"/>
              <w:ind w:left="425" w:hanging="162"/>
              <w:rPr>
                <w:sz w:val="24"/>
              </w:rPr>
            </w:pPr>
            <w:r>
              <w:rPr>
                <w:sz w:val="24"/>
              </w:rPr>
              <w:t>достиженияучащихсяв выбранныхвидахвнеурочной</w:t>
            </w:r>
            <w:r>
              <w:rPr>
                <w:spacing w:val="-2"/>
                <w:sz w:val="24"/>
              </w:rPr>
              <w:t>деятельности;</w:t>
            </w:r>
          </w:p>
          <w:p w:rsidR="00665FA4" w:rsidRDefault="00664DA1">
            <w:pPr>
              <w:pStyle w:val="TableParagraph"/>
              <w:numPr>
                <w:ilvl w:val="1"/>
                <w:numId w:val="142"/>
              </w:numPr>
              <w:tabs>
                <w:tab w:val="left" w:pos="425"/>
              </w:tabs>
              <w:spacing w:before="33"/>
              <w:ind w:left="425" w:hanging="162"/>
              <w:rPr>
                <w:sz w:val="24"/>
              </w:rPr>
            </w:pPr>
            <w:r>
              <w:rPr>
                <w:sz w:val="24"/>
              </w:rPr>
              <w:t>ростмотивацииквнеурочной</w:t>
            </w:r>
            <w:r>
              <w:rPr>
                <w:spacing w:val="-2"/>
                <w:sz w:val="24"/>
              </w:rPr>
              <w:t>деятельности.</w:t>
            </w:r>
          </w:p>
          <w:p w:rsidR="00665FA4" w:rsidRDefault="00664DA1">
            <w:pPr>
              <w:pStyle w:val="TableParagraph"/>
              <w:spacing w:before="229" w:line="242" w:lineRule="auto"/>
              <w:ind w:left="109"/>
              <w:rPr>
                <w:sz w:val="24"/>
              </w:rPr>
            </w:pPr>
            <w:r>
              <w:rPr>
                <w:sz w:val="24"/>
              </w:rPr>
              <w:t>Эти критерии могут быть измерены по «продуктам деятельности школьника», понимаемым как некий итог его занятий во внеурочной деятельности.</w:t>
            </w:r>
          </w:p>
          <w:p w:rsidR="00665FA4" w:rsidRDefault="00664DA1">
            <w:pPr>
              <w:pStyle w:val="TableParagraph"/>
              <w:numPr>
                <w:ilvl w:val="0"/>
                <w:numId w:val="143"/>
              </w:numPr>
              <w:tabs>
                <w:tab w:val="left" w:pos="353"/>
                <w:tab w:val="left" w:pos="2332"/>
                <w:tab w:val="left" w:pos="4567"/>
                <w:tab w:val="left" w:pos="6230"/>
                <w:tab w:val="left" w:pos="7367"/>
                <w:tab w:val="left" w:pos="8776"/>
                <w:tab w:val="left" w:pos="10345"/>
              </w:tabs>
              <w:ind w:right="100" w:firstLine="0"/>
              <w:rPr>
                <w:sz w:val="24"/>
              </w:rPr>
            </w:pPr>
            <w:r>
              <w:rPr>
                <w:b/>
                <w:sz w:val="24"/>
              </w:rPr>
              <w:t>Удовлетворенность участников организацией внеурочной деятельности и ее результатами</w:t>
            </w:r>
            <w:r>
              <w:rPr>
                <w:sz w:val="24"/>
              </w:rPr>
              <w:t>.</w:t>
            </w:r>
            <w:r>
              <w:rPr>
                <w:sz w:val="24"/>
                <w:vertAlign w:val="superscript"/>
              </w:rPr>
              <w:t>78</w:t>
            </w:r>
            <w:r>
              <w:rPr>
                <w:spacing w:val="-2"/>
                <w:sz w:val="24"/>
              </w:rPr>
              <w:t>Удовлетворенность</w:t>
            </w:r>
            <w:r>
              <w:rPr>
                <w:sz w:val="24"/>
              </w:rPr>
              <w:tab/>
            </w:r>
            <w:r>
              <w:rPr>
                <w:spacing w:val="-2"/>
                <w:sz w:val="24"/>
              </w:rPr>
              <w:t>результативностью,</w:t>
            </w:r>
            <w:r>
              <w:rPr>
                <w:sz w:val="24"/>
              </w:rPr>
              <w:tab/>
            </w:r>
            <w:r>
              <w:rPr>
                <w:spacing w:val="-2"/>
                <w:sz w:val="24"/>
              </w:rPr>
              <w:t>организацией,</w:t>
            </w:r>
            <w:r>
              <w:rPr>
                <w:sz w:val="24"/>
              </w:rPr>
              <w:tab/>
            </w:r>
            <w:r>
              <w:rPr>
                <w:spacing w:val="-2"/>
                <w:sz w:val="24"/>
              </w:rPr>
              <w:t>формами</w:t>
            </w:r>
            <w:r>
              <w:rPr>
                <w:sz w:val="24"/>
              </w:rPr>
              <w:tab/>
            </w:r>
            <w:r>
              <w:rPr>
                <w:spacing w:val="-2"/>
                <w:sz w:val="24"/>
              </w:rPr>
              <w:t>внеурочной</w:t>
            </w:r>
            <w:r>
              <w:rPr>
                <w:sz w:val="24"/>
              </w:rPr>
              <w:tab/>
            </w:r>
            <w:r>
              <w:rPr>
                <w:spacing w:val="-2"/>
                <w:sz w:val="24"/>
              </w:rPr>
              <w:t>деятельности</w:t>
            </w:r>
            <w:r>
              <w:rPr>
                <w:sz w:val="24"/>
              </w:rPr>
              <w:tab/>
            </w:r>
            <w:r>
              <w:rPr>
                <w:spacing w:val="-2"/>
                <w:sz w:val="24"/>
              </w:rPr>
              <w:t xml:space="preserve">является </w:t>
            </w:r>
            <w:r>
              <w:rPr>
                <w:sz w:val="24"/>
              </w:rPr>
              <w:t>обязательнымпараметромдляанализа.Вэтомопросе(анкетировании)должныпринятьучастиевсеучастники образовательных отношений.</w:t>
            </w:r>
          </w:p>
          <w:p w:rsidR="00665FA4" w:rsidRDefault="00664DA1">
            <w:pPr>
              <w:pStyle w:val="TableParagraph"/>
              <w:spacing w:line="242" w:lineRule="auto"/>
              <w:ind w:left="109"/>
              <w:rPr>
                <w:b/>
                <w:sz w:val="24"/>
              </w:rPr>
            </w:pPr>
            <w:r>
              <w:rPr>
                <w:b/>
                <w:sz w:val="24"/>
              </w:rPr>
              <w:t>Показатели того, что в образовательной организации созданы необходимые условия для реализации внеурочной деятельности:</w:t>
            </w:r>
          </w:p>
          <w:p w:rsidR="00665FA4" w:rsidRDefault="00664DA1">
            <w:pPr>
              <w:pStyle w:val="TableParagraph"/>
              <w:numPr>
                <w:ilvl w:val="1"/>
                <w:numId w:val="143"/>
              </w:numPr>
              <w:tabs>
                <w:tab w:val="left" w:pos="424"/>
                <w:tab w:val="left" w:pos="426"/>
              </w:tabs>
              <w:spacing w:line="268" w:lineRule="auto"/>
              <w:ind w:right="91"/>
              <w:jc w:val="both"/>
              <w:rPr>
                <w:sz w:val="24"/>
              </w:rPr>
            </w:pPr>
            <w:r>
              <w:rPr>
                <w:sz w:val="24"/>
              </w:rPr>
              <w:t>рост личностных достижений всех субъектов деятельности; удовлетворенность участников внеурочной деятельности уровнем и качеством образовательных услуг; востребованность форм и мероприятий внеурочной деятельности;</w:t>
            </w:r>
          </w:p>
          <w:p w:rsidR="00665FA4" w:rsidRDefault="00664DA1">
            <w:pPr>
              <w:pStyle w:val="TableParagraph"/>
              <w:numPr>
                <w:ilvl w:val="1"/>
                <w:numId w:val="143"/>
              </w:numPr>
              <w:tabs>
                <w:tab w:val="left" w:pos="424"/>
                <w:tab w:val="left" w:pos="426"/>
              </w:tabs>
              <w:spacing w:before="2" w:line="268" w:lineRule="auto"/>
              <w:ind w:right="103"/>
              <w:jc w:val="both"/>
              <w:rPr>
                <w:sz w:val="24"/>
              </w:rPr>
            </w:pPr>
            <w:r>
              <w:rPr>
                <w:sz w:val="24"/>
              </w:rPr>
              <w:t>расширение познавательных интересов, образовательных запросов обучающихся в рамках учебной и внеурочной работы;положительнаядинамикаучастия в творческихконкурсах, фестивалях, выставкахи т.п. школьного / районного / регионального уровней;</w:t>
            </w:r>
          </w:p>
          <w:p w:rsidR="00665FA4" w:rsidRDefault="00664DA1">
            <w:pPr>
              <w:pStyle w:val="TableParagraph"/>
              <w:numPr>
                <w:ilvl w:val="1"/>
                <w:numId w:val="143"/>
              </w:numPr>
              <w:tabs>
                <w:tab w:val="left" w:pos="424"/>
                <w:tab w:val="left" w:pos="426"/>
              </w:tabs>
              <w:spacing w:before="10" w:line="264" w:lineRule="auto"/>
              <w:ind w:right="108"/>
              <w:jc w:val="both"/>
              <w:rPr>
                <w:sz w:val="24"/>
              </w:rPr>
            </w:pPr>
            <w:r>
              <w:rPr>
                <w:sz w:val="24"/>
              </w:rPr>
              <w:t>успешность участия школьников в проектах различного уровня школьного, районного, регионального уровня (победители в % к общему количеству школьников);</w:t>
            </w:r>
          </w:p>
          <w:p w:rsidR="00665FA4" w:rsidRDefault="00664DA1">
            <w:pPr>
              <w:pStyle w:val="TableParagraph"/>
              <w:numPr>
                <w:ilvl w:val="1"/>
                <w:numId w:val="143"/>
              </w:numPr>
              <w:tabs>
                <w:tab w:val="left" w:pos="424"/>
                <w:tab w:val="left" w:pos="426"/>
              </w:tabs>
              <w:spacing w:before="15" w:line="264" w:lineRule="auto"/>
              <w:ind w:right="103"/>
              <w:jc w:val="both"/>
              <w:rPr>
                <w:sz w:val="24"/>
              </w:rPr>
            </w:pPr>
            <w:r>
              <w:rPr>
                <w:sz w:val="24"/>
              </w:rPr>
              <w:t>расширение спектра образовательных программ внеурочной деятельности, взаимодополняющий и интеграционный характер их содержания;</w:t>
            </w:r>
          </w:p>
          <w:p w:rsidR="00665FA4" w:rsidRDefault="00664DA1">
            <w:pPr>
              <w:pStyle w:val="TableParagraph"/>
              <w:numPr>
                <w:ilvl w:val="1"/>
                <w:numId w:val="143"/>
              </w:numPr>
              <w:tabs>
                <w:tab w:val="left" w:pos="424"/>
                <w:tab w:val="left" w:pos="426"/>
              </w:tabs>
              <w:spacing w:before="14" w:line="268" w:lineRule="auto"/>
              <w:ind w:right="102"/>
              <w:jc w:val="both"/>
              <w:rPr>
                <w:sz w:val="24"/>
              </w:rPr>
            </w:pPr>
            <w:r>
              <w:rPr>
                <w:sz w:val="24"/>
              </w:rPr>
              <w:t>повышение эффективности применения педагогами продуктивных технологий в воспитании, используемых внеаудиторных форм деятельности и активное формирование банка авторских образовательных программ, методических разработок;</w:t>
            </w:r>
          </w:p>
        </w:tc>
      </w:tr>
    </w:tbl>
    <w:p w:rsidR="00665FA4" w:rsidRDefault="00C27720">
      <w:pPr>
        <w:pStyle w:val="a3"/>
        <w:spacing w:before="82"/>
        <w:rPr>
          <w:sz w:val="20"/>
        </w:rPr>
      </w:pPr>
      <w:r>
        <w:rPr>
          <w:noProof/>
          <w:sz w:val="20"/>
          <w:lang w:eastAsia="ru-RU"/>
        </w:rPr>
        <w:pict>
          <v:shape id="Graphic 82" o:spid="_x0000_s1069" style="position:absolute;margin-left:56.65pt;margin-top:16.8pt;width:144.05pt;height:.75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78</w:t>
      </w:r>
      <w:r>
        <w:rPr>
          <w:sz w:val="18"/>
        </w:rPr>
        <w:t>МетодическиерекомендациипооценкерезультатоввнеурочнойдеятельностивсоответствиистребованиямиФГОСобщегообразования.Приложение№6кписьмуМОиНРФот 27.09.2012 № 47-14800/12–14.</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1545"/>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144"/>
              </w:numPr>
              <w:tabs>
                <w:tab w:val="left" w:pos="424"/>
                <w:tab w:val="left" w:pos="426"/>
                <w:tab w:val="left" w:pos="1995"/>
                <w:tab w:val="left" w:pos="5167"/>
                <w:tab w:val="left" w:pos="6803"/>
                <w:tab w:val="left" w:pos="8578"/>
                <w:tab w:val="left" w:pos="10022"/>
              </w:tabs>
              <w:spacing w:line="264" w:lineRule="auto"/>
              <w:ind w:right="99"/>
              <w:rPr>
                <w:sz w:val="24"/>
              </w:rPr>
            </w:pPr>
            <w:r>
              <w:rPr>
                <w:spacing w:val="-2"/>
                <w:sz w:val="24"/>
              </w:rPr>
              <w:t>расширение</w:t>
            </w:r>
            <w:r>
              <w:rPr>
                <w:sz w:val="24"/>
              </w:rPr>
              <w:tab/>
            </w:r>
            <w:r>
              <w:rPr>
                <w:spacing w:val="-2"/>
                <w:sz w:val="24"/>
              </w:rPr>
              <w:t>социально-педагогического</w:t>
            </w:r>
            <w:r>
              <w:rPr>
                <w:sz w:val="24"/>
              </w:rPr>
              <w:tab/>
            </w:r>
            <w:r>
              <w:rPr>
                <w:spacing w:val="-2"/>
                <w:sz w:val="24"/>
              </w:rPr>
              <w:t>партнерства;</w:t>
            </w:r>
            <w:r>
              <w:rPr>
                <w:sz w:val="24"/>
              </w:rPr>
              <w:tab/>
            </w:r>
            <w:r>
              <w:rPr>
                <w:spacing w:val="-2"/>
                <w:sz w:val="24"/>
              </w:rPr>
              <w:t>общественная</w:t>
            </w:r>
            <w:r>
              <w:rPr>
                <w:sz w:val="24"/>
              </w:rPr>
              <w:tab/>
            </w:r>
            <w:r>
              <w:rPr>
                <w:spacing w:val="-2"/>
                <w:sz w:val="24"/>
              </w:rPr>
              <w:t>экспертиза</w:t>
            </w:r>
            <w:r>
              <w:rPr>
                <w:sz w:val="24"/>
              </w:rPr>
              <w:tab/>
            </w:r>
            <w:r>
              <w:rPr>
                <w:spacing w:val="-2"/>
                <w:sz w:val="24"/>
              </w:rPr>
              <w:t xml:space="preserve">внеурочной </w:t>
            </w:r>
            <w:r>
              <w:rPr>
                <w:sz w:val="24"/>
              </w:rPr>
              <w:t>деятельностишколы(публикации, отзывы, сертификаты, экспертныезаключения, благодарности ит.п.);</w:t>
            </w:r>
          </w:p>
          <w:p w:rsidR="00665FA4" w:rsidRDefault="00664DA1">
            <w:pPr>
              <w:pStyle w:val="TableParagraph"/>
              <w:numPr>
                <w:ilvl w:val="0"/>
                <w:numId w:val="144"/>
              </w:numPr>
              <w:tabs>
                <w:tab w:val="left" w:pos="424"/>
                <w:tab w:val="left" w:pos="426"/>
                <w:tab w:val="left" w:pos="1918"/>
                <w:tab w:val="left" w:pos="3687"/>
                <w:tab w:val="left" w:pos="6705"/>
                <w:tab w:val="left" w:pos="7089"/>
                <w:tab w:val="left" w:pos="8484"/>
                <w:tab w:val="left" w:pos="10028"/>
              </w:tabs>
              <w:spacing w:before="7" w:line="264" w:lineRule="auto"/>
              <w:ind w:right="93"/>
              <w:rPr>
                <w:sz w:val="24"/>
              </w:rPr>
            </w:pPr>
            <w:r>
              <w:rPr>
                <w:spacing w:val="-2"/>
                <w:sz w:val="24"/>
              </w:rPr>
              <w:t>расширение</w:t>
            </w:r>
            <w:r>
              <w:rPr>
                <w:sz w:val="24"/>
              </w:rPr>
              <w:tab/>
            </w:r>
            <w:r>
              <w:rPr>
                <w:spacing w:val="-2"/>
                <w:sz w:val="24"/>
              </w:rPr>
              <w:t>использования</w:t>
            </w:r>
            <w:r>
              <w:rPr>
                <w:sz w:val="24"/>
              </w:rPr>
              <w:tab/>
            </w:r>
            <w:r>
              <w:rPr>
                <w:spacing w:val="-2"/>
                <w:sz w:val="24"/>
              </w:rPr>
              <w:t>материально-технического</w:t>
            </w:r>
            <w:r>
              <w:rPr>
                <w:sz w:val="24"/>
              </w:rPr>
              <w:tab/>
            </w:r>
            <w:r>
              <w:rPr>
                <w:spacing w:val="-10"/>
                <w:sz w:val="24"/>
              </w:rPr>
              <w:t>и</w:t>
            </w:r>
            <w:r>
              <w:rPr>
                <w:sz w:val="24"/>
              </w:rPr>
              <w:tab/>
            </w:r>
            <w:r>
              <w:rPr>
                <w:spacing w:val="-2"/>
                <w:sz w:val="24"/>
              </w:rPr>
              <w:t>ресурсного</w:t>
            </w:r>
            <w:r>
              <w:rPr>
                <w:sz w:val="24"/>
              </w:rPr>
              <w:tab/>
            </w:r>
            <w:r>
              <w:rPr>
                <w:spacing w:val="-2"/>
                <w:sz w:val="24"/>
              </w:rPr>
              <w:t>обеспечения</w:t>
            </w:r>
            <w:r>
              <w:rPr>
                <w:sz w:val="24"/>
              </w:rPr>
              <w:tab/>
            </w:r>
            <w:r>
              <w:rPr>
                <w:spacing w:val="-2"/>
                <w:sz w:val="24"/>
              </w:rPr>
              <w:t xml:space="preserve">внеурочной </w:t>
            </w:r>
            <w:r>
              <w:rPr>
                <w:sz w:val="24"/>
              </w:rPr>
              <w:t>деятельности школы; сохранность контингента всех направлений внеурочной работы.</w:t>
            </w:r>
            <w:r>
              <w:rPr>
                <w:sz w:val="24"/>
                <w:vertAlign w:val="superscript"/>
              </w:rPr>
              <w:t>79</w:t>
            </w:r>
          </w:p>
        </w:tc>
      </w:tr>
      <w:tr w:rsidR="00665FA4">
        <w:trPr>
          <w:trHeight w:val="6674"/>
        </w:trPr>
        <w:tc>
          <w:tcPr>
            <w:tcW w:w="864" w:type="dxa"/>
          </w:tcPr>
          <w:p w:rsidR="00665FA4" w:rsidRDefault="00664DA1">
            <w:pPr>
              <w:pStyle w:val="TableParagraph"/>
              <w:spacing w:line="268" w:lineRule="exact"/>
              <w:ind w:left="110"/>
              <w:rPr>
                <w:sz w:val="24"/>
              </w:rPr>
            </w:pPr>
            <w:r>
              <w:rPr>
                <w:spacing w:val="-2"/>
                <w:sz w:val="24"/>
              </w:rPr>
              <w:t>4.2.3.</w:t>
            </w:r>
          </w:p>
        </w:tc>
        <w:tc>
          <w:tcPr>
            <w:tcW w:w="2478" w:type="dxa"/>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модуля «Классное </w:t>
            </w:r>
            <w:r>
              <w:rPr>
                <w:b/>
                <w:spacing w:val="-2"/>
                <w:sz w:val="24"/>
              </w:rPr>
              <w:t>руководство»</w:t>
            </w:r>
          </w:p>
        </w:tc>
        <w:tc>
          <w:tcPr>
            <w:tcW w:w="11341" w:type="dxa"/>
          </w:tcPr>
          <w:p w:rsidR="00665FA4" w:rsidRDefault="00664DA1">
            <w:pPr>
              <w:pStyle w:val="TableParagraph"/>
              <w:ind w:left="109" w:right="91"/>
              <w:jc w:val="both"/>
              <w:rPr>
                <w:sz w:val="24"/>
              </w:rPr>
            </w:pPr>
            <w:r>
              <w:rPr>
                <w:sz w:val="24"/>
              </w:rPr>
              <w:t xml:space="preserve">И в Федеральном государственном образовательном стандарте, и в примерной программе воспитания целью воспитания провозглашается </w:t>
            </w:r>
            <w:r>
              <w:rPr>
                <w:b/>
                <w:sz w:val="24"/>
              </w:rPr>
              <w:t xml:space="preserve">личностное развитие ребенка. </w:t>
            </w:r>
            <w:r>
              <w:rPr>
                <w:sz w:val="24"/>
              </w:rPr>
              <w:t xml:space="preserve">А потому вполне логичным был бы и организуемый школой анализ достижения этой цели. Однако здесь не все так просто. Известно, что личностное развитие ребёнка происходит отнюдь не только в процессе воспитания, но и в ходе стихийной социализации, и в ходе его саморазвития. Поэтомувыделить в его развитии результаты именно воспитания очень сложно. Правильнее было бы говорить не о результатах воспитания, а о </w:t>
            </w:r>
            <w:r>
              <w:rPr>
                <w:b/>
                <w:sz w:val="24"/>
              </w:rPr>
              <w:t xml:space="preserve">результатах воспитания, социализации и саморазвития школьников в целом. </w:t>
            </w:r>
            <w:r>
              <w:rPr>
                <w:sz w:val="24"/>
              </w:rPr>
              <w:t>Анализ этих результатов важен для того, чтобы классные руководители могли понимать, над какими проблемами личностного развития детей им необходимо работать в школе.</w:t>
            </w:r>
          </w:p>
          <w:p w:rsidR="00665FA4" w:rsidRDefault="00664DA1">
            <w:pPr>
              <w:pStyle w:val="TableParagraph"/>
              <w:ind w:left="109" w:right="97"/>
              <w:jc w:val="both"/>
              <w:rPr>
                <w:sz w:val="24"/>
              </w:rPr>
            </w:pPr>
            <w:r>
              <w:rPr>
                <w:sz w:val="24"/>
              </w:rPr>
              <w:t xml:space="preserve">Критерием, на основе которого может осуществляться данный анализ, является </w:t>
            </w:r>
            <w:r>
              <w:rPr>
                <w:b/>
                <w:sz w:val="24"/>
              </w:rPr>
              <w:t xml:space="preserve">динамика личностного развития школьников каждого класса. </w:t>
            </w:r>
            <w:r>
              <w:rPr>
                <w:sz w:val="24"/>
              </w:rPr>
              <w:t>А осуществлять его могут классные руководители совместно с заместителем директора по воспитательной работе.</w:t>
            </w:r>
          </w:p>
          <w:p w:rsidR="00665FA4" w:rsidRDefault="00664DA1">
            <w:pPr>
              <w:pStyle w:val="TableParagraph"/>
              <w:ind w:left="109" w:right="98"/>
              <w:jc w:val="both"/>
              <w:rPr>
                <w:sz w:val="24"/>
              </w:rPr>
            </w:pPr>
            <w:r>
              <w:rPr>
                <w:sz w:val="24"/>
              </w:rPr>
              <w:t>Ведущим методом диагностики является наблюдение за поведением обучающегося в определенных ситуациях, которое может дать классному руководителю представление о тех ценностях, которые актуальны для ребёнка в данный момент, и о том, как эти ценности представлены в его знаниях, в его отношениях, в его действиях.</w:t>
            </w:r>
          </w:p>
          <w:p w:rsidR="00665FA4" w:rsidRDefault="00664DA1">
            <w:pPr>
              <w:pStyle w:val="TableParagraph"/>
              <w:ind w:left="109"/>
              <w:jc w:val="both"/>
              <w:rPr>
                <w:sz w:val="24"/>
              </w:rPr>
            </w:pPr>
            <w:r>
              <w:rPr>
                <w:sz w:val="24"/>
              </w:rPr>
              <w:t>Рассмотримэтиситуациичуть</w:t>
            </w:r>
            <w:r>
              <w:rPr>
                <w:spacing w:val="-2"/>
                <w:sz w:val="24"/>
              </w:rPr>
              <w:t>подробнее:</w:t>
            </w:r>
            <w:r>
              <w:rPr>
                <w:spacing w:val="-2"/>
                <w:sz w:val="24"/>
                <w:vertAlign w:val="superscript"/>
              </w:rPr>
              <w:t>80</w:t>
            </w:r>
          </w:p>
          <w:p w:rsidR="00665FA4" w:rsidRDefault="00664DA1">
            <w:pPr>
              <w:pStyle w:val="TableParagraph"/>
              <w:numPr>
                <w:ilvl w:val="0"/>
                <w:numId w:val="145"/>
              </w:numPr>
              <w:tabs>
                <w:tab w:val="left" w:pos="424"/>
                <w:tab w:val="left" w:pos="426"/>
              </w:tabs>
              <w:spacing w:line="271" w:lineRule="auto"/>
              <w:ind w:right="89"/>
              <w:jc w:val="both"/>
              <w:rPr>
                <w:sz w:val="24"/>
              </w:rPr>
            </w:pPr>
            <w:r>
              <w:rPr>
                <w:b/>
                <w:sz w:val="24"/>
              </w:rPr>
              <w:t xml:space="preserve">Ситуация конфликта. </w:t>
            </w:r>
            <w:r>
              <w:rPr>
                <w:sz w:val="24"/>
              </w:rPr>
              <w:t>Понаблюдайте за тем, как ведут себя ваши школьники во время конфликтов — друг с другом, с учащимися других классов, с учителями. Какие их личностные качества более всего проявляются в конфликте: чувство справедливости, умение идти на компромисс, умение прощать, злопамятство, безрассудство, злоба?</w:t>
            </w:r>
          </w:p>
          <w:p w:rsidR="00665FA4" w:rsidRDefault="00664DA1">
            <w:pPr>
              <w:pStyle w:val="TableParagraph"/>
              <w:numPr>
                <w:ilvl w:val="0"/>
                <w:numId w:val="145"/>
              </w:numPr>
              <w:tabs>
                <w:tab w:val="left" w:pos="424"/>
                <w:tab w:val="left" w:pos="426"/>
              </w:tabs>
              <w:spacing w:before="4" w:line="264" w:lineRule="auto"/>
              <w:ind w:right="105"/>
              <w:jc w:val="both"/>
              <w:rPr>
                <w:sz w:val="24"/>
              </w:rPr>
            </w:pPr>
            <w:r>
              <w:rPr>
                <w:b/>
                <w:sz w:val="24"/>
              </w:rPr>
              <w:t xml:space="preserve">Ситуация новичка. </w:t>
            </w:r>
            <w:r>
              <w:rPr>
                <w:sz w:val="24"/>
              </w:rPr>
              <w:t>Как ребята в вашем классе встречают «новенького»? Заботятсяо нём, равнодушны к нему,унижают его,устраивают ему всевозможные «проверки»? Как вообще принимают они другого</w:t>
            </w:r>
          </w:p>
        </w:tc>
      </w:tr>
    </w:tbl>
    <w:p w:rsidR="00665FA4" w:rsidRDefault="00C27720">
      <w:pPr>
        <w:pStyle w:val="a3"/>
        <w:spacing w:before="8"/>
        <w:rPr>
          <w:sz w:val="16"/>
        </w:rPr>
      </w:pPr>
      <w:r>
        <w:rPr>
          <w:noProof/>
          <w:sz w:val="16"/>
          <w:lang w:eastAsia="ru-RU"/>
        </w:rPr>
        <w:pict>
          <v:shape id="Graphic 83" o:spid="_x0000_s1068" style="position:absolute;margin-left:56.65pt;margin-top:10.8pt;width:144.05pt;height:.75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ind w:left="425"/>
        <w:jc w:val="both"/>
        <w:rPr>
          <w:sz w:val="18"/>
        </w:rPr>
      </w:pPr>
      <w:r>
        <w:rPr>
          <w:rFonts w:ascii="Calibri" w:hAnsi="Calibri"/>
          <w:position w:val="8"/>
          <w:sz w:val="14"/>
        </w:rPr>
        <w:t>79</w:t>
      </w:r>
      <w:r>
        <w:rPr>
          <w:sz w:val="18"/>
        </w:rPr>
        <w:t>КучуринВ.В., РогозинаТ.В.,ФирсоваН.В.Организациявнеурочнойдеятельностьвшколе/Учеб.-метод.пособие. СПб.:ЛОИРО, 2016.108с.С.23-</w:t>
      </w:r>
      <w:r>
        <w:rPr>
          <w:spacing w:val="-5"/>
          <w:sz w:val="18"/>
        </w:rPr>
        <w:t>24.</w:t>
      </w:r>
    </w:p>
    <w:p w:rsidR="00665FA4" w:rsidRDefault="00664DA1">
      <w:pPr>
        <w:spacing w:before="17" w:line="247" w:lineRule="auto"/>
        <w:ind w:left="425" w:right="129"/>
        <w:jc w:val="both"/>
        <w:rPr>
          <w:sz w:val="18"/>
        </w:rPr>
      </w:pPr>
      <w:r>
        <w:rPr>
          <w:rFonts w:ascii="Calibri" w:hAnsi="Calibri"/>
          <w:position w:val="8"/>
          <w:sz w:val="14"/>
        </w:rPr>
        <w:t>80</w:t>
      </w:r>
      <w:r>
        <w:rPr>
          <w:sz w:val="18"/>
        </w:rPr>
        <w:t>Воспитание в современной школе: от программы к действиям. Методическое пособие / П. В. Степанов, Н. Л. Селиванова, В. В. Круглов, И. В. Степанова, И. С. Парфенова, И. Ю. Шустова, Е.О.Черкашин,М.Р.Мирошкина,Т.Н.Тихонова, Е. Ф.Добровольская, И. Н. Попова;подред. П. В. Степанова. –М.:ФГБНУ«ИСРОРАО», 2020. –119 с.–(Серия:Примерная программа воспитания). С. 113-114.</w:t>
      </w:r>
    </w:p>
    <w:p w:rsidR="00665FA4" w:rsidRDefault="00665FA4">
      <w:pPr>
        <w:spacing w:line="247" w:lineRule="auto"/>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9142"/>
        </w:trPr>
        <w:tc>
          <w:tcPr>
            <w:tcW w:w="864" w:type="dxa"/>
          </w:tcPr>
          <w:p w:rsidR="00665FA4" w:rsidRDefault="00665FA4">
            <w:pPr>
              <w:pStyle w:val="TableParagraph"/>
              <w:ind w:left="0"/>
              <w:rPr>
                <w:sz w:val="24"/>
              </w:rPr>
            </w:pPr>
          </w:p>
        </w:tc>
        <w:tc>
          <w:tcPr>
            <w:tcW w:w="2478" w:type="dxa"/>
          </w:tcPr>
          <w:p w:rsidR="00665FA4" w:rsidRDefault="00665FA4">
            <w:pPr>
              <w:pStyle w:val="TableParagraph"/>
              <w:ind w:left="0"/>
              <w:rPr>
                <w:sz w:val="24"/>
              </w:rPr>
            </w:pPr>
          </w:p>
        </w:tc>
        <w:tc>
          <w:tcPr>
            <w:tcW w:w="11341" w:type="dxa"/>
          </w:tcPr>
          <w:p w:rsidR="00665FA4" w:rsidRDefault="00664DA1">
            <w:pPr>
              <w:pStyle w:val="TableParagraph"/>
              <w:spacing w:line="268" w:lineRule="exact"/>
              <w:ind w:left="426"/>
              <w:rPr>
                <w:sz w:val="24"/>
              </w:rPr>
            </w:pPr>
            <w:r>
              <w:rPr>
                <w:spacing w:val="-2"/>
                <w:sz w:val="24"/>
              </w:rPr>
              <w:t>человека?</w:t>
            </w:r>
          </w:p>
          <w:p w:rsidR="00665FA4" w:rsidRDefault="00664DA1">
            <w:pPr>
              <w:pStyle w:val="TableParagraph"/>
              <w:numPr>
                <w:ilvl w:val="0"/>
                <w:numId w:val="146"/>
              </w:numPr>
              <w:tabs>
                <w:tab w:val="left" w:pos="424"/>
                <w:tab w:val="left" w:pos="426"/>
              </w:tabs>
              <w:spacing w:before="46" w:line="271" w:lineRule="auto"/>
              <w:ind w:right="99"/>
              <w:jc w:val="both"/>
              <w:rPr>
                <w:sz w:val="24"/>
              </w:rPr>
            </w:pPr>
            <w:r>
              <w:rPr>
                <w:b/>
                <w:sz w:val="24"/>
              </w:rPr>
              <w:t xml:space="preserve">Ситуация соотнесения. </w:t>
            </w:r>
            <w:r>
              <w:rPr>
                <w:sz w:val="24"/>
              </w:rPr>
              <w:t>Как ведут себя школьники во время соревнований, конкурсов, викторин и в прочих ситуациях, когда каждому приходится сравнивать себя с другими? Не проявляют ли высокомерие, самонадеянность, излишнюю агрессивность по отношению к сопернику? Умеют ли бороться, не сдаются ли, не опускают ли руки, заведомо считая соперника сильнее?</w:t>
            </w:r>
          </w:p>
          <w:p w:rsidR="00665FA4" w:rsidRDefault="00664DA1">
            <w:pPr>
              <w:pStyle w:val="TableParagraph"/>
              <w:numPr>
                <w:ilvl w:val="0"/>
                <w:numId w:val="146"/>
              </w:numPr>
              <w:tabs>
                <w:tab w:val="left" w:pos="424"/>
                <w:tab w:val="left" w:pos="426"/>
              </w:tabs>
              <w:spacing w:before="8" w:line="264" w:lineRule="auto"/>
              <w:ind w:right="93"/>
              <w:jc w:val="both"/>
              <w:rPr>
                <w:sz w:val="24"/>
              </w:rPr>
            </w:pPr>
            <w:r>
              <w:rPr>
                <w:b/>
                <w:sz w:val="24"/>
              </w:rPr>
              <w:t xml:space="preserve">Ситуация успеха. </w:t>
            </w:r>
            <w:r>
              <w:rPr>
                <w:sz w:val="24"/>
              </w:rPr>
              <w:t>Как школьники переживают свои успехи и неудачи? В чём видят их причины? Способны ли они достойно пройти испытание «медными трубами»?</w:t>
            </w:r>
          </w:p>
          <w:p w:rsidR="00665FA4" w:rsidRDefault="00664DA1">
            <w:pPr>
              <w:pStyle w:val="TableParagraph"/>
              <w:numPr>
                <w:ilvl w:val="0"/>
                <w:numId w:val="146"/>
              </w:numPr>
              <w:tabs>
                <w:tab w:val="left" w:pos="424"/>
                <w:tab w:val="left" w:pos="426"/>
              </w:tabs>
              <w:spacing w:before="14" w:line="271" w:lineRule="auto"/>
              <w:ind w:right="99"/>
              <w:jc w:val="both"/>
              <w:rPr>
                <w:sz w:val="24"/>
              </w:rPr>
            </w:pPr>
            <w:r>
              <w:rPr>
                <w:b/>
                <w:sz w:val="24"/>
              </w:rPr>
              <w:t xml:space="preserve">Ситуация столкновения мнений. </w:t>
            </w:r>
            <w:r>
              <w:rPr>
                <w:sz w:val="24"/>
              </w:rPr>
              <w:t>Дискуссии, дебаты, споры и прочие ситуации столкновения мнений также позволят лучше увидеть своих воспитанников — их взгляды на обсуждаемую проблему, отношение к чужим мнениям и к людям, которые их высказывают.</w:t>
            </w:r>
          </w:p>
          <w:p w:rsidR="00665FA4" w:rsidRDefault="00664DA1">
            <w:pPr>
              <w:pStyle w:val="TableParagraph"/>
              <w:numPr>
                <w:ilvl w:val="0"/>
                <w:numId w:val="146"/>
              </w:numPr>
              <w:tabs>
                <w:tab w:val="left" w:pos="424"/>
                <w:tab w:val="left" w:pos="426"/>
              </w:tabs>
              <w:spacing w:before="2" w:line="268" w:lineRule="auto"/>
              <w:ind w:right="91"/>
              <w:jc w:val="both"/>
              <w:rPr>
                <w:sz w:val="24"/>
              </w:rPr>
            </w:pPr>
            <w:r>
              <w:rPr>
                <w:b/>
                <w:sz w:val="24"/>
              </w:rPr>
              <w:t xml:space="preserve">Ситуация игры. </w:t>
            </w:r>
            <w:r>
              <w:rPr>
                <w:sz w:val="24"/>
              </w:rPr>
              <w:t>Игра также предоставляет большие возможности для наблюдения за школьниками. Ведь поведение ребёнка в той или иной игровой роли определяется не только самой ролью, но и личностными качествами игрока.</w:t>
            </w:r>
          </w:p>
          <w:p w:rsidR="00665FA4" w:rsidRDefault="00664DA1">
            <w:pPr>
              <w:pStyle w:val="TableParagraph"/>
              <w:spacing w:before="211"/>
              <w:ind w:left="109" w:right="95"/>
              <w:jc w:val="both"/>
              <w:rPr>
                <w:sz w:val="24"/>
              </w:rPr>
            </w:pPr>
            <w:r>
              <w:rPr>
                <w:sz w:val="24"/>
              </w:rPr>
              <w:t>Фиксировать результаты педагогического наблюдения можно различными способами: вести специальный дневник, делать записи в блокноте, записывать на диктофон свои размышления и т.п. – то есть так, как удобно самим педагогам. Здесь нет и не должно быть общих для всех требований.</w:t>
            </w:r>
          </w:p>
          <w:p w:rsidR="00665FA4" w:rsidRDefault="00664DA1">
            <w:pPr>
              <w:pStyle w:val="TableParagraph"/>
              <w:ind w:left="109" w:right="103"/>
              <w:jc w:val="both"/>
              <w:rPr>
                <w:sz w:val="24"/>
              </w:rPr>
            </w:pPr>
            <w:r>
              <w:rPr>
                <w:sz w:val="24"/>
              </w:rPr>
              <w:t>По итогамсвоихнаблюдений педагогимогут сделать выводыо техпроблемахличностного развитиядетей, над которыми им предстоит работать в дальнейшем. Формулируя эти проблемы, следует обратить внимание на следующее:</w:t>
            </w:r>
          </w:p>
          <w:p w:rsidR="00665FA4" w:rsidRDefault="00664DA1">
            <w:pPr>
              <w:pStyle w:val="TableParagraph"/>
              <w:numPr>
                <w:ilvl w:val="0"/>
                <w:numId w:val="146"/>
              </w:numPr>
              <w:tabs>
                <w:tab w:val="left" w:pos="424"/>
                <w:tab w:val="left" w:pos="426"/>
              </w:tabs>
              <w:spacing w:before="1" w:line="264" w:lineRule="auto"/>
              <w:ind w:right="100"/>
              <w:jc w:val="both"/>
              <w:rPr>
                <w:sz w:val="24"/>
              </w:rPr>
            </w:pPr>
            <w:r>
              <w:rPr>
                <w:sz w:val="24"/>
              </w:rPr>
              <w:t>удовлетворены ли педагоги характером и объемом тех социально значимых знаний, которые они наблюдают у своих воспитанников, достаточен ли он для детей этого возраста?</w:t>
            </w:r>
          </w:p>
          <w:p w:rsidR="00665FA4" w:rsidRDefault="00664DA1">
            <w:pPr>
              <w:pStyle w:val="TableParagraph"/>
              <w:numPr>
                <w:ilvl w:val="0"/>
                <w:numId w:val="146"/>
              </w:numPr>
              <w:tabs>
                <w:tab w:val="left" w:pos="424"/>
                <w:tab w:val="left" w:pos="426"/>
              </w:tabs>
              <w:spacing w:before="15" w:line="271" w:lineRule="auto"/>
              <w:ind w:right="103"/>
              <w:jc w:val="both"/>
              <w:rPr>
                <w:sz w:val="24"/>
              </w:rPr>
            </w:pPr>
            <w:r>
              <w:rPr>
                <w:sz w:val="24"/>
              </w:rPr>
              <w:t>удовлетворены ли педагоги характером отношения своих воспитанников к базовым общественным ценностям, какова направленность этого отношения (в детской группе оно преимущественно позитивное, негативное, равнодушное?), какова его устойчивость (оно преимущественно устойчиво или ситуативно, то есть имеет свойство меняться в зависимости от ситуации, в которой находятся дети)?</w:t>
            </w:r>
          </w:p>
          <w:p w:rsidR="00665FA4" w:rsidRDefault="00664DA1">
            <w:pPr>
              <w:pStyle w:val="TableParagraph"/>
              <w:numPr>
                <w:ilvl w:val="0"/>
                <w:numId w:val="146"/>
              </w:numPr>
              <w:tabs>
                <w:tab w:val="left" w:pos="424"/>
                <w:tab w:val="left" w:pos="426"/>
              </w:tabs>
              <w:spacing w:before="7" w:line="264" w:lineRule="auto"/>
              <w:ind w:right="107"/>
              <w:jc w:val="both"/>
              <w:rPr>
                <w:sz w:val="24"/>
              </w:rPr>
            </w:pPr>
            <w:r>
              <w:rPr>
                <w:sz w:val="24"/>
              </w:rPr>
              <w:t>удовлетворенылипедагогиопытомучастия своихвоспитанниковв социально значимыхделах, которые они организовывали в школе?</w:t>
            </w:r>
          </w:p>
          <w:p w:rsidR="00665FA4" w:rsidRDefault="00664DA1">
            <w:pPr>
              <w:pStyle w:val="TableParagraph"/>
              <w:numPr>
                <w:ilvl w:val="0"/>
                <w:numId w:val="146"/>
              </w:numPr>
              <w:tabs>
                <w:tab w:val="left" w:pos="425"/>
              </w:tabs>
              <w:spacing w:before="14"/>
              <w:ind w:left="425" w:hanging="162"/>
              <w:jc w:val="both"/>
              <w:rPr>
                <w:sz w:val="24"/>
              </w:rPr>
            </w:pPr>
            <w:r>
              <w:rPr>
                <w:sz w:val="24"/>
              </w:rPr>
              <w:t>каковаобщаядинамикаразвитияличностишкольниковзавремя</w:t>
            </w:r>
            <w:r>
              <w:rPr>
                <w:spacing w:val="-2"/>
                <w:sz w:val="24"/>
              </w:rPr>
              <w:t>наблюдений?</w:t>
            </w:r>
          </w:p>
        </w:tc>
      </w:tr>
    </w:tbl>
    <w:p w:rsidR="00665FA4" w:rsidRDefault="00665FA4">
      <w:pPr>
        <w:pStyle w:val="TableParagraph"/>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556"/>
        </w:trPr>
        <w:tc>
          <w:tcPr>
            <w:tcW w:w="864" w:type="dxa"/>
          </w:tcPr>
          <w:p w:rsidR="00665FA4" w:rsidRDefault="00665FA4">
            <w:pPr>
              <w:pStyle w:val="TableParagraph"/>
              <w:ind w:left="0"/>
              <w:rPr>
                <w:sz w:val="24"/>
              </w:rPr>
            </w:pPr>
          </w:p>
        </w:tc>
        <w:tc>
          <w:tcPr>
            <w:tcW w:w="2478" w:type="dxa"/>
          </w:tcPr>
          <w:p w:rsidR="00665FA4" w:rsidRDefault="00665FA4">
            <w:pPr>
              <w:pStyle w:val="TableParagraph"/>
              <w:ind w:left="0"/>
              <w:rPr>
                <w:sz w:val="24"/>
              </w:rPr>
            </w:pPr>
          </w:p>
        </w:tc>
        <w:tc>
          <w:tcPr>
            <w:tcW w:w="11341" w:type="dxa"/>
          </w:tcPr>
          <w:p w:rsidR="00665FA4" w:rsidRDefault="00664DA1">
            <w:pPr>
              <w:pStyle w:val="TableParagraph"/>
              <w:spacing w:line="315" w:lineRule="exact"/>
              <w:ind w:left="263"/>
              <w:rPr>
                <w:sz w:val="24"/>
              </w:rPr>
            </w:pPr>
            <w:r>
              <w:rPr>
                <w:sz w:val="28"/>
              </w:rPr>
              <w:t>-</w:t>
            </w:r>
            <w:r>
              <w:rPr>
                <w:sz w:val="24"/>
              </w:rPr>
              <w:t>каковынаиболееострыепроблемы,надчемпредстоитработатьв</w:t>
            </w:r>
            <w:r>
              <w:rPr>
                <w:spacing w:val="-2"/>
                <w:sz w:val="24"/>
              </w:rPr>
              <w:t>дальнейшем?</w:t>
            </w:r>
          </w:p>
        </w:tc>
      </w:tr>
      <w:tr w:rsidR="00665FA4">
        <w:trPr>
          <w:trHeight w:val="8945"/>
        </w:trPr>
        <w:tc>
          <w:tcPr>
            <w:tcW w:w="864" w:type="dxa"/>
          </w:tcPr>
          <w:p w:rsidR="00665FA4" w:rsidRDefault="00664DA1">
            <w:pPr>
              <w:pStyle w:val="TableParagraph"/>
              <w:spacing w:line="268" w:lineRule="exact"/>
              <w:ind w:left="110"/>
              <w:rPr>
                <w:sz w:val="24"/>
              </w:rPr>
            </w:pPr>
            <w:r>
              <w:rPr>
                <w:spacing w:val="-2"/>
                <w:sz w:val="24"/>
              </w:rPr>
              <w:t>4.2.4.</w:t>
            </w:r>
          </w:p>
        </w:tc>
        <w:tc>
          <w:tcPr>
            <w:tcW w:w="2478" w:type="dxa"/>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показатели оценки модуля «Основные школьные дела»</w:t>
            </w:r>
          </w:p>
        </w:tc>
        <w:tc>
          <w:tcPr>
            <w:tcW w:w="11341" w:type="dxa"/>
          </w:tcPr>
          <w:p w:rsidR="00665FA4" w:rsidRDefault="00664DA1">
            <w:pPr>
              <w:pStyle w:val="TableParagraph"/>
              <w:spacing w:line="272" w:lineRule="exact"/>
              <w:ind w:left="109"/>
              <w:jc w:val="both"/>
              <w:rPr>
                <w:b/>
                <w:sz w:val="24"/>
              </w:rPr>
            </w:pPr>
            <w:r>
              <w:rPr>
                <w:b/>
                <w:sz w:val="24"/>
              </w:rPr>
              <w:t>Результативностьключевыхобщешкольныхделдлявоспитанияшкольников</w:t>
            </w:r>
            <w:r>
              <w:rPr>
                <w:b/>
                <w:spacing w:val="-2"/>
                <w:sz w:val="24"/>
              </w:rPr>
              <w:t>предполагает:</w:t>
            </w:r>
          </w:p>
          <w:p w:rsidR="00665FA4" w:rsidRDefault="00664DA1">
            <w:pPr>
              <w:pStyle w:val="TableParagraph"/>
              <w:numPr>
                <w:ilvl w:val="0"/>
                <w:numId w:val="147"/>
              </w:numPr>
              <w:tabs>
                <w:tab w:val="left" w:pos="425"/>
              </w:tabs>
              <w:spacing w:line="321" w:lineRule="exact"/>
              <w:ind w:left="425" w:hanging="162"/>
              <w:jc w:val="both"/>
              <w:rPr>
                <w:sz w:val="24"/>
              </w:rPr>
            </w:pPr>
            <w:r>
              <w:rPr>
                <w:sz w:val="24"/>
              </w:rPr>
              <w:t>анализобщешкольныхделсовместно–школьникамии</w:t>
            </w:r>
            <w:r>
              <w:rPr>
                <w:spacing w:val="-2"/>
                <w:sz w:val="24"/>
              </w:rPr>
              <w:t>педагогами;</w:t>
            </w:r>
          </w:p>
          <w:p w:rsidR="00665FA4" w:rsidRDefault="00664DA1">
            <w:pPr>
              <w:pStyle w:val="TableParagraph"/>
              <w:numPr>
                <w:ilvl w:val="0"/>
                <w:numId w:val="147"/>
              </w:numPr>
              <w:tabs>
                <w:tab w:val="left" w:pos="424"/>
                <w:tab w:val="left" w:pos="426"/>
              </w:tabs>
              <w:spacing w:before="33" w:line="271" w:lineRule="auto"/>
              <w:ind w:right="98"/>
              <w:jc w:val="both"/>
              <w:rPr>
                <w:sz w:val="24"/>
              </w:rPr>
            </w:pPr>
            <w:r>
              <w:rPr>
                <w:sz w:val="24"/>
              </w:rPr>
              <w:t>изучение соответствия тематики дела интересам большинству школьников, носят ли дела системный характер, охватывают ли всевозможные виды и сферы деятельности, комплексно ли воздействуют на сознание, чувства и поведение школьников, учитывая широту их потребностей и интересов;</w:t>
            </w:r>
          </w:p>
          <w:p w:rsidR="00665FA4" w:rsidRDefault="00664DA1">
            <w:pPr>
              <w:pStyle w:val="TableParagraph"/>
              <w:numPr>
                <w:ilvl w:val="0"/>
                <w:numId w:val="147"/>
              </w:numPr>
              <w:tabs>
                <w:tab w:val="left" w:pos="424"/>
                <w:tab w:val="left" w:pos="426"/>
              </w:tabs>
              <w:spacing w:before="2" w:line="268" w:lineRule="auto"/>
              <w:ind w:right="103"/>
              <w:jc w:val="both"/>
              <w:rPr>
                <w:sz w:val="24"/>
              </w:rPr>
            </w:pPr>
            <w:r>
              <w:rPr>
                <w:sz w:val="24"/>
              </w:rPr>
              <w:t xml:space="preserve">ключевые дела должны обеспечивать включенность в них большого числа детей и взрослых, участие школьников в этих делах сопровождается увлеченностью, общей работой, радостью и взаимной </w:t>
            </w:r>
            <w:r>
              <w:rPr>
                <w:spacing w:val="-2"/>
                <w:sz w:val="24"/>
              </w:rPr>
              <w:t>поддержкой;</w:t>
            </w:r>
          </w:p>
          <w:p w:rsidR="00665FA4" w:rsidRDefault="00664DA1">
            <w:pPr>
              <w:pStyle w:val="TableParagraph"/>
              <w:numPr>
                <w:ilvl w:val="0"/>
                <w:numId w:val="147"/>
              </w:numPr>
              <w:tabs>
                <w:tab w:val="left" w:pos="424"/>
                <w:tab w:val="left" w:pos="426"/>
              </w:tabs>
              <w:spacing w:before="10" w:line="268" w:lineRule="auto"/>
              <w:ind w:right="102"/>
              <w:jc w:val="both"/>
              <w:rPr>
                <w:sz w:val="24"/>
              </w:rPr>
            </w:pPr>
            <w:r>
              <w:rPr>
                <w:sz w:val="24"/>
              </w:rPr>
              <w:t>дела должны выходить на творческий уровень организации и проведения, носить общественную направленность, основаны на гуманистических общечеловеческих ценностях, подразумевать заботу о других, друг о друге.</w:t>
            </w:r>
          </w:p>
          <w:p w:rsidR="00665FA4" w:rsidRDefault="00664DA1">
            <w:pPr>
              <w:pStyle w:val="TableParagraph"/>
              <w:spacing w:before="211"/>
              <w:ind w:left="109" w:right="103"/>
              <w:jc w:val="both"/>
              <w:rPr>
                <w:sz w:val="24"/>
              </w:rPr>
            </w:pPr>
            <w:r>
              <w:rPr>
                <w:sz w:val="24"/>
              </w:rPr>
              <w:t xml:space="preserve">Способом получения информации о результатах воспитания, социализации и саморазвития школьников является педагогическое наблюдение. Ключевым методом диагностики является «включенное </w:t>
            </w:r>
            <w:r>
              <w:rPr>
                <w:spacing w:val="-2"/>
                <w:sz w:val="24"/>
              </w:rPr>
              <w:t>наблюдение»:</w:t>
            </w:r>
          </w:p>
          <w:p w:rsidR="00665FA4" w:rsidRDefault="00664DA1">
            <w:pPr>
              <w:pStyle w:val="TableParagraph"/>
              <w:numPr>
                <w:ilvl w:val="0"/>
                <w:numId w:val="148"/>
              </w:numPr>
              <w:tabs>
                <w:tab w:val="left" w:pos="353"/>
              </w:tabs>
              <w:spacing w:before="3" w:line="275" w:lineRule="exact"/>
              <w:ind w:left="353" w:hanging="244"/>
              <w:jc w:val="both"/>
              <w:rPr>
                <w:b/>
                <w:sz w:val="24"/>
              </w:rPr>
            </w:pPr>
            <w:r>
              <w:rPr>
                <w:b/>
                <w:sz w:val="24"/>
              </w:rPr>
              <w:t>Наблюдениезадинамикойразвития</w:t>
            </w:r>
            <w:r>
              <w:rPr>
                <w:b/>
                <w:spacing w:val="-2"/>
                <w:sz w:val="24"/>
              </w:rPr>
              <w:t>коллектива.</w:t>
            </w:r>
          </w:p>
          <w:p w:rsidR="00665FA4" w:rsidRDefault="00664DA1">
            <w:pPr>
              <w:pStyle w:val="TableParagraph"/>
              <w:numPr>
                <w:ilvl w:val="1"/>
                <w:numId w:val="148"/>
              </w:numPr>
              <w:tabs>
                <w:tab w:val="left" w:pos="564"/>
              </w:tabs>
              <w:spacing w:before="1" w:line="237" w:lineRule="auto"/>
              <w:ind w:right="104" w:firstLine="0"/>
              <w:jc w:val="both"/>
              <w:rPr>
                <w:sz w:val="24"/>
              </w:rPr>
            </w:pPr>
            <w:r>
              <w:rPr>
                <w:sz w:val="24"/>
              </w:rPr>
              <w:t>Анализируем произошедшие изменения в детско-взрослом коллективе образовательного учреждения как среде бытия и развития обучающихся.</w:t>
            </w:r>
          </w:p>
          <w:p w:rsidR="00665FA4" w:rsidRDefault="00664DA1">
            <w:pPr>
              <w:pStyle w:val="TableParagraph"/>
              <w:spacing w:before="3" w:line="275" w:lineRule="exact"/>
              <w:ind w:left="109"/>
              <w:jc w:val="both"/>
              <w:rPr>
                <w:sz w:val="24"/>
              </w:rPr>
            </w:pPr>
            <w:r>
              <w:rPr>
                <w:sz w:val="24"/>
              </w:rPr>
              <w:t>Критерием,наосновекоторогоосуществляетсяданныйанализ,являетсяналичиевшколе</w:t>
            </w:r>
            <w:r>
              <w:rPr>
                <w:spacing w:val="-2"/>
                <w:sz w:val="24"/>
              </w:rPr>
              <w:t>коллективов.</w:t>
            </w:r>
          </w:p>
          <w:p w:rsidR="00665FA4" w:rsidRDefault="00664DA1">
            <w:pPr>
              <w:pStyle w:val="TableParagraph"/>
              <w:numPr>
                <w:ilvl w:val="2"/>
                <w:numId w:val="148"/>
              </w:numPr>
              <w:tabs>
                <w:tab w:val="left" w:pos="829"/>
              </w:tabs>
              <w:spacing w:line="276" w:lineRule="auto"/>
              <w:ind w:right="112"/>
              <w:rPr>
                <w:sz w:val="24"/>
              </w:rPr>
            </w:pPr>
            <w:r>
              <w:rPr>
                <w:sz w:val="24"/>
              </w:rPr>
              <w:t>Методика «Какой у нас коллектив» (разработана А.Н. Лутошкиным) для изучения групп учащихся 5-7-х классов.</w:t>
            </w:r>
          </w:p>
          <w:p w:rsidR="00665FA4" w:rsidRDefault="00664DA1">
            <w:pPr>
              <w:pStyle w:val="TableParagraph"/>
              <w:numPr>
                <w:ilvl w:val="2"/>
                <w:numId w:val="148"/>
              </w:numPr>
              <w:tabs>
                <w:tab w:val="left" w:pos="829"/>
              </w:tabs>
              <w:spacing w:line="276" w:lineRule="auto"/>
              <w:ind w:right="102"/>
              <w:rPr>
                <w:sz w:val="24"/>
              </w:rPr>
            </w:pPr>
            <w:r>
              <w:rPr>
                <w:sz w:val="24"/>
              </w:rPr>
              <w:t>Методика«Социально-психологическаясамоаттестацияколлектива»(разработанаР.С.Немовым) для изучения групп учащихся 8-11-х классов</w:t>
            </w:r>
          </w:p>
          <w:p w:rsidR="00665FA4" w:rsidRDefault="00664DA1">
            <w:pPr>
              <w:pStyle w:val="TableParagraph"/>
              <w:numPr>
                <w:ilvl w:val="2"/>
                <w:numId w:val="148"/>
              </w:numPr>
              <w:tabs>
                <w:tab w:val="left" w:pos="829"/>
              </w:tabs>
              <w:spacing w:before="2" w:line="276" w:lineRule="auto"/>
              <w:ind w:right="105"/>
              <w:rPr>
                <w:sz w:val="24"/>
              </w:rPr>
            </w:pPr>
            <w:r>
              <w:rPr>
                <w:sz w:val="24"/>
              </w:rPr>
              <w:t>Методикаопределенияуровняразвитиясамоуправления(разработанаМ.И.Рожковым)дляизучения групп учащихся 5-11-х классов.</w:t>
            </w:r>
          </w:p>
          <w:p w:rsidR="00665FA4" w:rsidRDefault="00664DA1">
            <w:pPr>
              <w:pStyle w:val="TableParagraph"/>
              <w:numPr>
                <w:ilvl w:val="1"/>
                <w:numId w:val="148"/>
              </w:numPr>
              <w:tabs>
                <w:tab w:val="left" w:pos="540"/>
              </w:tabs>
              <w:spacing w:before="196"/>
              <w:ind w:right="106" w:firstLine="0"/>
              <w:jc w:val="both"/>
              <w:rPr>
                <w:sz w:val="24"/>
              </w:rPr>
            </w:pPr>
            <w:r>
              <w:rPr>
                <w:sz w:val="24"/>
              </w:rPr>
              <w:t>Анализируем состояниеорганизуемойвшколе совместной деятельностидетей ивзрослых.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665FA4" w:rsidRDefault="00664DA1">
            <w:pPr>
              <w:pStyle w:val="TableParagraph"/>
              <w:spacing w:before="3" w:line="266" w:lineRule="exact"/>
              <w:ind w:left="109"/>
              <w:jc w:val="both"/>
              <w:rPr>
                <w:sz w:val="24"/>
              </w:rPr>
            </w:pPr>
            <w:r>
              <w:rPr>
                <w:sz w:val="24"/>
              </w:rPr>
              <w:t>Способамиполученияинформацииосостоянииорганизуемойвшколесовместнойдеятельностидетей</w:t>
            </w:r>
            <w:r>
              <w:rPr>
                <w:spacing w:val="-10"/>
                <w:sz w:val="24"/>
              </w:rPr>
              <w:t>и</w:t>
            </w:r>
          </w:p>
        </w:tc>
      </w:tr>
    </w:tbl>
    <w:p w:rsidR="00665FA4" w:rsidRDefault="00665FA4">
      <w:pPr>
        <w:pStyle w:val="TableParagraph"/>
        <w:spacing w:line="266" w:lineRule="exact"/>
        <w:jc w:val="bot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7927"/>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42" w:lineRule="auto"/>
              <w:ind w:left="109"/>
              <w:rPr>
                <w:sz w:val="24"/>
              </w:rPr>
            </w:pPr>
            <w:r>
              <w:rPr>
                <w:sz w:val="24"/>
              </w:rPr>
              <w:t>взрослыхмогутбытьбеседысошкольникамииихродителями,педагогами,лидерамиученического самоуправления, при необходимости – их анкетирование.</w:t>
            </w:r>
          </w:p>
          <w:p w:rsidR="00665FA4" w:rsidRDefault="00664DA1">
            <w:pPr>
              <w:pStyle w:val="TableParagraph"/>
              <w:numPr>
                <w:ilvl w:val="0"/>
                <w:numId w:val="149"/>
              </w:numPr>
              <w:tabs>
                <w:tab w:val="left" w:pos="415"/>
              </w:tabs>
              <w:spacing w:line="242" w:lineRule="auto"/>
              <w:ind w:right="101" w:firstLine="0"/>
              <w:rPr>
                <w:sz w:val="24"/>
              </w:rPr>
            </w:pPr>
            <w:r>
              <w:rPr>
                <w:b/>
                <w:sz w:val="24"/>
              </w:rPr>
              <w:t>Наблюдениезаразвитиемличности,егостановлением(отсроченныйрезультат).</w:t>
            </w:r>
            <w:r>
              <w:rPr>
                <w:sz w:val="24"/>
              </w:rPr>
              <w:t>Дляизучения уровня развития личностных результатов можно использовать следующие методики:</w:t>
            </w:r>
          </w:p>
          <w:p w:rsidR="00665FA4" w:rsidRDefault="00664DA1">
            <w:pPr>
              <w:pStyle w:val="TableParagraph"/>
              <w:numPr>
                <w:ilvl w:val="1"/>
                <w:numId w:val="149"/>
              </w:numPr>
              <w:tabs>
                <w:tab w:val="left" w:pos="829"/>
              </w:tabs>
              <w:spacing w:line="271" w:lineRule="exact"/>
              <w:rPr>
                <w:sz w:val="24"/>
              </w:rPr>
            </w:pPr>
            <w:r>
              <w:rPr>
                <w:sz w:val="24"/>
              </w:rPr>
              <w:t>Методика«Мишеньтворчества»(разработанаМ.А.АлександровойиЕ.Н.</w:t>
            </w:r>
            <w:r>
              <w:rPr>
                <w:spacing w:val="-2"/>
                <w:sz w:val="24"/>
              </w:rPr>
              <w:t>Степановым);</w:t>
            </w:r>
          </w:p>
          <w:p w:rsidR="00665FA4" w:rsidRDefault="00664DA1">
            <w:pPr>
              <w:pStyle w:val="TableParagraph"/>
              <w:numPr>
                <w:ilvl w:val="1"/>
                <w:numId w:val="149"/>
              </w:numPr>
              <w:tabs>
                <w:tab w:val="left" w:pos="829"/>
              </w:tabs>
              <w:spacing w:before="32"/>
              <w:rPr>
                <w:sz w:val="24"/>
              </w:rPr>
            </w:pPr>
            <w:r>
              <w:rPr>
                <w:sz w:val="24"/>
              </w:rPr>
              <w:t>Методика«Коммуникативнаякомпетентность»(модификациятестаЛ.</w:t>
            </w:r>
            <w:r>
              <w:rPr>
                <w:spacing w:val="-2"/>
                <w:sz w:val="24"/>
              </w:rPr>
              <w:t>Михельсона);</w:t>
            </w:r>
          </w:p>
          <w:p w:rsidR="00665FA4" w:rsidRDefault="00664DA1">
            <w:pPr>
              <w:pStyle w:val="TableParagraph"/>
              <w:numPr>
                <w:ilvl w:val="1"/>
                <w:numId w:val="149"/>
              </w:numPr>
              <w:tabs>
                <w:tab w:val="left" w:pos="829"/>
              </w:tabs>
              <w:spacing w:before="41"/>
              <w:rPr>
                <w:sz w:val="24"/>
              </w:rPr>
            </w:pPr>
            <w:r>
              <w:rPr>
                <w:sz w:val="24"/>
              </w:rPr>
              <w:t>Методикавыявлениякоммуникативныхсклонностейучащихся(составленаР.В.</w:t>
            </w:r>
            <w:r>
              <w:rPr>
                <w:spacing w:val="-2"/>
                <w:sz w:val="24"/>
              </w:rPr>
              <w:t>Овчаровой);</w:t>
            </w:r>
          </w:p>
          <w:p w:rsidR="00665FA4" w:rsidRDefault="00664DA1">
            <w:pPr>
              <w:pStyle w:val="TableParagraph"/>
              <w:numPr>
                <w:ilvl w:val="1"/>
                <w:numId w:val="149"/>
              </w:numPr>
              <w:tabs>
                <w:tab w:val="left" w:pos="829"/>
              </w:tabs>
              <w:spacing w:before="41"/>
              <w:rPr>
                <w:sz w:val="24"/>
              </w:rPr>
            </w:pPr>
            <w:r>
              <w:rPr>
                <w:sz w:val="24"/>
              </w:rPr>
              <w:t xml:space="preserve">Методикаопределенияобщественнойактивностиучащихся(составленаЕ.Н. </w:t>
            </w:r>
            <w:r>
              <w:rPr>
                <w:spacing w:val="-2"/>
                <w:sz w:val="24"/>
              </w:rPr>
              <w:t>Степановым);</w:t>
            </w:r>
          </w:p>
          <w:p w:rsidR="00665FA4" w:rsidRDefault="00664DA1">
            <w:pPr>
              <w:pStyle w:val="TableParagraph"/>
              <w:numPr>
                <w:ilvl w:val="1"/>
                <w:numId w:val="149"/>
              </w:numPr>
              <w:tabs>
                <w:tab w:val="left" w:pos="829"/>
              </w:tabs>
              <w:spacing w:before="41" w:line="276" w:lineRule="auto"/>
              <w:ind w:right="105"/>
              <w:jc w:val="both"/>
              <w:rPr>
                <w:sz w:val="24"/>
              </w:rPr>
            </w:pPr>
            <w:r>
              <w:rPr>
                <w:sz w:val="24"/>
              </w:rPr>
              <w:t xml:space="preserve">Методика «Самоанализ (анализ) личности» (подготовлена О.И. Мотковым, модифицирована Т.А. </w:t>
            </w:r>
            <w:r>
              <w:rPr>
                <w:spacing w:val="-2"/>
                <w:sz w:val="24"/>
              </w:rPr>
              <w:t>Мироновой);</w:t>
            </w:r>
          </w:p>
          <w:p w:rsidR="00665FA4" w:rsidRDefault="00664DA1">
            <w:pPr>
              <w:pStyle w:val="TableParagraph"/>
              <w:numPr>
                <w:ilvl w:val="1"/>
                <w:numId w:val="149"/>
              </w:numPr>
              <w:tabs>
                <w:tab w:val="left" w:pos="829"/>
              </w:tabs>
              <w:spacing w:line="276" w:lineRule="auto"/>
              <w:ind w:right="108"/>
              <w:jc w:val="both"/>
              <w:rPr>
                <w:sz w:val="24"/>
              </w:rPr>
            </w:pPr>
            <w:r>
              <w:rPr>
                <w:sz w:val="24"/>
              </w:rPr>
              <w:t xml:space="preserve">Методика «Гражданская принадлежность» (адаптация методики Дж. Винни, выполнено М.В. </w:t>
            </w:r>
            <w:r>
              <w:rPr>
                <w:spacing w:val="-2"/>
                <w:sz w:val="24"/>
              </w:rPr>
              <w:t>Шакуровой);</w:t>
            </w:r>
          </w:p>
          <w:p w:rsidR="00665FA4" w:rsidRDefault="00664DA1">
            <w:pPr>
              <w:pStyle w:val="TableParagraph"/>
              <w:numPr>
                <w:ilvl w:val="1"/>
                <w:numId w:val="149"/>
              </w:numPr>
              <w:tabs>
                <w:tab w:val="left" w:pos="829"/>
              </w:tabs>
              <w:spacing w:line="278" w:lineRule="auto"/>
              <w:ind w:right="88"/>
              <w:jc w:val="both"/>
              <w:rPr>
                <w:sz w:val="24"/>
              </w:rPr>
            </w:pPr>
            <w:r>
              <w:rPr>
                <w:sz w:val="24"/>
              </w:rPr>
              <w:t>Методика экспертнойоценки развития ценностных отношений умладших школьников(разработана С.В. Александровой, Н.А. Алексеевой, Е.И. Барановой, Н.Ю. Булыненковой, Л.В. Зинчук, Т.А. Клюкиной, В.Н. Михайловой, О.М. Никифоровой, Н.Н. Сидоровой, Е.Н. Степановым) и др.</w:t>
            </w:r>
            <w:r>
              <w:rPr>
                <w:sz w:val="24"/>
                <w:vertAlign w:val="superscript"/>
              </w:rPr>
              <w:t>81</w:t>
            </w:r>
          </w:p>
          <w:p w:rsidR="00665FA4" w:rsidRDefault="00664DA1">
            <w:pPr>
              <w:pStyle w:val="TableParagraph"/>
              <w:numPr>
                <w:ilvl w:val="0"/>
                <w:numId w:val="149"/>
              </w:numPr>
              <w:tabs>
                <w:tab w:val="left" w:pos="492"/>
              </w:tabs>
              <w:spacing w:before="195"/>
              <w:ind w:right="90" w:firstLine="0"/>
              <w:jc w:val="both"/>
              <w:rPr>
                <w:sz w:val="24"/>
              </w:rPr>
            </w:pPr>
            <w:r>
              <w:rPr>
                <w:b/>
                <w:sz w:val="24"/>
              </w:rPr>
              <w:t xml:space="preserve">Анализ воспитательного процесса осуществляется также через самоанализ организуемой воспитательной деятельности. </w:t>
            </w:r>
            <w:r>
              <w:rPr>
                <w:sz w:val="24"/>
              </w:rPr>
              <w:t>В качестве базового направления самоанализа воспитательной работы рассматривается состояние организуемой в школе совместной деятельности детей и взрослых по следующим показателям:</w:t>
            </w:r>
          </w:p>
          <w:p w:rsidR="00665FA4" w:rsidRDefault="00664DA1">
            <w:pPr>
              <w:pStyle w:val="TableParagraph"/>
              <w:numPr>
                <w:ilvl w:val="1"/>
                <w:numId w:val="149"/>
              </w:numPr>
              <w:tabs>
                <w:tab w:val="left" w:pos="829"/>
              </w:tabs>
              <w:spacing w:line="272" w:lineRule="exact"/>
              <w:rPr>
                <w:sz w:val="24"/>
              </w:rPr>
            </w:pPr>
            <w:r>
              <w:rPr>
                <w:sz w:val="24"/>
              </w:rPr>
              <w:t>качествопроводимыхобщешкольныхключевых</w:t>
            </w:r>
            <w:r>
              <w:rPr>
                <w:spacing w:val="-4"/>
                <w:sz w:val="24"/>
              </w:rPr>
              <w:t>дел;</w:t>
            </w:r>
          </w:p>
          <w:p w:rsidR="00665FA4" w:rsidRDefault="00664DA1">
            <w:pPr>
              <w:pStyle w:val="TableParagraph"/>
              <w:numPr>
                <w:ilvl w:val="1"/>
                <w:numId w:val="149"/>
              </w:numPr>
              <w:tabs>
                <w:tab w:val="left" w:pos="829"/>
              </w:tabs>
              <w:spacing w:before="46"/>
              <w:rPr>
                <w:sz w:val="24"/>
              </w:rPr>
            </w:pPr>
            <w:r>
              <w:rPr>
                <w:sz w:val="24"/>
              </w:rPr>
              <w:t>качествосовместнойдеятельностиклассныхруководителейиих</w:t>
            </w:r>
            <w:r>
              <w:rPr>
                <w:spacing w:val="-2"/>
                <w:sz w:val="24"/>
              </w:rPr>
              <w:t>классов;</w:t>
            </w:r>
          </w:p>
          <w:p w:rsidR="00665FA4" w:rsidRDefault="00664DA1">
            <w:pPr>
              <w:pStyle w:val="TableParagraph"/>
              <w:numPr>
                <w:ilvl w:val="1"/>
                <w:numId w:val="149"/>
              </w:numPr>
              <w:tabs>
                <w:tab w:val="left" w:pos="829"/>
              </w:tabs>
              <w:spacing w:before="41"/>
              <w:rPr>
                <w:sz w:val="24"/>
              </w:rPr>
            </w:pPr>
            <w:r>
              <w:rPr>
                <w:sz w:val="24"/>
              </w:rPr>
              <w:t>качествосуществующеговшколеученического</w:t>
            </w:r>
            <w:r>
              <w:rPr>
                <w:spacing w:val="-2"/>
                <w:sz w:val="24"/>
              </w:rPr>
              <w:t>самоуправления;</w:t>
            </w:r>
          </w:p>
          <w:p w:rsidR="00665FA4" w:rsidRDefault="00664DA1">
            <w:pPr>
              <w:pStyle w:val="TableParagraph"/>
              <w:numPr>
                <w:ilvl w:val="1"/>
                <w:numId w:val="149"/>
              </w:numPr>
              <w:tabs>
                <w:tab w:val="left" w:pos="829"/>
              </w:tabs>
              <w:spacing w:before="41"/>
              <w:rPr>
                <w:sz w:val="24"/>
              </w:rPr>
            </w:pPr>
            <w:r>
              <w:rPr>
                <w:sz w:val="24"/>
              </w:rPr>
              <w:t>динамикаличностногоразвитияшкольниковкаждого</w:t>
            </w:r>
            <w:r>
              <w:rPr>
                <w:spacing w:val="-2"/>
                <w:sz w:val="24"/>
              </w:rPr>
              <w:t xml:space="preserve"> класса.</w:t>
            </w:r>
          </w:p>
          <w:p w:rsidR="00665FA4" w:rsidRDefault="00664DA1">
            <w:pPr>
              <w:pStyle w:val="TableParagraph"/>
              <w:spacing w:before="234" w:line="274" w:lineRule="exact"/>
              <w:ind w:left="109"/>
              <w:rPr>
                <w:sz w:val="24"/>
              </w:rPr>
            </w:pPr>
            <w:r>
              <w:rPr>
                <w:sz w:val="24"/>
              </w:rPr>
              <w:t>Итогомсамоанализаорганизуемойвшколевоспитательнойработыявляетсяпереченьвыявленных проблем, над которыми предстоит работать педагогическому коллективу.</w:t>
            </w:r>
          </w:p>
        </w:tc>
      </w:tr>
      <w:tr w:rsidR="00665FA4">
        <w:trPr>
          <w:trHeight w:val="825"/>
        </w:trPr>
        <w:tc>
          <w:tcPr>
            <w:tcW w:w="864" w:type="dxa"/>
          </w:tcPr>
          <w:p w:rsidR="00665FA4" w:rsidRDefault="00664DA1">
            <w:pPr>
              <w:pStyle w:val="TableParagraph"/>
              <w:spacing w:line="268" w:lineRule="exact"/>
              <w:ind w:left="110"/>
              <w:rPr>
                <w:sz w:val="24"/>
              </w:rPr>
            </w:pPr>
            <w:r>
              <w:rPr>
                <w:spacing w:val="-2"/>
                <w:sz w:val="24"/>
              </w:rPr>
              <w:t>4.2.5.</w:t>
            </w:r>
          </w:p>
        </w:tc>
        <w:tc>
          <w:tcPr>
            <w:tcW w:w="2478" w:type="dxa"/>
          </w:tcPr>
          <w:p w:rsidR="00665FA4" w:rsidRDefault="00664DA1">
            <w:pPr>
              <w:pStyle w:val="TableParagraph"/>
              <w:tabs>
                <w:tab w:val="left" w:pos="1591"/>
                <w:tab w:val="left" w:pos="2235"/>
              </w:tabs>
              <w:spacing w:line="237" w:lineRule="auto"/>
              <w:ind w:left="110" w:right="92"/>
              <w:rPr>
                <w:b/>
                <w:sz w:val="24"/>
              </w:rPr>
            </w:pPr>
            <w:r>
              <w:rPr>
                <w:b/>
                <w:spacing w:val="-2"/>
                <w:sz w:val="24"/>
              </w:rPr>
              <w:t>Критерии</w:t>
            </w:r>
            <w:r>
              <w:rPr>
                <w:b/>
                <w:sz w:val="24"/>
              </w:rPr>
              <w:tab/>
            </w:r>
            <w:r>
              <w:rPr>
                <w:b/>
                <w:sz w:val="24"/>
              </w:rPr>
              <w:tab/>
            </w:r>
            <w:r>
              <w:rPr>
                <w:b/>
                <w:spacing w:val="-10"/>
                <w:sz w:val="24"/>
              </w:rPr>
              <w:t xml:space="preserve">и </w:t>
            </w:r>
            <w:r>
              <w:rPr>
                <w:b/>
                <w:spacing w:val="-2"/>
                <w:sz w:val="24"/>
              </w:rPr>
              <w:t>показатели</w:t>
            </w:r>
            <w:r>
              <w:rPr>
                <w:b/>
                <w:sz w:val="24"/>
              </w:rPr>
              <w:tab/>
            </w:r>
            <w:r>
              <w:rPr>
                <w:b/>
                <w:spacing w:val="-2"/>
                <w:sz w:val="24"/>
              </w:rPr>
              <w:t>оценки</w:t>
            </w:r>
          </w:p>
          <w:p w:rsidR="00665FA4" w:rsidRDefault="00664DA1">
            <w:pPr>
              <w:pStyle w:val="TableParagraph"/>
              <w:spacing w:before="2" w:line="257" w:lineRule="exact"/>
              <w:ind w:left="110"/>
              <w:rPr>
                <w:b/>
                <w:sz w:val="24"/>
              </w:rPr>
            </w:pPr>
            <w:r>
              <w:rPr>
                <w:b/>
                <w:spacing w:val="-2"/>
                <w:sz w:val="24"/>
              </w:rPr>
              <w:t>модуля</w:t>
            </w:r>
          </w:p>
        </w:tc>
        <w:tc>
          <w:tcPr>
            <w:tcW w:w="11341" w:type="dxa"/>
          </w:tcPr>
          <w:p w:rsidR="00665FA4" w:rsidRDefault="00664DA1">
            <w:pPr>
              <w:pStyle w:val="TableParagraph"/>
              <w:spacing w:line="237" w:lineRule="auto"/>
              <w:ind w:left="109"/>
              <w:rPr>
                <w:sz w:val="24"/>
              </w:rPr>
            </w:pPr>
            <w:r>
              <w:rPr>
                <w:sz w:val="24"/>
              </w:rPr>
              <w:t>Описываемая вэтом модуле сфера совместнойдеятельностидетейи взрослых можетбыть организована школойвсамыхразличныхформах:вформерегулярныхкружковыхзанятий,вформепроводимых</w:t>
            </w:r>
            <w:r>
              <w:rPr>
                <w:spacing w:val="-2"/>
                <w:sz w:val="24"/>
              </w:rPr>
              <w:t>время</w:t>
            </w:r>
          </w:p>
          <w:p w:rsidR="00665FA4" w:rsidRDefault="00664DA1">
            <w:pPr>
              <w:pStyle w:val="TableParagraph"/>
              <w:spacing w:line="261" w:lineRule="exact"/>
              <w:ind w:left="109"/>
              <w:rPr>
                <w:sz w:val="24"/>
              </w:rPr>
            </w:pPr>
            <w:r>
              <w:rPr>
                <w:sz w:val="24"/>
              </w:rPr>
              <w:t>отвремениэкскурсий,вформепоходоввыходногодня,многодневныхоздоровительных</w:t>
            </w:r>
            <w:r>
              <w:rPr>
                <w:spacing w:val="-2"/>
                <w:sz w:val="24"/>
              </w:rPr>
              <w:t>походов,</w:t>
            </w:r>
          </w:p>
        </w:tc>
      </w:tr>
    </w:tbl>
    <w:p w:rsidR="00665FA4" w:rsidRDefault="00C27720">
      <w:pPr>
        <w:pStyle w:val="a3"/>
        <w:spacing w:before="111"/>
        <w:rPr>
          <w:sz w:val="20"/>
        </w:rPr>
      </w:pPr>
      <w:r>
        <w:rPr>
          <w:noProof/>
          <w:sz w:val="20"/>
          <w:lang w:eastAsia="ru-RU"/>
        </w:rPr>
        <w:pict>
          <v:shape id="Graphic 84" o:spid="_x0000_s1067" style="position:absolute;margin-left:56.65pt;margin-top:18.25pt;width:144.05pt;height:.75pt;z-index:-2516423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" path="m1829054,l,,,9144r1829054,l1829054,xe" fillcolor="black" stroked="f">
            <v:path arrowok="t"/>
            <w10:wrap type="topAndBottom" anchorx="page"/>
          </v:shape>
        </w:pict>
      </w:r>
    </w:p>
    <w:p w:rsidR="00665FA4" w:rsidRDefault="00664DA1">
      <w:pPr>
        <w:spacing w:before="99"/>
        <w:ind w:left="425"/>
        <w:rPr>
          <w:sz w:val="18"/>
        </w:rPr>
      </w:pPr>
      <w:r>
        <w:rPr>
          <w:rFonts w:ascii="Calibri" w:hAnsi="Calibri"/>
          <w:position w:val="8"/>
          <w:sz w:val="14"/>
        </w:rPr>
        <w:t>81</w:t>
      </w:r>
      <w:r>
        <w:rPr>
          <w:sz w:val="18"/>
        </w:rPr>
        <w:t>МетодическиесоветыпоизучениюличностныхрезультатовучащихсявсоответствиистребованиямиФГОС. ПодредакциейЕ.Н.Степанова.Псков, 2014.63</w:t>
      </w:r>
      <w:r>
        <w:rPr>
          <w:spacing w:val="-5"/>
          <w:sz w:val="18"/>
        </w:rPr>
        <w:t>с.</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176"/>
        <w:gridCol w:w="6165"/>
      </w:tblGrid>
      <w:tr w:rsidR="00665FA4">
        <w:trPr>
          <w:trHeight w:val="551"/>
        </w:trPr>
        <w:tc>
          <w:tcPr>
            <w:tcW w:w="864" w:type="dxa"/>
            <w:vMerge w:val="restart"/>
          </w:tcPr>
          <w:p w:rsidR="00665FA4" w:rsidRDefault="00665FA4">
            <w:pPr>
              <w:pStyle w:val="TableParagraph"/>
              <w:ind w:left="0"/>
            </w:pPr>
          </w:p>
        </w:tc>
        <w:tc>
          <w:tcPr>
            <w:tcW w:w="2478" w:type="dxa"/>
            <w:vMerge w:val="restart"/>
          </w:tcPr>
          <w:p w:rsidR="00665FA4" w:rsidRDefault="00664DA1">
            <w:pPr>
              <w:pStyle w:val="TableParagraph"/>
              <w:spacing w:line="242" w:lineRule="auto"/>
              <w:ind w:left="110" w:right="148"/>
              <w:rPr>
                <w:b/>
                <w:sz w:val="24"/>
              </w:rPr>
            </w:pPr>
            <w:r>
              <w:rPr>
                <w:b/>
                <w:spacing w:val="-2"/>
                <w:sz w:val="24"/>
              </w:rPr>
              <w:t>«Внешкольные мероприятия»</w:t>
            </w:r>
          </w:p>
        </w:tc>
        <w:tc>
          <w:tcPr>
            <w:tcW w:w="11341" w:type="dxa"/>
            <w:gridSpan w:val="2"/>
          </w:tcPr>
          <w:p w:rsidR="00665FA4" w:rsidRDefault="00664DA1">
            <w:pPr>
              <w:pStyle w:val="TableParagraph"/>
              <w:spacing w:line="268" w:lineRule="exact"/>
              <w:ind w:left="109"/>
              <w:rPr>
                <w:sz w:val="24"/>
              </w:rPr>
            </w:pPr>
            <w:r>
              <w:rPr>
                <w:sz w:val="24"/>
              </w:rPr>
              <w:t>спортивныхкатегорийныхпоходов,краеведческих,экологических,фольклорныхэкспедиций,</w:t>
            </w:r>
            <w:r>
              <w:rPr>
                <w:spacing w:val="-2"/>
                <w:sz w:val="24"/>
              </w:rPr>
              <w:t>полевых</w:t>
            </w:r>
          </w:p>
          <w:p w:rsidR="00665FA4" w:rsidRDefault="00664DA1">
            <w:pPr>
              <w:pStyle w:val="TableParagraph"/>
              <w:spacing w:before="2" w:line="261" w:lineRule="exact"/>
              <w:ind w:left="109"/>
              <w:rPr>
                <w:sz w:val="24"/>
              </w:rPr>
            </w:pPr>
            <w:r>
              <w:rPr>
                <w:sz w:val="24"/>
              </w:rPr>
              <w:t xml:space="preserve">лагерей, турслетов,соревнованийи </w:t>
            </w:r>
            <w:r>
              <w:rPr>
                <w:spacing w:val="-2"/>
                <w:sz w:val="24"/>
              </w:rPr>
              <w:t>т.п.</w:t>
            </w:r>
            <w:r>
              <w:rPr>
                <w:spacing w:val="-2"/>
                <w:sz w:val="24"/>
                <w:vertAlign w:val="superscript"/>
              </w:rPr>
              <w:t>82</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before="2" w:line="257" w:lineRule="exact"/>
              <w:ind w:left="10" w:right="1"/>
              <w:jc w:val="center"/>
              <w:rPr>
                <w:b/>
                <w:sz w:val="24"/>
              </w:rPr>
            </w:pPr>
            <w:r>
              <w:rPr>
                <w:b/>
                <w:sz w:val="24"/>
              </w:rPr>
              <w:t>Методикиоценкирезультативностимодуля«Внешкольные</w:t>
            </w:r>
            <w:r>
              <w:rPr>
                <w:b/>
                <w:spacing w:val="-2"/>
                <w:sz w:val="24"/>
              </w:rPr>
              <w:t xml:space="preserve"> мероприятия»</w:t>
            </w:r>
          </w:p>
        </w:tc>
      </w:tr>
      <w:tr w:rsidR="00665FA4">
        <w:trPr>
          <w:trHeight w:val="27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176" w:type="dxa"/>
          </w:tcPr>
          <w:p w:rsidR="00665FA4" w:rsidRDefault="00664DA1">
            <w:pPr>
              <w:pStyle w:val="TableParagraph"/>
              <w:spacing w:line="258" w:lineRule="exact"/>
              <w:ind w:left="1146"/>
              <w:rPr>
                <w:b/>
                <w:sz w:val="24"/>
              </w:rPr>
            </w:pPr>
            <w:r>
              <w:rPr>
                <w:b/>
                <w:sz w:val="24"/>
              </w:rPr>
              <w:t>Названиеметодики,</w:t>
            </w:r>
            <w:r>
              <w:rPr>
                <w:b/>
                <w:spacing w:val="-2"/>
                <w:sz w:val="24"/>
              </w:rPr>
              <w:t>автор</w:t>
            </w:r>
          </w:p>
        </w:tc>
        <w:tc>
          <w:tcPr>
            <w:tcW w:w="6165" w:type="dxa"/>
          </w:tcPr>
          <w:p w:rsidR="00665FA4" w:rsidRDefault="00664DA1">
            <w:pPr>
              <w:pStyle w:val="TableParagraph"/>
              <w:spacing w:line="258" w:lineRule="exact"/>
              <w:ind w:left="4"/>
              <w:jc w:val="center"/>
              <w:rPr>
                <w:b/>
                <w:sz w:val="24"/>
              </w:rPr>
            </w:pPr>
            <w:r>
              <w:rPr>
                <w:b/>
                <w:sz w:val="24"/>
              </w:rPr>
              <w:t>Что</w:t>
            </w:r>
            <w:r>
              <w:rPr>
                <w:b/>
                <w:spacing w:val="-2"/>
                <w:sz w:val="24"/>
              </w:rPr>
              <w:t>изучает</w:t>
            </w:r>
          </w:p>
        </w:tc>
      </w:tr>
      <w:tr w:rsidR="00665FA4">
        <w:trPr>
          <w:trHeight w:val="305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176" w:type="dxa"/>
          </w:tcPr>
          <w:p w:rsidR="00665FA4" w:rsidRDefault="00664DA1">
            <w:pPr>
              <w:pStyle w:val="TableParagraph"/>
              <w:tabs>
                <w:tab w:val="left" w:pos="2404"/>
                <w:tab w:val="left" w:pos="4631"/>
              </w:tabs>
              <w:ind w:left="109" w:right="98"/>
              <w:jc w:val="both"/>
              <w:rPr>
                <w:sz w:val="24"/>
              </w:rPr>
            </w:pPr>
            <w:r>
              <w:rPr>
                <w:b/>
                <w:sz w:val="24"/>
              </w:rPr>
              <w:t xml:space="preserve">Методика экспертной оценки развития ценностных отношений у младших </w:t>
            </w:r>
            <w:r>
              <w:rPr>
                <w:b/>
                <w:spacing w:val="-2"/>
                <w:sz w:val="24"/>
              </w:rPr>
              <w:t>школьников</w:t>
            </w:r>
            <w:r>
              <w:rPr>
                <w:b/>
                <w:sz w:val="24"/>
              </w:rPr>
              <w:tab/>
            </w:r>
            <w:r>
              <w:rPr>
                <w:spacing w:val="-2"/>
                <w:sz w:val="24"/>
              </w:rPr>
              <w:t>(разработана</w:t>
            </w:r>
            <w:r>
              <w:rPr>
                <w:sz w:val="24"/>
              </w:rPr>
              <w:tab/>
            </w:r>
            <w:r>
              <w:rPr>
                <w:spacing w:val="-4"/>
                <w:sz w:val="24"/>
              </w:rPr>
              <w:t xml:space="preserve">С.В. </w:t>
            </w:r>
            <w:r>
              <w:rPr>
                <w:sz w:val="24"/>
              </w:rPr>
              <w:t>Александровой, Н.А. Алексе</w:t>
            </w:r>
            <w:r w:rsidR="00794959">
              <w:rPr>
                <w:sz w:val="24"/>
              </w:rPr>
              <w:t>евой, Е.И. Барановой, Н.Ю. Булы</w:t>
            </w:r>
            <w:r>
              <w:rPr>
                <w:sz w:val="24"/>
              </w:rPr>
              <w:t xml:space="preserve">ненковой, Л.В. Зинчук, Т.А. Клюкиной, В.Н. Михайловой, О.М. Никифоровой, Н.Н. Сидоровой, Е.Н. </w:t>
            </w:r>
            <w:r>
              <w:rPr>
                <w:spacing w:val="-2"/>
                <w:sz w:val="24"/>
              </w:rPr>
              <w:t>Степановым</w:t>
            </w:r>
          </w:p>
        </w:tc>
        <w:tc>
          <w:tcPr>
            <w:tcW w:w="6165" w:type="dxa"/>
          </w:tcPr>
          <w:p w:rsidR="00665FA4" w:rsidRDefault="00664DA1">
            <w:pPr>
              <w:pStyle w:val="TableParagraph"/>
              <w:numPr>
                <w:ilvl w:val="0"/>
                <w:numId w:val="150"/>
              </w:numPr>
              <w:tabs>
                <w:tab w:val="left" w:pos="824"/>
              </w:tabs>
              <w:spacing w:line="268" w:lineRule="exact"/>
              <w:rPr>
                <w:sz w:val="24"/>
              </w:rPr>
            </w:pPr>
            <w:r>
              <w:rPr>
                <w:sz w:val="24"/>
              </w:rPr>
              <w:t>отношениекпознавательной</w:t>
            </w:r>
            <w:r>
              <w:rPr>
                <w:spacing w:val="-2"/>
                <w:sz w:val="24"/>
              </w:rPr>
              <w:t>деятельности;</w:t>
            </w:r>
          </w:p>
          <w:p w:rsidR="00665FA4" w:rsidRDefault="00664DA1">
            <w:pPr>
              <w:pStyle w:val="TableParagraph"/>
              <w:numPr>
                <w:ilvl w:val="0"/>
                <w:numId w:val="150"/>
              </w:numPr>
              <w:tabs>
                <w:tab w:val="left" w:pos="824"/>
              </w:tabs>
              <w:spacing w:before="41" w:line="276" w:lineRule="auto"/>
              <w:ind w:right="97"/>
              <w:rPr>
                <w:sz w:val="24"/>
              </w:rPr>
            </w:pPr>
            <w:r>
              <w:rPr>
                <w:sz w:val="24"/>
              </w:rPr>
              <w:t>отношениекпреобразовательнойдеятельностии проявлению в ней творчества;</w:t>
            </w:r>
          </w:p>
          <w:p w:rsidR="00665FA4" w:rsidRDefault="00664DA1">
            <w:pPr>
              <w:pStyle w:val="TableParagraph"/>
              <w:numPr>
                <w:ilvl w:val="0"/>
                <w:numId w:val="150"/>
              </w:numPr>
              <w:tabs>
                <w:tab w:val="left" w:pos="824"/>
                <w:tab w:val="left" w:pos="2268"/>
                <w:tab w:val="left" w:pos="2700"/>
                <w:tab w:val="left" w:pos="4345"/>
                <w:tab w:val="left" w:pos="4791"/>
              </w:tabs>
              <w:spacing w:line="276" w:lineRule="auto"/>
              <w:ind w:right="95"/>
              <w:rPr>
                <w:sz w:val="24"/>
              </w:rPr>
            </w:pPr>
            <w:r>
              <w:rPr>
                <w:spacing w:val="-2"/>
                <w:sz w:val="24"/>
              </w:rPr>
              <w:t>отношение</w:t>
            </w:r>
            <w:r>
              <w:rPr>
                <w:sz w:val="24"/>
              </w:rPr>
              <w:tab/>
            </w:r>
            <w:r>
              <w:rPr>
                <w:spacing w:val="-10"/>
                <w:sz w:val="24"/>
              </w:rPr>
              <w:t>к</w:t>
            </w:r>
            <w:r>
              <w:rPr>
                <w:sz w:val="24"/>
              </w:rPr>
              <w:tab/>
            </w:r>
            <w:r>
              <w:rPr>
                <w:spacing w:val="-2"/>
                <w:sz w:val="24"/>
              </w:rPr>
              <w:t>социальному</w:t>
            </w:r>
            <w:r>
              <w:rPr>
                <w:sz w:val="24"/>
              </w:rPr>
              <w:tab/>
            </w:r>
            <w:r>
              <w:rPr>
                <w:spacing w:val="-10"/>
                <w:sz w:val="24"/>
              </w:rPr>
              <w:t>и</w:t>
            </w:r>
            <w:r>
              <w:rPr>
                <w:sz w:val="24"/>
              </w:rPr>
              <w:tab/>
            </w:r>
            <w:r>
              <w:rPr>
                <w:spacing w:val="-2"/>
                <w:sz w:val="24"/>
              </w:rPr>
              <w:t xml:space="preserve">природному </w:t>
            </w:r>
            <w:r>
              <w:rPr>
                <w:sz w:val="24"/>
              </w:rPr>
              <w:t>окружению (на основе норм права и морали);</w:t>
            </w:r>
          </w:p>
          <w:p w:rsidR="00665FA4" w:rsidRDefault="00664DA1">
            <w:pPr>
              <w:pStyle w:val="TableParagraph"/>
              <w:numPr>
                <w:ilvl w:val="0"/>
                <w:numId w:val="150"/>
              </w:numPr>
              <w:tabs>
                <w:tab w:val="left" w:pos="824"/>
              </w:tabs>
              <w:spacing w:line="275" w:lineRule="exact"/>
              <w:rPr>
                <w:sz w:val="24"/>
              </w:rPr>
            </w:pPr>
            <w:r>
              <w:rPr>
                <w:sz w:val="24"/>
              </w:rPr>
              <w:t>отношениек</w:t>
            </w:r>
            <w:r>
              <w:rPr>
                <w:spacing w:val="-2"/>
                <w:sz w:val="24"/>
              </w:rPr>
              <w:t>Отечеству;</w:t>
            </w:r>
          </w:p>
          <w:p w:rsidR="00665FA4" w:rsidRDefault="00664DA1">
            <w:pPr>
              <w:pStyle w:val="TableParagraph"/>
              <w:numPr>
                <w:ilvl w:val="0"/>
                <w:numId w:val="150"/>
              </w:numPr>
              <w:tabs>
                <w:tab w:val="left" w:pos="824"/>
              </w:tabs>
              <w:spacing w:before="40"/>
              <w:rPr>
                <w:sz w:val="24"/>
              </w:rPr>
            </w:pPr>
            <w:r>
              <w:rPr>
                <w:sz w:val="24"/>
              </w:rPr>
              <w:t>отношениек</w:t>
            </w:r>
            <w:r>
              <w:rPr>
                <w:spacing w:val="-2"/>
                <w:sz w:val="24"/>
              </w:rPr>
              <w:t>прекрасному;</w:t>
            </w:r>
          </w:p>
          <w:p w:rsidR="00665FA4" w:rsidRDefault="00664DA1">
            <w:pPr>
              <w:pStyle w:val="TableParagraph"/>
              <w:numPr>
                <w:ilvl w:val="0"/>
                <w:numId w:val="150"/>
              </w:numPr>
              <w:tabs>
                <w:tab w:val="left" w:pos="824"/>
                <w:tab w:val="left" w:pos="2258"/>
                <w:tab w:val="left" w:pos="2680"/>
                <w:tab w:val="left" w:pos="3482"/>
                <w:tab w:val="left" w:pos="4465"/>
                <w:tab w:val="left" w:pos="5347"/>
              </w:tabs>
              <w:spacing w:before="46" w:line="276" w:lineRule="auto"/>
              <w:ind w:right="102"/>
              <w:rPr>
                <w:sz w:val="24"/>
              </w:rPr>
            </w:pPr>
            <w:r>
              <w:rPr>
                <w:spacing w:val="-2"/>
                <w:sz w:val="24"/>
              </w:rPr>
              <w:t>отношение</w:t>
            </w:r>
            <w:r>
              <w:rPr>
                <w:sz w:val="24"/>
              </w:rPr>
              <w:tab/>
            </w:r>
            <w:r>
              <w:rPr>
                <w:spacing w:val="-10"/>
                <w:sz w:val="24"/>
              </w:rPr>
              <w:t>к</w:t>
            </w:r>
            <w:r>
              <w:rPr>
                <w:sz w:val="24"/>
              </w:rPr>
              <w:tab/>
            </w:r>
            <w:r>
              <w:rPr>
                <w:spacing w:val="-4"/>
                <w:sz w:val="24"/>
              </w:rPr>
              <w:t>себе,</w:t>
            </w:r>
            <w:r>
              <w:rPr>
                <w:sz w:val="24"/>
              </w:rPr>
              <w:tab/>
            </w:r>
            <w:r>
              <w:rPr>
                <w:spacing w:val="-2"/>
                <w:sz w:val="24"/>
              </w:rPr>
              <w:t>образу</w:t>
            </w:r>
            <w:r>
              <w:rPr>
                <w:sz w:val="24"/>
              </w:rPr>
              <w:tab/>
            </w:r>
            <w:r>
              <w:rPr>
                <w:spacing w:val="-4"/>
                <w:sz w:val="24"/>
              </w:rPr>
              <w:t>своей</w:t>
            </w:r>
            <w:r>
              <w:rPr>
                <w:sz w:val="24"/>
              </w:rPr>
              <w:tab/>
            </w:r>
            <w:r>
              <w:rPr>
                <w:spacing w:val="-2"/>
                <w:sz w:val="24"/>
              </w:rPr>
              <w:t xml:space="preserve">жизни, </w:t>
            </w:r>
            <w:r>
              <w:rPr>
                <w:sz w:val="24"/>
              </w:rPr>
              <w:t>собственному развитию.</w:t>
            </w:r>
          </w:p>
        </w:tc>
      </w:tr>
      <w:tr w:rsidR="00665FA4">
        <w:trPr>
          <w:trHeight w:val="305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176" w:type="dxa"/>
          </w:tcPr>
          <w:p w:rsidR="00665FA4" w:rsidRDefault="00664DA1">
            <w:pPr>
              <w:pStyle w:val="TableParagraph"/>
              <w:tabs>
                <w:tab w:val="left" w:pos="3824"/>
              </w:tabs>
              <w:spacing w:before="1" w:line="275" w:lineRule="exact"/>
              <w:ind w:left="109"/>
              <w:jc w:val="both"/>
              <w:rPr>
                <w:b/>
                <w:sz w:val="24"/>
              </w:rPr>
            </w:pPr>
            <w:r>
              <w:rPr>
                <w:b/>
                <w:spacing w:val="-2"/>
                <w:sz w:val="24"/>
              </w:rPr>
              <w:t>Методика</w:t>
            </w:r>
            <w:r>
              <w:rPr>
                <w:b/>
                <w:sz w:val="24"/>
              </w:rPr>
              <w:tab/>
            </w:r>
            <w:r>
              <w:rPr>
                <w:b/>
                <w:spacing w:val="-2"/>
                <w:sz w:val="24"/>
              </w:rPr>
              <w:t>экспертной</w:t>
            </w:r>
          </w:p>
          <w:p w:rsidR="00665FA4" w:rsidRDefault="00664DA1">
            <w:pPr>
              <w:pStyle w:val="TableParagraph"/>
              <w:tabs>
                <w:tab w:val="left" w:pos="3754"/>
              </w:tabs>
              <w:ind w:left="109" w:right="99"/>
              <w:jc w:val="both"/>
              <w:rPr>
                <w:sz w:val="24"/>
              </w:rPr>
            </w:pPr>
            <w:r>
              <w:rPr>
                <w:b/>
                <w:spacing w:val="-2"/>
                <w:sz w:val="24"/>
              </w:rPr>
              <w:t>оценкисформированности</w:t>
            </w:r>
            <w:r>
              <w:rPr>
                <w:b/>
                <w:sz w:val="24"/>
              </w:rPr>
              <w:tab/>
            </w:r>
            <w:r>
              <w:rPr>
                <w:b/>
                <w:spacing w:val="-2"/>
                <w:sz w:val="24"/>
              </w:rPr>
              <w:t xml:space="preserve">ценностных </w:t>
            </w:r>
            <w:r>
              <w:rPr>
                <w:b/>
                <w:sz w:val="24"/>
              </w:rPr>
              <w:t xml:space="preserve">отношений у школьников 5-9-х классов </w:t>
            </w:r>
            <w:r>
              <w:rPr>
                <w:sz w:val="24"/>
              </w:rPr>
              <w:t>(разработана Н.А. Алексеевой, Е.И. Барановой, Е.Н. Степановым)</w:t>
            </w:r>
          </w:p>
        </w:tc>
        <w:tc>
          <w:tcPr>
            <w:tcW w:w="6165" w:type="dxa"/>
          </w:tcPr>
          <w:p w:rsidR="00665FA4" w:rsidRDefault="00664DA1">
            <w:pPr>
              <w:pStyle w:val="TableParagraph"/>
              <w:numPr>
                <w:ilvl w:val="0"/>
                <w:numId w:val="151"/>
              </w:numPr>
              <w:tabs>
                <w:tab w:val="left" w:pos="824"/>
              </w:tabs>
              <w:spacing w:line="273" w:lineRule="exact"/>
              <w:rPr>
                <w:sz w:val="24"/>
              </w:rPr>
            </w:pPr>
            <w:r>
              <w:rPr>
                <w:sz w:val="24"/>
              </w:rPr>
              <w:t>отношениекпознавательной</w:t>
            </w:r>
            <w:r>
              <w:rPr>
                <w:spacing w:val="-2"/>
                <w:sz w:val="24"/>
              </w:rPr>
              <w:t>деятельности;</w:t>
            </w:r>
          </w:p>
          <w:p w:rsidR="00665FA4" w:rsidRDefault="00664DA1">
            <w:pPr>
              <w:pStyle w:val="TableParagraph"/>
              <w:numPr>
                <w:ilvl w:val="0"/>
                <w:numId w:val="151"/>
              </w:numPr>
              <w:tabs>
                <w:tab w:val="left" w:pos="824"/>
              </w:tabs>
              <w:spacing w:before="41" w:line="276" w:lineRule="auto"/>
              <w:ind w:right="101"/>
              <w:rPr>
                <w:sz w:val="24"/>
              </w:rPr>
            </w:pPr>
            <w:r>
              <w:rPr>
                <w:sz w:val="24"/>
              </w:rPr>
              <w:t>отношениекпреобразовательнойдеятельностии проявлению в ней творчества;</w:t>
            </w:r>
          </w:p>
          <w:p w:rsidR="00665FA4" w:rsidRDefault="00664DA1">
            <w:pPr>
              <w:pStyle w:val="TableParagraph"/>
              <w:numPr>
                <w:ilvl w:val="0"/>
                <w:numId w:val="151"/>
              </w:numPr>
              <w:tabs>
                <w:tab w:val="left" w:pos="824"/>
                <w:tab w:val="left" w:pos="2268"/>
                <w:tab w:val="left" w:pos="2700"/>
                <w:tab w:val="left" w:pos="4345"/>
                <w:tab w:val="left" w:pos="4791"/>
              </w:tabs>
              <w:spacing w:line="276" w:lineRule="auto"/>
              <w:ind w:right="95"/>
              <w:rPr>
                <w:sz w:val="24"/>
              </w:rPr>
            </w:pPr>
            <w:r>
              <w:rPr>
                <w:spacing w:val="-2"/>
                <w:sz w:val="24"/>
              </w:rPr>
              <w:t>отношение</w:t>
            </w:r>
            <w:r>
              <w:rPr>
                <w:sz w:val="24"/>
              </w:rPr>
              <w:tab/>
            </w:r>
            <w:r>
              <w:rPr>
                <w:spacing w:val="-10"/>
                <w:sz w:val="24"/>
              </w:rPr>
              <w:t>к</w:t>
            </w:r>
            <w:r>
              <w:rPr>
                <w:sz w:val="24"/>
              </w:rPr>
              <w:tab/>
            </w:r>
            <w:r>
              <w:rPr>
                <w:spacing w:val="-2"/>
                <w:sz w:val="24"/>
              </w:rPr>
              <w:t>социальному</w:t>
            </w:r>
            <w:r>
              <w:rPr>
                <w:sz w:val="24"/>
              </w:rPr>
              <w:tab/>
            </w:r>
            <w:r>
              <w:rPr>
                <w:spacing w:val="-10"/>
                <w:sz w:val="24"/>
              </w:rPr>
              <w:t>и</w:t>
            </w:r>
            <w:r>
              <w:rPr>
                <w:sz w:val="24"/>
              </w:rPr>
              <w:tab/>
            </w:r>
            <w:r>
              <w:rPr>
                <w:spacing w:val="-2"/>
                <w:sz w:val="24"/>
              </w:rPr>
              <w:t xml:space="preserve">природному </w:t>
            </w:r>
            <w:r>
              <w:rPr>
                <w:sz w:val="24"/>
              </w:rPr>
              <w:t>окружению (на основе норм права и морали);</w:t>
            </w:r>
          </w:p>
          <w:p w:rsidR="00665FA4" w:rsidRDefault="00664DA1">
            <w:pPr>
              <w:pStyle w:val="TableParagraph"/>
              <w:numPr>
                <w:ilvl w:val="0"/>
                <w:numId w:val="151"/>
              </w:numPr>
              <w:tabs>
                <w:tab w:val="left" w:pos="824"/>
              </w:tabs>
              <w:spacing w:line="275" w:lineRule="exact"/>
              <w:rPr>
                <w:sz w:val="24"/>
              </w:rPr>
            </w:pPr>
            <w:r>
              <w:rPr>
                <w:sz w:val="24"/>
              </w:rPr>
              <w:t>отношениек</w:t>
            </w:r>
            <w:r>
              <w:rPr>
                <w:spacing w:val="-2"/>
                <w:sz w:val="24"/>
              </w:rPr>
              <w:t>Отечеству;</w:t>
            </w:r>
          </w:p>
          <w:p w:rsidR="00665FA4" w:rsidRDefault="00664DA1">
            <w:pPr>
              <w:pStyle w:val="TableParagraph"/>
              <w:numPr>
                <w:ilvl w:val="0"/>
                <w:numId w:val="151"/>
              </w:numPr>
              <w:tabs>
                <w:tab w:val="left" w:pos="824"/>
              </w:tabs>
              <w:spacing w:before="39"/>
              <w:rPr>
                <w:sz w:val="24"/>
              </w:rPr>
            </w:pPr>
            <w:r>
              <w:rPr>
                <w:sz w:val="24"/>
              </w:rPr>
              <w:t>отношениек</w:t>
            </w:r>
            <w:r>
              <w:rPr>
                <w:spacing w:val="-2"/>
                <w:sz w:val="24"/>
              </w:rPr>
              <w:t>прекрасному;</w:t>
            </w:r>
          </w:p>
          <w:p w:rsidR="00665FA4" w:rsidRDefault="00664DA1">
            <w:pPr>
              <w:pStyle w:val="TableParagraph"/>
              <w:numPr>
                <w:ilvl w:val="0"/>
                <w:numId w:val="151"/>
              </w:numPr>
              <w:tabs>
                <w:tab w:val="left" w:pos="824"/>
                <w:tab w:val="left" w:pos="2258"/>
                <w:tab w:val="left" w:pos="2680"/>
                <w:tab w:val="left" w:pos="3482"/>
                <w:tab w:val="left" w:pos="4465"/>
                <w:tab w:val="left" w:pos="5347"/>
              </w:tabs>
              <w:spacing w:before="41" w:line="276" w:lineRule="auto"/>
              <w:ind w:right="102"/>
              <w:rPr>
                <w:sz w:val="24"/>
              </w:rPr>
            </w:pPr>
            <w:r>
              <w:rPr>
                <w:spacing w:val="-2"/>
                <w:sz w:val="24"/>
              </w:rPr>
              <w:t>отношение</w:t>
            </w:r>
            <w:r>
              <w:rPr>
                <w:sz w:val="24"/>
              </w:rPr>
              <w:tab/>
            </w:r>
            <w:r>
              <w:rPr>
                <w:spacing w:val="-10"/>
                <w:sz w:val="24"/>
              </w:rPr>
              <w:t>к</w:t>
            </w:r>
            <w:r>
              <w:rPr>
                <w:sz w:val="24"/>
              </w:rPr>
              <w:tab/>
            </w:r>
            <w:r>
              <w:rPr>
                <w:spacing w:val="-4"/>
                <w:sz w:val="24"/>
              </w:rPr>
              <w:t>себе,</w:t>
            </w:r>
            <w:r>
              <w:rPr>
                <w:sz w:val="24"/>
              </w:rPr>
              <w:tab/>
            </w:r>
            <w:r>
              <w:rPr>
                <w:spacing w:val="-2"/>
                <w:sz w:val="24"/>
              </w:rPr>
              <w:t>образу</w:t>
            </w:r>
            <w:r>
              <w:rPr>
                <w:sz w:val="24"/>
              </w:rPr>
              <w:tab/>
            </w:r>
            <w:r>
              <w:rPr>
                <w:spacing w:val="-4"/>
                <w:sz w:val="24"/>
              </w:rPr>
              <w:t>своей</w:t>
            </w:r>
            <w:r>
              <w:rPr>
                <w:sz w:val="24"/>
              </w:rPr>
              <w:tab/>
            </w:r>
            <w:r>
              <w:rPr>
                <w:spacing w:val="-2"/>
                <w:sz w:val="24"/>
              </w:rPr>
              <w:t xml:space="preserve">жизни, </w:t>
            </w:r>
            <w:r>
              <w:rPr>
                <w:sz w:val="24"/>
              </w:rPr>
              <w:t>собственному развитию.</w:t>
            </w:r>
          </w:p>
        </w:tc>
      </w:tr>
      <w:tr w:rsidR="00665FA4">
        <w:trPr>
          <w:trHeight w:val="127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176" w:type="dxa"/>
          </w:tcPr>
          <w:p w:rsidR="00665FA4" w:rsidRDefault="00664DA1">
            <w:pPr>
              <w:pStyle w:val="TableParagraph"/>
              <w:ind w:left="109" w:right="99"/>
              <w:jc w:val="both"/>
              <w:rPr>
                <w:sz w:val="24"/>
              </w:rPr>
            </w:pPr>
            <w:r>
              <w:rPr>
                <w:b/>
                <w:sz w:val="24"/>
              </w:rPr>
              <w:t xml:space="preserve">Методика изучения развития ценностных отношений школьников 5-9-х </w:t>
            </w:r>
            <w:r>
              <w:rPr>
                <w:sz w:val="24"/>
              </w:rPr>
              <w:t xml:space="preserve">(разработана Н.А. Алексеевой, Е.И. Барановой, Е.Н. </w:t>
            </w:r>
            <w:r>
              <w:rPr>
                <w:spacing w:val="-2"/>
                <w:sz w:val="24"/>
              </w:rPr>
              <w:t>Степановым)</w:t>
            </w:r>
          </w:p>
        </w:tc>
        <w:tc>
          <w:tcPr>
            <w:tcW w:w="6165" w:type="dxa"/>
          </w:tcPr>
          <w:p w:rsidR="00665FA4" w:rsidRDefault="00664DA1">
            <w:pPr>
              <w:pStyle w:val="TableParagraph"/>
              <w:numPr>
                <w:ilvl w:val="0"/>
                <w:numId w:val="152"/>
              </w:numPr>
              <w:tabs>
                <w:tab w:val="left" w:pos="824"/>
              </w:tabs>
              <w:spacing w:line="268" w:lineRule="exact"/>
              <w:rPr>
                <w:sz w:val="24"/>
              </w:rPr>
            </w:pPr>
            <w:r>
              <w:rPr>
                <w:sz w:val="24"/>
              </w:rPr>
              <w:t>отношениекпознавательной</w:t>
            </w:r>
            <w:r>
              <w:rPr>
                <w:spacing w:val="-2"/>
                <w:sz w:val="24"/>
              </w:rPr>
              <w:t>деятельности;</w:t>
            </w:r>
          </w:p>
          <w:p w:rsidR="00665FA4" w:rsidRDefault="00664DA1">
            <w:pPr>
              <w:pStyle w:val="TableParagraph"/>
              <w:numPr>
                <w:ilvl w:val="0"/>
                <w:numId w:val="152"/>
              </w:numPr>
              <w:tabs>
                <w:tab w:val="left" w:pos="824"/>
              </w:tabs>
              <w:spacing w:before="41" w:line="280" w:lineRule="auto"/>
              <w:ind w:right="101"/>
              <w:rPr>
                <w:sz w:val="24"/>
              </w:rPr>
            </w:pPr>
            <w:r>
              <w:rPr>
                <w:sz w:val="24"/>
              </w:rPr>
              <w:t>отношениекпреобразовательнойдеятельностии проявлению в ней творчества;</w:t>
            </w:r>
          </w:p>
          <w:p w:rsidR="00665FA4" w:rsidRDefault="00664DA1">
            <w:pPr>
              <w:pStyle w:val="TableParagraph"/>
              <w:numPr>
                <w:ilvl w:val="0"/>
                <w:numId w:val="152"/>
              </w:numPr>
              <w:tabs>
                <w:tab w:val="left" w:pos="824"/>
                <w:tab w:val="left" w:pos="2268"/>
                <w:tab w:val="left" w:pos="2700"/>
                <w:tab w:val="left" w:pos="4345"/>
                <w:tab w:val="left" w:pos="4791"/>
              </w:tabs>
              <w:spacing w:line="269" w:lineRule="exact"/>
              <w:rPr>
                <w:sz w:val="24"/>
              </w:rPr>
            </w:pPr>
            <w:r>
              <w:rPr>
                <w:spacing w:val="-2"/>
                <w:sz w:val="24"/>
              </w:rPr>
              <w:t>отношение</w:t>
            </w:r>
            <w:r>
              <w:rPr>
                <w:sz w:val="24"/>
              </w:rPr>
              <w:tab/>
            </w:r>
            <w:r>
              <w:rPr>
                <w:spacing w:val="-10"/>
                <w:sz w:val="24"/>
              </w:rPr>
              <w:t>к</w:t>
            </w:r>
            <w:r>
              <w:rPr>
                <w:sz w:val="24"/>
              </w:rPr>
              <w:tab/>
            </w:r>
            <w:r>
              <w:rPr>
                <w:spacing w:val="-2"/>
                <w:sz w:val="24"/>
              </w:rPr>
              <w:t>социальному</w:t>
            </w:r>
            <w:r>
              <w:rPr>
                <w:sz w:val="24"/>
              </w:rPr>
              <w:tab/>
            </w:r>
            <w:r>
              <w:rPr>
                <w:spacing w:val="-10"/>
                <w:sz w:val="24"/>
              </w:rPr>
              <w:t>и</w:t>
            </w:r>
            <w:r>
              <w:rPr>
                <w:sz w:val="24"/>
              </w:rPr>
              <w:tab/>
            </w:r>
            <w:r>
              <w:rPr>
                <w:spacing w:val="-2"/>
                <w:sz w:val="24"/>
              </w:rPr>
              <w:t>природному</w:t>
            </w:r>
          </w:p>
        </w:tc>
      </w:tr>
    </w:tbl>
    <w:p w:rsidR="00665FA4" w:rsidRDefault="00C27720">
      <w:pPr>
        <w:pStyle w:val="a3"/>
        <w:spacing w:before="3"/>
        <w:rPr>
          <w:sz w:val="13"/>
        </w:rPr>
      </w:pPr>
      <w:r>
        <w:rPr>
          <w:noProof/>
          <w:sz w:val="13"/>
          <w:lang w:eastAsia="ru-RU"/>
        </w:rPr>
        <w:pict>
          <v:shape id="Graphic 85" o:spid="_x0000_s1066" style="position:absolute;margin-left:56.65pt;margin-top:8.8pt;width:144.05pt;height:.75pt;z-index:-2516413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" path="m1829054,l,,,9144r1829054,l1829054,xe" fillcolor="black" stroked="f">
            <v:path arrowok="t"/>
            <w10:wrap type="topAndBottom" anchorx="page"/>
          </v:shape>
        </w:pict>
      </w:r>
    </w:p>
    <w:p w:rsidR="00665FA4" w:rsidRDefault="00664DA1">
      <w:pPr>
        <w:spacing w:before="98" w:line="247" w:lineRule="auto"/>
        <w:ind w:left="425" w:right="139"/>
        <w:jc w:val="both"/>
        <w:rPr>
          <w:sz w:val="18"/>
        </w:rPr>
      </w:pPr>
      <w:r>
        <w:rPr>
          <w:rFonts w:ascii="Calibri" w:hAnsi="Calibri"/>
          <w:position w:val="8"/>
          <w:sz w:val="14"/>
        </w:rPr>
        <w:t>82</w:t>
      </w:r>
      <w:r>
        <w:rPr>
          <w:sz w:val="18"/>
        </w:rPr>
        <w:t>Воспитание в современной школе: от программы к действиям. Методическое пособие / П. В. Степанов, Н. Л. Селиванова, В. В. Круглов, И. В. Степанова, И. С. Парфенова, И. Ю. Шустова, Е. О. Черкашин, М. Р. Мирошкина, Т. Н. Тихонова, Е. Ф. Добровольская, И. Н. Попова; под ред. П. В. Степанова. М. : ФГБНУ «ИСРО РАО», 2020. 119 с. (Серия: Примерная программа воспитания). С. 92.</w:t>
      </w:r>
    </w:p>
    <w:p w:rsidR="00665FA4" w:rsidRDefault="00665FA4">
      <w:pPr>
        <w:spacing w:line="247" w:lineRule="auto"/>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176"/>
        <w:gridCol w:w="495"/>
        <w:gridCol w:w="5671"/>
      </w:tblGrid>
      <w:tr w:rsidR="00665FA4">
        <w:trPr>
          <w:trHeight w:val="1790"/>
        </w:trPr>
        <w:tc>
          <w:tcPr>
            <w:tcW w:w="864" w:type="dxa"/>
            <w:vMerge w:val="restart"/>
          </w:tcPr>
          <w:p w:rsidR="00665FA4" w:rsidRDefault="00665FA4">
            <w:pPr>
              <w:pStyle w:val="TableParagraph"/>
              <w:ind w:left="0"/>
            </w:pPr>
          </w:p>
        </w:tc>
        <w:tc>
          <w:tcPr>
            <w:tcW w:w="2478" w:type="dxa"/>
            <w:vMerge w:val="restart"/>
          </w:tcPr>
          <w:p w:rsidR="00665FA4" w:rsidRDefault="00665FA4">
            <w:pPr>
              <w:pStyle w:val="TableParagraph"/>
              <w:ind w:left="0"/>
            </w:pPr>
          </w:p>
        </w:tc>
        <w:tc>
          <w:tcPr>
            <w:tcW w:w="5176" w:type="dxa"/>
          </w:tcPr>
          <w:p w:rsidR="00665FA4" w:rsidRDefault="00665FA4">
            <w:pPr>
              <w:pStyle w:val="TableParagraph"/>
              <w:ind w:left="0"/>
            </w:pPr>
          </w:p>
        </w:tc>
        <w:tc>
          <w:tcPr>
            <w:tcW w:w="6166" w:type="dxa"/>
            <w:gridSpan w:val="2"/>
          </w:tcPr>
          <w:p w:rsidR="00665FA4" w:rsidRDefault="00664DA1">
            <w:pPr>
              <w:pStyle w:val="TableParagraph"/>
              <w:spacing w:line="268" w:lineRule="exact"/>
              <w:ind w:left="824"/>
              <w:rPr>
                <w:sz w:val="24"/>
              </w:rPr>
            </w:pPr>
            <w:r>
              <w:rPr>
                <w:sz w:val="24"/>
              </w:rPr>
              <w:t>окружению(наосновенормправа и</w:t>
            </w:r>
            <w:r>
              <w:rPr>
                <w:spacing w:val="-2"/>
                <w:sz w:val="24"/>
              </w:rPr>
              <w:t xml:space="preserve"> морали);</w:t>
            </w:r>
          </w:p>
          <w:p w:rsidR="00665FA4" w:rsidRDefault="00664DA1">
            <w:pPr>
              <w:pStyle w:val="TableParagraph"/>
              <w:numPr>
                <w:ilvl w:val="0"/>
                <w:numId w:val="153"/>
              </w:numPr>
              <w:tabs>
                <w:tab w:val="left" w:pos="824"/>
              </w:tabs>
              <w:spacing w:before="45"/>
              <w:rPr>
                <w:sz w:val="24"/>
              </w:rPr>
            </w:pPr>
            <w:r>
              <w:rPr>
                <w:sz w:val="24"/>
              </w:rPr>
              <w:t>отношениек</w:t>
            </w:r>
            <w:r>
              <w:rPr>
                <w:spacing w:val="-2"/>
                <w:sz w:val="24"/>
              </w:rPr>
              <w:t>Отечеству;</w:t>
            </w:r>
          </w:p>
          <w:p w:rsidR="00665FA4" w:rsidRDefault="00664DA1">
            <w:pPr>
              <w:pStyle w:val="TableParagraph"/>
              <w:numPr>
                <w:ilvl w:val="0"/>
                <w:numId w:val="153"/>
              </w:numPr>
              <w:tabs>
                <w:tab w:val="left" w:pos="824"/>
              </w:tabs>
              <w:spacing w:before="42"/>
              <w:rPr>
                <w:sz w:val="24"/>
              </w:rPr>
            </w:pPr>
            <w:r>
              <w:rPr>
                <w:sz w:val="24"/>
              </w:rPr>
              <w:t>отношениек</w:t>
            </w:r>
            <w:r>
              <w:rPr>
                <w:spacing w:val="-2"/>
                <w:sz w:val="24"/>
              </w:rPr>
              <w:t>прекрасному;</w:t>
            </w:r>
          </w:p>
          <w:p w:rsidR="00665FA4" w:rsidRDefault="00664DA1">
            <w:pPr>
              <w:pStyle w:val="TableParagraph"/>
              <w:numPr>
                <w:ilvl w:val="0"/>
                <w:numId w:val="153"/>
              </w:numPr>
              <w:tabs>
                <w:tab w:val="left" w:pos="824"/>
                <w:tab w:val="left" w:pos="2258"/>
                <w:tab w:val="left" w:pos="2680"/>
                <w:tab w:val="left" w:pos="3482"/>
                <w:tab w:val="left" w:pos="4465"/>
                <w:tab w:val="left" w:pos="5347"/>
              </w:tabs>
              <w:spacing w:before="41" w:line="276" w:lineRule="auto"/>
              <w:ind w:right="103"/>
              <w:rPr>
                <w:sz w:val="24"/>
              </w:rPr>
            </w:pPr>
            <w:r>
              <w:rPr>
                <w:spacing w:val="-2"/>
                <w:sz w:val="24"/>
              </w:rPr>
              <w:t>отношение</w:t>
            </w:r>
            <w:r>
              <w:rPr>
                <w:sz w:val="24"/>
              </w:rPr>
              <w:tab/>
            </w:r>
            <w:r>
              <w:rPr>
                <w:spacing w:val="-10"/>
                <w:sz w:val="24"/>
              </w:rPr>
              <w:t>к</w:t>
            </w:r>
            <w:r>
              <w:rPr>
                <w:sz w:val="24"/>
              </w:rPr>
              <w:tab/>
            </w:r>
            <w:r>
              <w:rPr>
                <w:spacing w:val="-4"/>
                <w:sz w:val="24"/>
              </w:rPr>
              <w:t>себе,</w:t>
            </w:r>
            <w:r>
              <w:rPr>
                <w:sz w:val="24"/>
              </w:rPr>
              <w:tab/>
            </w:r>
            <w:r>
              <w:rPr>
                <w:spacing w:val="-2"/>
                <w:sz w:val="24"/>
              </w:rPr>
              <w:t>образу</w:t>
            </w:r>
            <w:r>
              <w:rPr>
                <w:sz w:val="24"/>
              </w:rPr>
              <w:tab/>
            </w:r>
            <w:r>
              <w:rPr>
                <w:spacing w:val="-4"/>
                <w:sz w:val="24"/>
              </w:rPr>
              <w:t>своей</w:t>
            </w:r>
            <w:r>
              <w:rPr>
                <w:sz w:val="24"/>
              </w:rPr>
              <w:tab/>
            </w:r>
            <w:r>
              <w:rPr>
                <w:spacing w:val="-2"/>
                <w:sz w:val="24"/>
              </w:rPr>
              <w:t xml:space="preserve">жизни, </w:t>
            </w:r>
            <w:r>
              <w:rPr>
                <w:sz w:val="24"/>
              </w:rPr>
              <w:t>собственному развитию.</w:t>
            </w:r>
          </w:p>
        </w:tc>
      </w:tr>
      <w:tr w:rsidR="00665FA4">
        <w:trPr>
          <w:trHeight w:val="280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176" w:type="dxa"/>
          </w:tcPr>
          <w:p w:rsidR="00665FA4" w:rsidRDefault="00664DA1">
            <w:pPr>
              <w:pStyle w:val="TableParagraph"/>
              <w:ind w:left="109" w:right="100"/>
              <w:jc w:val="both"/>
              <w:rPr>
                <w:b/>
                <w:sz w:val="24"/>
              </w:rPr>
            </w:pPr>
            <w:r>
              <w:rPr>
                <w:b/>
                <w:sz w:val="24"/>
              </w:rPr>
              <w:t>Методики диагностики результатовпроцесса формирования гражданской идентичности школьников:</w:t>
            </w:r>
          </w:p>
          <w:p w:rsidR="00665FA4" w:rsidRDefault="00664DA1">
            <w:pPr>
              <w:pStyle w:val="TableParagraph"/>
              <w:tabs>
                <w:tab w:val="left" w:pos="3367"/>
              </w:tabs>
              <w:ind w:left="109" w:right="96"/>
              <w:jc w:val="both"/>
              <w:rPr>
                <w:sz w:val="24"/>
              </w:rPr>
            </w:pPr>
            <w:r>
              <w:rPr>
                <w:sz w:val="24"/>
              </w:rPr>
              <w:t xml:space="preserve">Анкета (разработка кафедры общей и социальной педагогики Воронежского </w:t>
            </w:r>
            <w:r>
              <w:rPr>
                <w:spacing w:val="-2"/>
                <w:sz w:val="24"/>
              </w:rPr>
              <w:t>государственного</w:t>
            </w:r>
            <w:r>
              <w:rPr>
                <w:sz w:val="24"/>
              </w:rPr>
              <w:tab/>
            </w:r>
            <w:r>
              <w:rPr>
                <w:spacing w:val="-2"/>
                <w:sz w:val="24"/>
              </w:rPr>
              <w:t xml:space="preserve">педагогического </w:t>
            </w:r>
            <w:r>
              <w:rPr>
                <w:sz w:val="24"/>
              </w:rPr>
              <w:t>университета, рук. М.В. Шакурова)</w:t>
            </w:r>
          </w:p>
          <w:p w:rsidR="00665FA4" w:rsidRDefault="00664DA1">
            <w:pPr>
              <w:pStyle w:val="TableParagraph"/>
              <w:ind w:left="109" w:right="98"/>
              <w:jc w:val="both"/>
              <w:rPr>
                <w:sz w:val="24"/>
              </w:rPr>
            </w:pPr>
            <w:r>
              <w:rPr>
                <w:sz w:val="24"/>
              </w:rPr>
              <w:t>Методика «Гражданская принадлежность» (адаптация методики Дж. Винни, выполнено М.В. Шакуровой)</w:t>
            </w:r>
          </w:p>
        </w:tc>
        <w:tc>
          <w:tcPr>
            <w:tcW w:w="6166" w:type="dxa"/>
            <w:gridSpan w:val="2"/>
          </w:tcPr>
          <w:p w:rsidR="00665FA4" w:rsidRDefault="00664DA1">
            <w:pPr>
              <w:pStyle w:val="TableParagraph"/>
              <w:spacing w:line="269" w:lineRule="exact"/>
              <w:ind w:left="104"/>
              <w:rPr>
                <w:b/>
                <w:sz w:val="24"/>
              </w:rPr>
            </w:pPr>
            <w:r>
              <w:rPr>
                <w:b/>
                <w:sz w:val="24"/>
              </w:rPr>
              <w:t>Составляющиегражданской</w:t>
            </w:r>
            <w:r>
              <w:rPr>
                <w:b/>
                <w:spacing w:val="-2"/>
                <w:sz w:val="24"/>
              </w:rPr>
              <w:t>идентичности:</w:t>
            </w:r>
          </w:p>
          <w:p w:rsidR="00665FA4" w:rsidRDefault="00664DA1">
            <w:pPr>
              <w:pStyle w:val="TableParagraph"/>
              <w:numPr>
                <w:ilvl w:val="0"/>
                <w:numId w:val="154"/>
              </w:numPr>
              <w:tabs>
                <w:tab w:val="left" w:pos="824"/>
              </w:tabs>
              <w:spacing w:line="272" w:lineRule="exact"/>
              <w:rPr>
                <w:sz w:val="24"/>
              </w:rPr>
            </w:pPr>
            <w:r>
              <w:rPr>
                <w:sz w:val="24"/>
              </w:rPr>
              <w:t>когнитивно-</w:t>
            </w:r>
            <w:r>
              <w:rPr>
                <w:spacing w:val="-2"/>
                <w:sz w:val="24"/>
              </w:rPr>
              <w:t>смысловая;</w:t>
            </w:r>
          </w:p>
          <w:p w:rsidR="00665FA4" w:rsidRDefault="00664DA1">
            <w:pPr>
              <w:pStyle w:val="TableParagraph"/>
              <w:numPr>
                <w:ilvl w:val="0"/>
                <w:numId w:val="154"/>
              </w:numPr>
              <w:tabs>
                <w:tab w:val="left" w:pos="824"/>
              </w:tabs>
              <w:spacing w:before="41"/>
              <w:rPr>
                <w:sz w:val="24"/>
              </w:rPr>
            </w:pPr>
            <w:r>
              <w:rPr>
                <w:spacing w:val="-2"/>
                <w:sz w:val="24"/>
              </w:rPr>
              <w:t>эмоционально-ценностная;</w:t>
            </w:r>
          </w:p>
          <w:p w:rsidR="00665FA4" w:rsidRDefault="00664DA1">
            <w:pPr>
              <w:pStyle w:val="TableParagraph"/>
              <w:numPr>
                <w:ilvl w:val="0"/>
                <w:numId w:val="154"/>
              </w:numPr>
              <w:tabs>
                <w:tab w:val="left" w:pos="824"/>
              </w:tabs>
              <w:spacing w:before="45"/>
              <w:rPr>
                <w:sz w:val="24"/>
              </w:rPr>
            </w:pPr>
            <w:r>
              <w:rPr>
                <w:spacing w:val="-2"/>
                <w:sz w:val="24"/>
              </w:rPr>
              <w:t>деятельностная.</w:t>
            </w:r>
          </w:p>
          <w:p w:rsidR="00665FA4" w:rsidRDefault="00664DA1">
            <w:pPr>
              <w:pStyle w:val="TableParagraph"/>
              <w:numPr>
                <w:ilvl w:val="0"/>
                <w:numId w:val="155"/>
              </w:numPr>
              <w:tabs>
                <w:tab w:val="left" w:pos="348"/>
              </w:tabs>
              <w:spacing w:before="238"/>
              <w:ind w:left="348" w:hanging="244"/>
              <w:rPr>
                <w:sz w:val="24"/>
              </w:rPr>
            </w:pPr>
            <w:r>
              <w:rPr>
                <w:sz w:val="24"/>
              </w:rPr>
              <w:t>Общийпоказательгражданской</w:t>
            </w:r>
            <w:r>
              <w:rPr>
                <w:spacing w:val="-2"/>
                <w:sz w:val="24"/>
              </w:rPr>
              <w:t>идентичности.</w:t>
            </w:r>
          </w:p>
          <w:p w:rsidR="00665FA4" w:rsidRDefault="00664DA1">
            <w:pPr>
              <w:pStyle w:val="TableParagraph"/>
              <w:numPr>
                <w:ilvl w:val="0"/>
                <w:numId w:val="155"/>
              </w:numPr>
              <w:tabs>
                <w:tab w:val="left" w:pos="531"/>
                <w:tab w:val="left" w:pos="1462"/>
                <w:tab w:val="left" w:pos="3198"/>
                <w:tab w:val="left" w:pos="4843"/>
              </w:tabs>
              <w:spacing w:before="5" w:line="237" w:lineRule="auto"/>
              <w:ind w:left="104" w:right="101" w:firstLine="0"/>
              <w:rPr>
                <w:sz w:val="24"/>
              </w:rPr>
            </w:pPr>
            <w:r>
              <w:rPr>
                <w:spacing w:val="-2"/>
                <w:sz w:val="24"/>
              </w:rPr>
              <w:t>Шкала</w:t>
            </w:r>
            <w:r>
              <w:rPr>
                <w:sz w:val="24"/>
              </w:rPr>
              <w:tab/>
            </w:r>
            <w:r>
              <w:rPr>
                <w:spacing w:val="-2"/>
                <w:sz w:val="24"/>
              </w:rPr>
              <w:t>выраженности</w:t>
            </w:r>
            <w:r>
              <w:rPr>
                <w:sz w:val="24"/>
              </w:rPr>
              <w:tab/>
            </w:r>
            <w:r>
              <w:rPr>
                <w:spacing w:val="-2"/>
                <w:sz w:val="24"/>
              </w:rPr>
              <w:t>когнитивного</w:t>
            </w:r>
            <w:r>
              <w:rPr>
                <w:sz w:val="24"/>
              </w:rPr>
              <w:tab/>
            </w:r>
            <w:r>
              <w:rPr>
                <w:spacing w:val="-2"/>
                <w:sz w:val="24"/>
              </w:rPr>
              <w:t xml:space="preserve">компонента </w:t>
            </w:r>
            <w:r>
              <w:rPr>
                <w:sz w:val="24"/>
              </w:rPr>
              <w:t>гражданской идентичности.</w:t>
            </w:r>
          </w:p>
          <w:p w:rsidR="00665FA4" w:rsidRDefault="00664DA1">
            <w:pPr>
              <w:pStyle w:val="TableParagraph"/>
              <w:numPr>
                <w:ilvl w:val="0"/>
                <w:numId w:val="155"/>
              </w:numPr>
              <w:tabs>
                <w:tab w:val="left" w:pos="415"/>
              </w:tabs>
              <w:spacing w:line="274" w:lineRule="exact"/>
              <w:ind w:left="104" w:right="92" w:firstLine="0"/>
              <w:rPr>
                <w:sz w:val="24"/>
              </w:rPr>
            </w:pPr>
            <w:r>
              <w:rPr>
                <w:sz w:val="24"/>
              </w:rPr>
              <w:t>Шкалавыраженностиаффективного(эмоционально- ценностного) компонента гражданской идентичности.</w:t>
            </w:r>
          </w:p>
        </w:tc>
      </w:tr>
      <w:tr w:rsidR="00665FA4">
        <w:trPr>
          <w:trHeight w:val="1656"/>
        </w:trPr>
        <w:tc>
          <w:tcPr>
            <w:tcW w:w="864" w:type="dxa"/>
            <w:vMerge w:val="restart"/>
          </w:tcPr>
          <w:p w:rsidR="00665FA4" w:rsidRDefault="00664DA1">
            <w:pPr>
              <w:pStyle w:val="TableParagraph"/>
              <w:spacing w:line="268" w:lineRule="exact"/>
              <w:ind w:left="110"/>
              <w:rPr>
                <w:sz w:val="24"/>
              </w:rPr>
            </w:pPr>
            <w:r>
              <w:rPr>
                <w:spacing w:val="-2"/>
                <w:sz w:val="24"/>
              </w:rPr>
              <w:t>4.2.6.</w:t>
            </w:r>
          </w:p>
        </w:tc>
        <w:tc>
          <w:tcPr>
            <w:tcW w:w="2478" w:type="dxa"/>
            <w:vMerge w:val="restart"/>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w:t>
            </w:r>
            <w:r>
              <w:rPr>
                <w:b/>
                <w:spacing w:val="-2"/>
                <w:sz w:val="24"/>
              </w:rPr>
              <w:t>модуля</w:t>
            </w:r>
          </w:p>
          <w:p w:rsidR="00665FA4" w:rsidRDefault="00664DA1">
            <w:pPr>
              <w:pStyle w:val="TableParagraph"/>
              <w:spacing w:line="242" w:lineRule="auto"/>
              <w:ind w:left="110" w:right="782"/>
              <w:rPr>
                <w:b/>
                <w:sz w:val="24"/>
              </w:rPr>
            </w:pPr>
            <w:r>
              <w:rPr>
                <w:b/>
                <w:spacing w:val="-2"/>
                <w:sz w:val="24"/>
              </w:rPr>
              <w:t>«Организация предметно-</w:t>
            </w:r>
          </w:p>
          <w:p w:rsidR="00665FA4" w:rsidRDefault="00664DA1">
            <w:pPr>
              <w:pStyle w:val="TableParagraph"/>
              <w:spacing w:line="242" w:lineRule="auto"/>
              <w:ind w:left="110" w:right="148"/>
              <w:rPr>
                <w:b/>
                <w:sz w:val="24"/>
              </w:rPr>
            </w:pPr>
            <w:r>
              <w:rPr>
                <w:b/>
                <w:spacing w:val="-2"/>
                <w:sz w:val="24"/>
              </w:rPr>
              <w:t>пространственной среды»</w:t>
            </w:r>
          </w:p>
        </w:tc>
        <w:tc>
          <w:tcPr>
            <w:tcW w:w="11342" w:type="dxa"/>
            <w:gridSpan w:val="3"/>
          </w:tcPr>
          <w:p w:rsidR="00665FA4" w:rsidRDefault="00664DA1">
            <w:pPr>
              <w:pStyle w:val="TableParagraph"/>
              <w:ind w:left="109" w:right="96"/>
              <w:jc w:val="both"/>
              <w:rPr>
                <w:sz w:val="24"/>
              </w:rPr>
            </w:pPr>
            <w:r>
              <w:rPr>
                <w:sz w:val="24"/>
              </w:rPr>
              <w:t>Важно стараться делать так, чтобы в организации предметно-эстетической среды школы принимали активноеучастиесами школьники.Объясняетсяэто довольнопросто:то, чтосделано собственнымтрудом, обычно ценится человеком больше, к этому он больше привязывается, это он считает подлинно своим. И еслипедагогивместесдетьмибудутсоздаватьвокругсебясреду,вкоторойбудутгосподствовать</w:t>
            </w:r>
          </w:p>
          <w:p w:rsidR="00665FA4" w:rsidRDefault="00664DA1">
            <w:pPr>
              <w:pStyle w:val="TableParagraph"/>
              <w:spacing w:line="274" w:lineRule="exact"/>
              <w:ind w:left="109" w:right="104"/>
              <w:jc w:val="both"/>
              <w:rPr>
                <w:sz w:val="24"/>
              </w:rPr>
            </w:pPr>
            <w:r>
              <w:rPr>
                <w:sz w:val="24"/>
              </w:rPr>
              <w:t>гармония, стиль, вкус, то есть большая вероятность, что эти эстетические категории станут своеобразной призмой, сквозь которую ребенок в будущем станет смотреть на мир вокруг себя.</w:t>
            </w:r>
            <w:r>
              <w:rPr>
                <w:sz w:val="24"/>
                <w:vertAlign w:val="superscript"/>
              </w:rPr>
              <w:t>83</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2" w:type="dxa"/>
            <w:gridSpan w:val="3"/>
          </w:tcPr>
          <w:p w:rsidR="00665FA4" w:rsidRDefault="00664DA1">
            <w:pPr>
              <w:pStyle w:val="TableParagraph"/>
              <w:spacing w:line="253" w:lineRule="exact"/>
              <w:ind w:left="383"/>
              <w:rPr>
                <w:b/>
                <w:sz w:val="24"/>
              </w:rPr>
            </w:pPr>
            <w:r>
              <w:rPr>
                <w:b/>
                <w:sz w:val="24"/>
              </w:rPr>
              <w:t>Методикиоценкирезультативностимодуля«Организацияпредметно-пространственной</w:t>
            </w:r>
            <w:r>
              <w:rPr>
                <w:b/>
                <w:spacing w:val="-2"/>
                <w:sz w:val="24"/>
              </w:rPr>
              <w:t>среды»</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1" w:type="dxa"/>
            <w:gridSpan w:val="2"/>
          </w:tcPr>
          <w:p w:rsidR="00665FA4" w:rsidRDefault="00664DA1">
            <w:pPr>
              <w:pStyle w:val="TableParagraph"/>
              <w:spacing w:before="1" w:line="257" w:lineRule="exact"/>
              <w:ind w:left="1396"/>
              <w:rPr>
                <w:b/>
                <w:sz w:val="24"/>
              </w:rPr>
            </w:pPr>
            <w:r>
              <w:rPr>
                <w:b/>
                <w:sz w:val="24"/>
              </w:rPr>
              <w:t>Названиеметодики,</w:t>
            </w:r>
            <w:r>
              <w:rPr>
                <w:b/>
                <w:spacing w:val="-4"/>
                <w:sz w:val="24"/>
              </w:rPr>
              <w:t>автор</w:t>
            </w:r>
          </w:p>
        </w:tc>
        <w:tc>
          <w:tcPr>
            <w:tcW w:w="5671" w:type="dxa"/>
          </w:tcPr>
          <w:p w:rsidR="00665FA4" w:rsidRDefault="00664DA1">
            <w:pPr>
              <w:pStyle w:val="TableParagraph"/>
              <w:spacing w:before="1" w:line="257" w:lineRule="exact"/>
              <w:ind w:left="8"/>
              <w:jc w:val="center"/>
              <w:rPr>
                <w:b/>
                <w:sz w:val="24"/>
              </w:rPr>
            </w:pPr>
            <w:r>
              <w:rPr>
                <w:b/>
                <w:sz w:val="24"/>
              </w:rPr>
              <w:t>Что</w:t>
            </w:r>
            <w:r>
              <w:rPr>
                <w:b/>
                <w:spacing w:val="-2"/>
                <w:sz w:val="24"/>
              </w:rPr>
              <w:t>изучает</w:t>
            </w:r>
          </w:p>
        </w:tc>
      </w:tr>
      <w:tr w:rsidR="00665FA4">
        <w:trPr>
          <w:trHeight w:val="1656"/>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1" w:type="dxa"/>
            <w:gridSpan w:val="2"/>
          </w:tcPr>
          <w:p w:rsidR="00665FA4" w:rsidRDefault="00664DA1">
            <w:pPr>
              <w:pStyle w:val="TableParagraph"/>
              <w:ind w:left="109" w:right="91"/>
              <w:jc w:val="both"/>
              <w:rPr>
                <w:sz w:val="24"/>
              </w:rPr>
            </w:pPr>
            <w:r>
              <w:rPr>
                <w:b/>
                <w:sz w:val="24"/>
              </w:rPr>
              <w:t xml:space="preserve">Методика изучения ценностных отношений учащихся на материале русских пословиц для 9- 11-х классов </w:t>
            </w:r>
            <w:r>
              <w:rPr>
                <w:sz w:val="24"/>
              </w:rPr>
              <w:t>(разработана С.М. Петровой, М.В. Васильевой, Н.И. Зарембо, С.И. Емельяновой, Н.А. Маныгиной,М.Ф.Матвеевой,О.С.Скачковой;</w:t>
            </w:r>
            <w:r>
              <w:rPr>
                <w:spacing w:val="-5"/>
                <w:sz w:val="24"/>
              </w:rPr>
              <w:t>под</w:t>
            </w:r>
          </w:p>
          <w:p w:rsidR="00665FA4" w:rsidRDefault="00664DA1">
            <w:pPr>
              <w:pStyle w:val="TableParagraph"/>
              <w:spacing w:line="260" w:lineRule="exact"/>
              <w:ind w:left="109"/>
              <w:jc w:val="both"/>
              <w:rPr>
                <w:sz w:val="24"/>
              </w:rPr>
            </w:pPr>
            <w:r>
              <w:rPr>
                <w:sz w:val="24"/>
              </w:rPr>
              <w:t>научнымруководствомС.М.</w:t>
            </w:r>
            <w:r>
              <w:rPr>
                <w:spacing w:val="-2"/>
                <w:sz w:val="24"/>
              </w:rPr>
              <w:t>Петровой)</w:t>
            </w:r>
          </w:p>
        </w:tc>
        <w:tc>
          <w:tcPr>
            <w:tcW w:w="5671" w:type="dxa"/>
          </w:tcPr>
          <w:p w:rsidR="00665FA4" w:rsidRDefault="00664DA1">
            <w:pPr>
              <w:pStyle w:val="TableParagraph"/>
              <w:numPr>
                <w:ilvl w:val="0"/>
                <w:numId w:val="156"/>
              </w:numPr>
              <w:tabs>
                <w:tab w:val="left" w:pos="829"/>
              </w:tabs>
              <w:spacing w:line="268" w:lineRule="exact"/>
              <w:rPr>
                <w:sz w:val="24"/>
              </w:rPr>
            </w:pPr>
            <w:r>
              <w:rPr>
                <w:sz w:val="24"/>
              </w:rPr>
              <w:t>отношениекпознавательной</w:t>
            </w:r>
            <w:r>
              <w:rPr>
                <w:spacing w:val="-2"/>
                <w:sz w:val="24"/>
              </w:rPr>
              <w:t>деятельности;</w:t>
            </w:r>
          </w:p>
          <w:p w:rsidR="00665FA4" w:rsidRDefault="00664DA1">
            <w:pPr>
              <w:pStyle w:val="TableParagraph"/>
              <w:numPr>
                <w:ilvl w:val="0"/>
                <w:numId w:val="156"/>
              </w:numPr>
              <w:tabs>
                <w:tab w:val="left" w:pos="829"/>
                <w:tab w:val="left" w:pos="2666"/>
                <w:tab w:val="left" w:pos="3486"/>
              </w:tabs>
              <w:spacing w:before="41" w:line="276" w:lineRule="auto"/>
              <w:ind w:right="96"/>
              <w:rPr>
                <w:sz w:val="24"/>
              </w:rPr>
            </w:pPr>
            <w:r>
              <w:rPr>
                <w:spacing w:val="-2"/>
                <w:sz w:val="24"/>
              </w:rPr>
              <w:t>отношение</w:t>
            </w:r>
            <w:r>
              <w:rPr>
                <w:sz w:val="24"/>
              </w:rPr>
              <w:tab/>
            </w:r>
            <w:r>
              <w:rPr>
                <w:spacing w:val="-10"/>
                <w:sz w:val="24"/>
              </w:rPr>
              <w:t>к</w:t>
            </w:r>
            <w:r>
              <w:rPr>
                <w:sz w:val="24"/>
              </w:rPr>
              <w:tab/>
            </w:r>
            <w:r>
              <w:rPr>
                <w:spacing w:val="-2"/>
                <w:sz w:val="24"/>
              </w:rPr>
              <w:t xml:space="preserve">преобразовательной </w:t>
            </w:r>
            <w:r>
              <w:rPr>
                <w:sz w:val="24"/>
              </w:rPr>
              <w:t>деятельностиипроявлениювней творчества;</w:t>
            </w:r>
          </w:p>
          <w:p w:rsidR="00665FA4" w:rsidRDefault="00664DA1">
            <w:pPr>
              <w:pStyle w:val="TableParagraph"/>
              <w:numPr>
                <w:ilvl w:val="0"/>
                <w:numId w:val="156"/>
              </w:numPr>
              <w:tabs>
                <w:tab w:val="left" w:pos="829"/>
              </w:tabs>
              <w:spacing w:line="280" w:lineRule="auto"/>
              <w:ind w:right="96"/>
              <w:rPr>
                <w:sz w:val="24"/>
              </w:rPr>
            </w:pPr>
            <w:r>
              <w:rPr>
                <w:sz w:val="24"/>
              </w:rPr>
              <w:t>отношениексоциальномуиприродному окружению (на основе норм права и морали);</w:t>
            </w:r>
          </w:p>
        </w:tc>
      </w:tr>
    </w:tbl>
    <w:p w:rsidR="00665FA4" w:rsidRDefault="00C27720">
      <w:pPr>
        <w:pStyle w:val="a3"/>
        <w:spacing w:before="7"/>
        <w:rPr>
          <w:sz w:val="15"/>
        </w:rPr>
      </w:pPr>
      <w:r>
        <w:rPr>
          <w:noProof/>
          <w:sz w:val="15"/>
          <w:lang w:eastAsia="ru-RU"/>
        </w:rPr>
        <w:pict>
          <v:shape id="Graphic 86" o:spid="_x0000_s1065" style="position:absolute;margin-left:56.65pt;margin-top:10.15pt;width:144.05pt;height:.75pt;z-index:-2516403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47" w:lineRule="auto"/>
        <w:ind w:left="425" w:right="135"/>
        <w:jc w:val="both"/>
        <w:rPr>
          <w:sz w:val="18"/>
        </w:rPr>
      </w:pPr>
      <w:r>
        <w:rPr>
          <w:rFonts w:ascii="Calibri" w:hAnsi="Calibri"/>
          <w:position w:val="8"/>
          <w:sz w:val="14"/>
        </w:rPr>
        <w:t>83</w:t>
      </w:r>
      <w:r>
        <w:rPr>
          <w:sz w:val="18"/>
        </w:rPr>
        <w:t>Воспитание в современной школе: от программы к действиям. Методическое пособие / П. В. Степанов, Н. Л. Селиванова, В. В. Круглов, И. В. Степанова, И. С. Парфенова, И. Ю. Шустова, Е. О. Черкашин, М. Р. Мирошкина, Т. Н. Тихонова, Е. Ф. Добровольская, И. Н. Попова; под ред. П. В. Степанова. М. : ФГБНУ «ИСРО РАО», 2020. 119 с. (Серия: Примерная программа воспитания). С. 103.</w:t>
      </w:r>
    </w:p>
    <w:p w:rsidR="00665FA4" w:rsidRDefault="00665FA4">
      <w:pPr>
        <w:spacing w:line="247" w:lineRule="auto"/>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1473"/>
        </w:trPr>
        <w:tc>
          <w:tcPr>
            <w:tcW w:w="864" w:type="dxa"/>
            <w:vMerge w:val="restart"/>
          </w:tcPr>
          <w:p w:rsidR="00665FA4" w:rsidRDefault="00665FA4">
            <w:pPr>
              <w:pStyle w:val="TableParagraph"/>
              <w:ind w:left="0"/>
            </w:pPr>
          </w:p>
        </w:tc>
        <w:tc>
          <w:tcPr>
            <w:tcW w:w="2478" w:type="dxa"/>
            <w:vMerge w:val="restart"/>
          </w:tcPr>
          <w:p w:rsidR="00665FA4" w:rsidRDefault="00665FA4">
            <w:pPr>
              <w:pStyle w:val="TableParagraph"/>
              <w:ind w:left="0"/>
            </w:pPr>
          </w:p>
        </w:tc>
        <w:tc>
          <w:tcPr>
            <w:tcW w:w="5670" w:type="dxa"/>
          </w:tcPr>
          <w:p w:rsidR="00665FA4" w:rsidRDefault="00665FA4">
            <w:pPr>
              <w:pStyle w:val="TableParagraph"/>
              <w:ind w:left="0"/>
            </w:pPr>
          </w:p>
        </w:tc>
        <w:tc>
          <w:tcPr>
            <w:tcW w:w="5670" w:type="dxa"/>
          </w:tcPr>
          <w:p w:rsidR="00665FA4" w:rsidRDefault="00664DA1">
            <w:pPr>
              <w:pStyle w:val="TableParagraph"/>
              <w:numPr>
                <w:ilvl w:val="0"/>
                <w:numId w:val="157"/>
              </w:numPr>
              <w:tabs>
                <w:tab w:val="left" w:pos="830"/>
              </w:tabs>
              <w:spacing w:line="268" w:lineRule="exact"/>
              <w:rPr>
                <w:sz w:val="24"/>
              </w:rPr>
            </w:pPr>
            <w:r>
              <w:rPr>
                <w:sz w:val="24"/>
              </w:rPr>
              <w:t>отношениек</w:t>
            </w:r>
            <w:r>
              <w:rPr>
                <w:spacing w:val="-2"/>
                <w:sz w:val="24"/>
              </w:rPr>
              <w:t>Отечеству;</w:t>
            </w:r>
          </w:p>
          <w:p w:rsidR="00665FA4" w:rsidRDefault="00664DA1">
            <w:pPr>
              <w:pStyle w:val="TableParagraph"/>
              <w:numPr>
                <w:ilvl w:val="0"/>
                <w:numId w:val="157"/>
              </w:numPr>
              <w:tabs>
                <w:tab w:val="left" w:pos="830"/>
              </w:tabs>
              <w:spacing w:before="45"/>
              <w:rPr>
                <w:sz w:val="24"/>
              </w:rPr>
            </w:pPr>
            <w:r>
              <w:rPr>
                <w:sz w:val="24"/>
              </w:rPr>
              <w:t>отношениек</w:t>
            </w:r>
            <w:r>
              <w:rPr>
                <w:spacing w:val="-2"/>
                <w:sz w:val="24"/>
              </w:rPr>
              <w:t>прекрасному;</w:t>
            </w:r>
          </w:p>
          <w:p w:rsidR="00665FA4" w:rsidRDefault="00664DA1">
            <w:pPr>
              <w:pStyle w:val="TableParagraph"/>
              <w:numPr>
                <w:ilvl w:val="0"/>
                <w:numId w:val="157"/>
              </w:numPr>
              <w:tabs>
                <w:tab w:val="left" w:pos="830"/>
                <w:tab w:val="left" w:pos="2167"/>
                <w:tab w:val="left" w:pos="3189"/>
                <w:tab w:val="left" w:pos="4853"/>
              </w:tabs>
              <w:spacing w:before="42" w:line="276" w:lineRule="auto"/>
              <w:ind w:right="97"/>
              <w:rPr>
                <w:sz w:val="24"/>
              </w:rPr>
            </w:pPr>
            <w:r>
              <w:rPr>
                <w:spacing w:val="-2"/>
                <w:sz w:val="24"/>
              </w:rPr>
              <w:t>отношение</w:t>
            </w:r>
            <w:r>
              <w:rPr>
                <w:sz w:val="24"/>
              </w:rPr>
              <w:tab/>
              <w:t>ксебе,</w:t>
            </w:r>
            <w:r>
              <w:rPr>
                <w:sz w:val="24"/>
              </w:rPr>
              <w:tab/>
              <w:t>образусвоей</w:t>
            </w:r>
            <w:r>
              <w:rPr>
                <w:sz w:val="24"/>
              </w:rPr>
              <w:tab/>
            </w:r>
            <w:r>
              <w:rPr>
                <w:spacing w:val="-2"/>
                <w:sz w:val="24"/>
              </w:rPr>
              <w:t xml:space="preserve">жизни, </w:t>
            </w:r>
            <w:r>
              <w:rPr>
                <w:sz w:val="24"/>
              </w:rPr>
              <w:t>собственному развитию.</w:t>
            </w:r>
          </w:p>
        </w:tc>
      </w:tr>
      <w:tr w:rsidR="00665FA4">
        <w:trPr>
          <w:trHeight w:val="4959"/>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37" w:lineRule="auto"/>
              <w:ind w:left="109" w:right="94"/>
              <w:jc w:val="both"/>
              <w:rPr>
                <w:sz w:val="24"/>
              </w:rPr>
            </w:pPr>
            <w:r>
              <w:rPr>
                <w:b/>
                <w:sz w:val="24"/>
              </w:rPr>
              <w:t xml:space="preserve">Методика диагностики личностного роста школьников </w:t>
            </w:r>
            <w:r>
              <w:rPr>
                <w:sz w:val="24"/>
              </w:rPr>
              <w:t>(разработана Д.В. Григорьевым, И.В. Кулешовой, П.В. Степановым)</w:t>
            </w:r>
          </w:p>
        </w:tc>
        <w:tc>
          <w:tcPr>
            <w:tcW w:w="5670" w:type="dxa"/>
          </w:tcPr>
          <w:p w:rsidR="00665FA4" w:rsidRDefault="00664DA1">
            <w:pPr>
              <w:pStyle w:val="TableParagraph"/>
              <w:numPr>
                <w:ilvl w:val="0"/>
                <w:numId w:val="158"/>
              </w:numPr>
              <w:tabs>
                <w:tab w:val="left" w:pos="830"/>
              </w:tabs>
              <w:spacing w:line="268" w:lineRule="exact"/>
              <w:rPr>
                <w:sz w:val="24"/>
              </w:rPr>
            </w:pPr>
            <w:r>
              <w:rPr>
                <w:sz w:val="24"/>
              </w:rPr>
              <w:t>отношениеподросткак</w:t>
            </w:r>
            <w:r>
              <w:rPr>
                <w:spacing w:val="-2"/>
                <w:sz w:val="24"/>
              </w:rPr>
              <w:t>семье;</w:t>
            </w:r>
          </w:p>
          <w:p w:rsidR="00665FA4" w:rsidRDefault="00664DA1">
            <w:pPr>
              <w:pStyle w:val="TableParagraph"/>
              <w:numPr>
                <w:ilvl w:val="0"/>
                <w:numId w:val="158"/>
              </w:numPr>
              <w:tabs>
                <w:tab w:val="left" w:pos="830"/>
              </w:tabs>
              <w:spacing w:before="41"/>
              <w:rPr>
                <w:sz w:val="24"/>
              </w:rPr>
            </w:pPr>
            <w:r>
              <w:rPr>
                <w:sz w:val="24"/>
              </w:rPr>
              <w:t>отношениеподросткак</w:t>
            </w:r>
            <w:r>
              <w:rPr>
                <w:spacing w:val="-2"/>
                <w:sz w:val="24"/>
              </w:rPr>
              <w:t>Отечеству;</w:t>
            </w:r>
          </w:p>
          <w:p w:rsidR="00665FA4" w:rsidRDefault="00664DA1">
            <w:pPr>
              <w:pStyle w:val="TableParagraph"/>
              <w:numPr>
                <w:ilvl w:val="0"/>
                <w:numId w:val="158"/>
              </w:numPr>
              <w:tabs>
                <w:tab w:val="left" w:pos="830"/>
              </w:tabs>
              <w:spacing w:before="41"/>
              <w:rPr>
                <w:sz w:val="24"/>
              </w:rPr>
            </w:pPr>
            <w:r>
              <w:rPr>
                <w:sz w:val="24"/>
              </w:rPr>
              <w:t>отношениеподросткакЗемле</w:t>
            </w:r>
            <w:r>
              <w:rPr>
                <w:spacing w:val="-2"/>
                <w:sz w:val="24"/>
              </w:rPr>
              <w:t>(природе);</w:t>
            </w:r>
          </w:p>
          <w:p w:rsidR="00665FA4" w:rsidRDefault="00664DA1">
            <w:pPr>
              <w:pStyle w:val="TableParagraph"/>
              <w:numPr>
                <w:ilvl w:val="0"/>
                <w:numId w:val="158"/>
              </w:numPr>
              <w:tabs>
                <w:tab w:val="left" w:pos="830"/>
              </w:tabs>
              <w:spacing w:before="41"/>
              <w:rPr>
                <w:sz w:val="24"/>
              </w:rPr>
            </w:pPr>
            <w:r>
              <w:rPr>
                <w:sz w:val="24"/>
              </w:rPr>
              <w:t>отношениеподросткак</w:t>
            </w:r>
            <w:r>
              <w:rPr>
                <w:spacing w:val="-2"/>
                <w:sz w:val="24"/>
              </w:rPr>
              <w:t>миру;</w:t>
            </w:r>
          </w:p>
          <w:p w:rsidR="00665FA4" w:rsidRDefault="00664DA1">
            <w:pPr>
              <w:pStyle w:val="TableParagraph"/>
              <w:numPr>
                <w:ilvl w:val="0"/>
                <w:numId w:val="158"/>
              </w:numPr>
              <w:tabs>
                <w:tab w:val="left" w:pos="830"/>
              </w:tabs>
              <w:spacing w:before="40"/>
              <w:rPr>
                <w:sz w:val="24"/>
              </w:rPr>
            </w:pPr>
            <w:r>
              <w:rPr>
                <w:sz w:val="24"/>
              </w:rPr>
              <w:t>отношениеподросткак</w:t>
            </w:r>
            <w:r>
              <w:rPr>
                <w:spacing w:val="-2"/>
                <w:sz w:val="24"/>
              </w:rPr>
              <w:t>труду;</w:t>
            </w:r>
          </w:p>
          <w:p w:rsidR="00665FA4" w:rsidRDefault="00664DA1">
            <w:pPr>
              <w:pStyle w:val="TableParagraph"/>
              <w:numPr>
                <w:ilvl w:val="0"/>
                <w:numId w:val="158"/>
              </w:numPr>
              <w:tabs>
                <w:tab w:val="left" w:pos="830"/>
              </w:tabs>
              <w:spacing w:before="42"/>
              <w:rPr>
                <w:sz w:val="24"/>
              </w:rPr>
            </w:pPr>
            <w:r>
              <w:rPr>
                <w:sz w:val="24"/>
              </w:rPr>
              <w:t>отношениеподросткак</w:t>
            </w:r>
            <w:r>
              <w:rPr>
                <w:spacing w:val="-2"/>
                <w:sz w:val="24"/>
              </w:rPr>
              <w:t>культуре;</w:t>
            </w:r>
          </w:p>
          <w:p w:rsidR="00665FA4" w:rsidRDefault="00664DA1">
            <w:pPr>
              <w:pStyle w:val="TableParagraph"/>
              <w:numPr>
                <w:ilvl w:val="0"/>
                <w:numId w:val="158"/>
              </w:numPr>
              <w:tabs>
                <w:tab w:val="left" w:pos="830"/>
              </w:tabs>
              <w:spacing w:before="41"/>
              <w:rPr>
                <w:sz w:val="24"/>
              </w:rPr>
            </w:pPr>
            <w:r>
              <w:rPr>
                <w:sz w:val="24"/>
              </w:rPr>
              <w:t>отношениеподросткак</w:t>
            </w:r>
            <w:r>
              <w:rPr>
                <w:spacing w:val="-2"/>
                <w:sz w:val="24"/>
              </w:rPr>
              <w:t>знаниям;</w:t>
            </w:r>
          </w:p>
          <w:p w:rsidR="00665FA4" w:rsidRDefault="00664DA1">
            <w:pPr>
              <w:pStyle w:val="TableParagraph"/>
              <w:numPr>
                <w:ilvl w:val="0"/>
                <w:numId w:val="158"/>
              </w:numPr>
              <w:tabs>
                <w:tab w:val="left" w:pos="830"/>
                <w:tab w:val="left" w:pos="2254"/>
                <w:tab w:val="left" w:pos="3597"/>
                <w:tab w:val="left" w:pos="4005"/>
                <w:tab w:val="left" w:pos="5219"/>
              </w:tabs>
              <w:spacing w:before="45" w:line="276" w:lineRule="auto"/>
              <w:ind w:right="101"/>
              <w:rPr>
                <w:sz w:val="24"/>
              </w:rPr>
            </w:pPr>
            <w:r>
              <w:rPr>
                <w:spacing w:val="-2"/>
                <w:sz w:val="24"/>
              </w:rPr>
              <w:t>отношение</w:t>
            </w:r>
            <w:r>
              <w:rPr>
                <w:sz w:val="24"/>
              </w:rPr>
              <w:tab/>
            </w:r>
            <w:r>
              <w:rPr>
                <w:spacing w:val="-2"/>
                <w:sz w:val="24"/>
              </w:rPr>
              <w:t>подростка</w:t>
            </w:r>
            <w:r>
              <w:rPr>
                <w:sz w:val="24"/>
              </w:rPr>
              <w:tab/>
            </w:r>
            <w:r>
              <w:rPr>
                <w:spacing w:val="-12"/>
                <w:sz w:val="24"/>
              </w:rPr>
              <w:t>к</w:t>
            </w:r>
            <w:r>
              <w:rPr>
                <w:sz w:val="24"/>
              </w:rPr>
              <w:tab/>
            </w:r>
            <w:r>
              <w:rPr>
                <w:spacing w:val="-2"/>
                <w:sz w:val="24"/>
              </w:rPr>
              <w:t>человеку</w:t>
            </w:r>
            <w:r>
              <w:rPr>
                <w:sz w:val="24"/>
              </w:rPr>
              <w:tab/>
            </w:r>
            <w:r>
              <w:rPr>
                <w:spacing w:val="-4"/>
                <w:sz w:val="24"/>
              </w:rPr>
              <w:t xml:space="preserve">как </w:t>
            </w:r>
            <w:r>
              <w:rPr>
                <w:spacing w:val="-2"/>
                <w:sz w:val="24"/>
              </w:rPr>
              <w:t>таковому;</w:t>
            </w:r>
          </w:p>
          <w:p w:rsidR="00665FA4" w:rsidRDefault="00664DA1">
            <w:pPr>
              <w:pStyle w:val="TableParagraph"/>
              <w:numPr>
                <w:ilvl w:val="0"/>
                <w:numId w:val="158"/>
              </w:numPr>
              <w:tabs>
                <w:tab w:val="left" w:pos="830"/>
                <w:tab w:val="left" w:pos="2254"/>
                <w:tab w:val="left" w:pos="3597"/>
                <w:tab w:val="left" w:pos="4005"/>
                <w:tab w:val="left" w:pos="5219"/>
              </w:tabs>
              <w:spacing w:line="276" w:lineRule="auto"/>
              <w:ind w:right="101"/>
              <w:rPr>
                <w:sz w:val="24"/>
              </w:rPr>
            </w:pPr>
            <w:r>
              <w:rPr>
                <w:spacing w:val="-2"/>
                <w:sz w:val="24"/>
              </w:rPr>
              <w:t>отношение</w:t>
            </w:r>
            <w:r>
              <w:rPr>
                <w:sz w:val="24"/>
              </w:rPr>
              <w:tab/>
            </w:r>
            <w:r>
              <w:rPr>
                <w:spacing w:val="-2"/>
                <w:sz w:val="24"/>
              </w:rPr>
              <w:t>подростка</w:t>
            </w:r>
            <w:r>
              <w:rPr>
                <w:sz w:val="24"/>
              </w:rPr>
              <w:tab/>
            </w:r>
            <w:r>
              <w:rPr>
                <w:spacing w:val="-12"/>
                <w:sz w:val="24"/>
              </w:rPr>
              <w:t>к</w:t>
            </w:r>
            <w:r>
              <w:rPr>
                <w:sz w:val="24"/>
              </w:rPr>
              <w:tab/>
            </w:r>
            <w:r>
              <w:rPr>
                <w:spacing w:val="-2"/>
                <w:sz w:val="24"/>
              </w:rPr>
              <w:t>человеку</w:t>
            </w:r>
            <w:r>
              <w:rPr>
                <w:sz w:val="24"/>
              </w:rPr>
              <w:tab/>
            </w:r>
            <w:r>
              <w:rPr>
                <w:spacing w:val="-4"/>
                <w:sz w:val="24"/>
              </w:rPr>
              <w:t xml:space="preserve">как </w:t>
            </w:r>
            <w:r>
              <w:rPr>
                <w:spacing w:val="-2"/>
                <w:sz w:val="24"/>
              </w:rPr>
              <w:t>Другому;</w:t>
            </w:r>
          </w:p>
          <w:p w:rsidR="00665FA4" w:rsidRDefault="00664DA1">
            <w:pPr>
              <w:pStyle w:val="TableParagraph"/>
              <w:numPr>
                <w:ilvl w:val="0"/>
                <w:numId w:val="158"/>
              </w:numPr>
              <w:tabs>
                <w:tab w:val="left" w:pos="830"/>
              </w:tabs>
              <w:spacing w:line="275" w:lineRule="exact"/>
              <w:rPr>
                <w:sz w:val="24"/>
              </w:rPr>
            </w:pPr>
            <w:r>
              <w:rPr>
                <w:sz w:val="24"/>
              </w:rPr>
              <w:t xml:space="preserve">отношениеподростка кчеловекукак </w:t>
            </w:r>
            <w:r>
              <w:rPr>
                <w:spacing w:val="-2"/>
                <w:sz w:val="24"/>
              </w:rPr>
              <w:t>Иному;</w:t>
            </w:r>
          </w:p>
          <w:p w:rsidR="00665FA4" w:rsidRDefault="00664DA1">
            <w:pPr>
              <w:pStyle w:val="TableParagraph"/>
              <w:numPr>
                <w:ilvl w:val="0"/>
                <w:numId w:val="158"/>
              </w:numPr>
              <w:tabs>
                <w:tab w:val="left" w:pos="830"/>
              </w:tabs>
              <w:spacing w:before="40"/>
              <w:rPr>
                <w:sz w:val="24"/>
              </w:rPr>
            </w:pPr>
            <w:r>
              <w:rPr>
                <w:sz w:val="24"/>
              </w:rPr>
              <w:t>отношениеподросткаксвоемутелесному</w:t>
            </w:r>
            <w:r>
              <w:rPr>
                <w:spacing w:val="-5"/>
                <w:sz w:val="24"/>
              </w:rPr>
              <w:t>Я;</w:t>
            </w:r>
          </w:p>
          <w:p w:rsidR="00665FA4" w:rsidRDefault="00664DA1">
            <w:pPr>
              <w:pStyle w:val="TableParagraph"/>
              <w:numPr>
                <w:ilvl w:val="0"/>
                <w:numId w:val="158"/>
              </w:numPr>
              <w:tabs>
                <w:tab w:val="left" w:pos="830"/>
              </w:tabs>
              <w:spacing w:before="42"/>
              <w:rPr>
                <w:sz w:val="24"/>
              </w:rPr>
            </w:pPr>
            <w:r>
              <w:rPr>
                <w:sz w:val="24"/>
              </w:rPr>
              <w:t>отношениеподросткаксвоемудушевному</w:t>
            </w:r>
            <w:r>
              <w:rPr>
                <w:spacing w:val="-5"/>
                <w:sz w:val="24"/>
              </w:rPr>
              <w:t>Я;</w:t>
            </w:r>
          </w:p>
          <w:p w:rsidR="00665FA4" w:rsidRDefault="00664DA1">
            <w:pPr>
              <w:pStyle w:val="TableParagraph"/>
              <w:numPr>
                <w:ilvl w:val="0"/>
                <w:numId w:val="158"/>
              </w:numPr>
              <w:tabs>
                <w:tab w:val="left" w:pos="830"/>
              </w:tabs>
              <w:spacing w:before="40"/>
              <w:rPr>
                <w:sz w:val="24"/>
              </w:rPr>
            </w:pPr>
            <w:r>
              <w:rPr>
                <w:sz w:val="24"/>
              </w:rPr>
              <w:t>отношениеподросткаксвоемудуховному</w:t>
            </w:r>
            <w:r>
              <w:rPr>
                <w:spacing w:val="-5"/>
                <w:sz w:val="24"/>
              </w:rPr>
              <w:t>Я.</w:t>
            </w:r>
          </w:p>
        </w:tc>
      </w:tr>
      <w:tr w:rsidR="00665FA4">
        <w:trPr>
          <w:trHeight w:val="1382"/>
        </w:trPr>
        <w:tc>
          <w:tcPr>
            <w:tcW w:w="864" w:type="dxa"/>
          </w:tcPr>
          <w:p w:rsidR="00665FA4" w:rsidRDefault="00664DA1">
            <w:pPr>
              <w:pStyle w:val="TableParagraph"/>
              <w:spacing w:line="268" w:lineRule="exact"/>
              <w:ind w:left="110"/>
              <w:rPr>
                <w:sz w:val="24"/>
              </w:rPr>
            </w:pPr>
            <w:r>
              <w:rPr>
                <w:spacing w:val="-2"/>
                <w:sz w:val="24"/>
              </w:rPr>
              <w:t>4.2.7.</w:t>
            </w:r>
          </w:p>
        </w:tc>
        <w:tc>
          <w:tcPr>
            <w:tcW w:w="2478" w:type="dxa"/>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w:t>
            </w:r>
            <w:r>
              <w:rPr>
                <w:b/>
                <w:spacing w:val="-2"/>
                <w:sz w:val="24"/>
              </w:rPr>
              <w:t>модуля</w:t>
            </w:r>
          </w:p>
          <w:p w:rsidR="00665FA4" w:rsidRDefault="00664DA1">
            <w:pPr>
              <w:pStyle w:val="TableParagraph"/>
              <w:spacing w:line="274" w:lineRule="exact"/>
              <w:ind w:left="110" w:right="95"/>
              <w:jc w:val="both"/>
              <w:rPr>
                <w:b/>
                <w:sz w:val="24"/>
              </w:rPr>
            </w:pPr>
            <w:r>
              <w:rPr>
                <w:b/>
                <w:sz w:val="24"/>
              </w:rPr>
              <w:t xml:space="preserve">«Взаимодействие с </w:t>
            </w:r>
            <w:r>
              <w:rPr>
                <w:b/>
                <w:spacing w:val="-2"/>
                <w:sz w:val="24"/>
              </w:rPr>
              <w:t>родителями</w:t>
            </w:r>
          </w:p>
        </w:tc>
        <w:tc>
          <w:tcPr>
            <w:tcW w:w="11340" w:type="dxa"/>
            <w:gridSpan w:val="2"/>
          </w:tcPr>
          <w:p w:rsidR="00665FA4" w:rsidRDefault="00664DA1">
            <w:pPr>
              <w:pStyle w:val="TableParagraph"/>
              <w:ind w:left="109" w:right="95"/>
              <w:jc w:val="both"/>
              <w:rPr>
                <w:sz w:val="24"/>
              </w:rPr>
            </w:pPr>
            <w:r>
              <w:rPr>
                <w:sz w:val="24"/>
              </w:rPr>
              <w:t>Ответом на вопрос об оценке взаимодействия семьи и школы может стать измерение открытости школы к взаимодействию с семьей. Вслед за И.М. Реморенко под взаимодействием будем понимать совместную коллективнораспределительнуюдеятельностьразличныхсоциальныхгрупп,котораяприводитк</w:t>
            </w:r>
          </w:p>
          <w:p w:rsidR="00665FA4" w:rsidRDefault="00664DA1">
            <w:pPr>
              <w:pStyle w:val="TableParagraph"/>
              <w:spacing w:line="274" w:lineRule="exact"/>
              <w:ind w:left="109" w:right="95"/>
              <w:jc w:val="both"/>
              <w:rPr>
                <w:sz w:val="24"/>
              </w:rPr>
            </w:pPr>
            <w:r>
              <w:rPr>
                <w:sz w:val="24"/>
              </w:rPr>
              <w:t>позитивным и разделяемыми всеми участниками данной деятельности эффектам</w:t>
            </w:r>
            <w:r>
              <w:rPr>
                <w:sz w:val="24"/>
                <w:vertAlign w:val="superscript"/>
              </w:rPr>
              <w:t>84</w:t>
            </w:r>
            <w:r>
              <w:rPr>
                <w:sz w:val="24"/>
              </w:rPr>
              <w:t>. Исходя из такого понимания,участвоватьвоценкеоткрытостидолжнышколаисемья,ониявляютсясубъектамитакого</w:t>
            </w:r>
          </w:p>
        </w:tc>
      </w:tr>
    </w:tbl>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C27720">
      <w:pPr>
        <w:pStyle w:val="a3"/>
        <w:spacing w:before="143"/>
        <w:rPr>
          <w:sz w:val="20"/>
        </w:rPr>
      </w:pPr>
      <w:r>
        <w:rPr>
          <w:noProof/>
          <w:sz w:val="20"/>
          <w:lang w:eastAsia="ru-RU"/>
        </w:rPr>
        <w:pict>
          <v:shape id="Graphic 87" o:spid="_x0000_s1064" style="position:absolute;margin-left:56.65pt;margin-top:19.85pt;width:144.05pt;height:.75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" path="m1829054,l,,,9144r1829054,l1829054,xe" fillcolor="black" stroked="f">
            <v:path arrowok="t"/>
            <w10:wrap type="topAndBottom" anchorx="page"/>
          </v:shape>
        </w:pict>
      </w:r>
    </w:p>
    <w:p w:rsidR="00665FA4" w:rsidRPr="00587465" w:rsidRDefault="00664DA1">
      <w:pPr>
        <w:spacing w:before="98" w:line="256" w:lineRule="auto"/>
        <w:ind w:left="425" w:right="133"/>
        <w:rPr>
          <w:sz w:val="18"/>
        </w:rPr>
      </w:pPr>
      <w:r>
        <w:rPr>
          <w:rFonts w:ascii="Calibri" w:hAnsi="Calibri"/>
          <w:position w:val="8"/>
          <w:sz w:val="14"/>
        </w:rPr>
        <w:t>84</w:t>
      </w:r>
      <w:r>
        <w:rPr>
          <w:sz w:val="18"/>
        </w:rPr>
        <w:t>ДроздовН.А.Социальноепартнерствовобразовании:сущностьисодержаниепонятия//ИзвестияРГПУим.А.И.Герцена.2016.№180[Электронныйресурс].</w:t>
      </w:r>
      <w:r w:rsidRPr="000E15A3">
        <w:rPr>
          <w:sz w:val="18"/>
          <w:lang w:val="en-US"/>
        </w:rPr>
        <w:t>URL</w:t>
      </w:r>
      <w:r w:rsidRPr="00587465">
        <w:rPr>
          <w:sz w:val="18"/>
        </w:rPr>
        <w:t xml:space="preserve">: </w:t>
      </w:r>
      <w:r w:rsidRPr="000E15A3">
        <w:rPr>
          <w:spacing w:val="-2"/>
          <w:sz w:val="18"/>
          <w:lang w:val="en-US"/>
        </w:rPr>
        <w:t>https</w:t>
      </w:r>
      <w:r w:rsidRPr="00587465">
        <w:rPr>
          <w:spacing w:val="-2"/>
          <w:sz w:val="18"/>
        </w:rPr>
        <w:t>://</w:t>
      </w:r>
      <w:r w:rsidRPr="000E15A3">
        <w:rPr>
          <w:spacing w:val="-2"/>
          <w:sz w:val="18"/>
          <w:lang w:val="en-US"/>
        </w:rPr>
        <w:t>cyberleninka</w:t>
      </w:r>
      <w:r w:rsidRPr="00587465">
        <w:rPr>
          <w:spacing w:val="-2"/>
          <w:sz w:val="18"/>
        </w:rPr>
        <w:t>.</w:t>
      </w:r>
      <w:r w:rsidRPr="000E15A3">
        <w:rPr>
          <w:spacing w:val="-2"/>
          <w:sz w:val="18"/>
          <w:lang w:val="en-US"/>
        </w:rPr>
        <w:t>ru</w:t>
      </w:r>
      <w:r w:rsidRPr="00587465">
        <w:rPr>
          <w:spacing w:val="-2"/>
          <w:sz w:val="18"/>
        </w:rPr>
        <w:t>/</w:t>
      </w:r>
      <w:r w:rsidRPr="000E15A3">
        <w:rPr>
          <w:spacing w:val="-2"/>
          <w:sz w:val="18"/>
          <w:lang w:val="en-US"/>
        </w:rPr>
        <w:t>article</w:t>
      </w:r>
      <w:r w:rsidRPr="00587465">
        <w:rPr>
          <w:spacing w:val="-2"/>
          <w:sz w:val="18"/>
        </w:rPr>
        <w:t>/</w:t>
      </w:r>
      <w:r w:rsidRPr="000E15A3">
        <w:rPr>
          <w:spacing w:val="-2"/>
          <w:sz w:val="18"/>
          <w:lang w:val="en-US"/>
        </w:rPr>
        <w:t>n</w:t>
      </w:r>
      <w:r w:rsidRPr="00587465">
        <w:rPr>
          <w:spacing w:val="-2"/>
          <w:sz w:val="18"/>
        </w:rPr>
        <w:t>/</w:t>
      </w:r>
      <w:r w:rsidRPr="000E15A3">
        <w:rPr>
          <w:spacing w:val="-2"/>
          <w:sz w:val="18"/>
          <w:lang w:val="en-US"/>
        </w:rPr>
        <w:t>sotsialnoe</w:t>
      </w:r>
      <w:r w:rsidRPr="00587465">
        <w:rPr>
          <w:spacing w:val="-2"/>
          <w:sz w:val="18"/>
        </w:rPr>
        <w:t>-</w:t>
      </w:r>
      <w:r w:rsidRPr="000E15A3">
        <w:rPr>
          <w:spacing w:val="-2"/>
          <w:sz w:val="18"/>
          <w:lang w:val="en-US"/>
        </w:rPr>
        <w:t>partnerstvo</w:t>
      </w:r>
      <w:r w:rsidRPr="00587465">
        <w:rPr>
          <w:spacing w:val="-2"/>
          <w:sz w:val="18"/>
        </w:rPr>
        <w:t>-</w:t>
      </w:r>
      <w:r w:rsidRPr="000E15A3">
        <w:rPr>
          <w:spacing w:val="-2"/>
          <w:sz w:val="18"/>
          <w:lang w:val="en-US"/>
        </w:rPr>
        <w:t>v</w:t>
      </w:r>
      <w:r w:rsidRPr="00587465">
        <w:rPr>
          <w:spacing w:val="-2"/>
          <w:sz w:val="18"/>
        </w:rPr>
        <w:t>-</w:t>
      </w:r>
      <w:r w:rsidRPr="000E15A3">
        <w:rPr>
          <w:spacing w:val="-2"/>
          <w:sz w:val="18"/>
          <w:lang w:val="en-US"/>
        </w:rPr>
        <w:t>obrazovanii</w:t>
      </w:r>
      <w:r w:rsidRPr="00587465">
        <w:rPr>
          <w:spacing w:val="-2"/>
          <w:sz w:val="18"/>
        </w:rPr>
        <w:t>-</w:t>
      </w:r>
      <w:r w:rsidRPr="000E15A3">
        <w:rPr>
          <w:spacing w:val="-2"/>
          <w:sz w:val="18"/>
          <w:lang w:val="en-US"/>
        </w:rPr>
        <w:t>suschnost</w:t>
      </w:r>
      <w:r w:rsidRPr="00587465">
        <w:rPr>
          <w:spacing w:val="-2"/>
          <w:sz w:val="18"/>
        </w:rPr>
        <w:t>-</w:t>
      </w:r>
      <w:r w:rsidRPr="000E15A3">
        <w:rPr>
          <w:spacing w:val="-2"/>
          <w:sz w:val="18"/>
          <w:lang w:val="en-US"/>
        </w:rPr>
        <w:t>i</w:t>
      </w:r>
      <w:r w:rsidRPr="00587465">
        <w:rPr>
          <w:spacing w:val="-2"/>
          <w:sz w:val="18"/>
        </w:rPr>
        <w:t>-</w:t>
      </w:r>
      <w:r w:rsidRPr="000E15A3">
        <w:rPr>
          <w:spacing w:val="-2"/>
          <w:sz w:val="18"/>
          <w:lang w:val="en-US"/>
        </w:rPr>
        <w:t>soderzhanie</w:t>
      </w:r>
      <w:r w:rsidRPr="00587465">
        <w:rPr>
          <w:spacing w:val="-2"/>
          <w:sz w:val="18"/>
        </w:rPr>
        <w:t>-</w:t>
      </w:r>
      <w:r w:rsidRPr="000E15A3">
        <w:rPr>
          <w:spacing w:val="-2"/>
          <w:sz w:val="18"/>
          <w:lang w:val="en-US"/>
        </w:rPr>
        <w:t>ponyatiya</w:t>
      </w:r>
    </w:p>
    <w:p w:rsidR="00665FA4" w:rsidRPr="00587465" w:rsidRDefault="00665FA4">
      <w:pPr>
        <w:spacing w:line="256" w:lineRule="auto"/>
        <w:rPr>
          <w:sz w:val="18"/>
        </w:rPr>
        <w:sectPr w:rsidR="00665FA4" w:rsidRPr="00587465">
          <w:pgSz w:w="16840" w:h="11910" w:orient="landscape"/>
          <w:pgMar w:top="1120" w:right="992" w:bottom="280" w:left="708" w:header="756" w:footer="0" w:gutter="0"/>
          <w:cols w:space="720"/>
        </w:sectPr>
      </w:pPr>
    </w:p>
    <w:p w:rsidR="00665FA4" w:rsidRPr="00587465"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6261"/>
        <w:gridCol w:w="5080"/>
      </w:tblGrid>
      <w:tr w:rsidR="00665FA4">
        <w:trPr>
          <w:trHeight w:val="2486"/>
        </w:trPr>
        <w:tc>
          <w:tcPr>
            <w:tcW w:w="864" w:type="dxa"/>
            <w:vMerge w:val="restart"/>
          </w:tcPr>
          <w:p w:rsidR="00665FA4" w:rsidRPr="00587465" w:rsidRDefault="00665FA4">
            <w:pPr>
              <w:pStyle w:val="TableParagraph"/>
              <w:ind w:left="0"/>
            </w:pPr>
          </w:p>
        </w:tc>
        <w:tc>
          <w:tcPr>
            <w:tcW w:w="2478" w:type="dxa"/>
            <w:vMerge w:val="restart"/>
          </w:tcPr>
          <w:p w:rsidR="00665FA4" w:rsidRDefault="00664DA1">
            <w:pPr>
              <w:pStyle w:val="TableParagraph"/>
              <w:spacing w:line="242" w:lineRule="auto"/>
              <w:ind w:left="110" w:right="148"/>
              <w:rPr>
                <w:b/>
                <w:sz w:val="24"/>
              </w:rPr>
            </w:pPr>
            <w:r>
              <w:rPr>
                <w:b/>
                <w:spacing w:val="-2"/>
                <w:sz w:val="24"/>
              </w:rPr>
              <w:t>(законными представителями)»</w:t>
            </w:r>
          </w:p>
        </w:tc>
        <w:tc>
          <w:tcPr>
            <w:tcW w:w="11341" w:type="dxa"/>
            <w:gridSpan w:val="2"/>
          </w:tcPr>
          <w:p w:rsidR="00665FA4" w:rsidRDefault="00664DA1">
            <w:pPr>
              <w:pStyle w:val="TableParagraph"/>
              <w:ind w:left="109" w:right="92"/>
              <w:jc w:val="both"/>
              <w:rPr>
                <w:sz w:val="24"/>
              </w:rPr>
            </w:pPr>
            <w:r>
              <w:rPr>
                <w:sz w:val="24"/>
              </w:rPr>
              <w:t>взаимодействия. Основываясь на исследовании «Практики открытости школы к семье, влияющие на академическую успешность ребенка» и материалах проекта «Практики открытости школы к семье»</w:t>
            </w:r>
            <w:r>
              <w:rPr>
                <w:sz w:val="24"/>
                <w:vertAlign w:val="superscript"/>
              </w:rPr>
              <w:t>85</w:t>
            </w:r>
            <w:r>
              <w:rPr>
                <w:sz w:val="24"/>
              </w:rPr>
              <w:t xml:space="preserve"> стало возможным предложить оценку на основе анкетного опроса. Одинаковые вопросы предлагаются как администрации школы и учителям, так и родителям. Разрыв в этих вопросах и даст вам ответ на вопрос, насколько открыты к взаимодействиюшколаи семья. За критерииоценки были взяты векторы открытости, указанные выше. В таблицахпредставлены вопросы для школы и родителей. Вопросы сгруппированы по 5 векторамоткрытости.Стоитобратитьвниманиенато,чтоэтолишьвариантвопросов.</w:t>
            </w:r>
            <w:r>
              <w:rPr>
                <w:spacing w:val="-5"/>
                <w:sz w:val="24"/>
              </w:rPr>
              <w:t>При</w:t>
            </w:r>
          </w:p>
          <w:p w:rsidR="00665FA4" w:rsidRDefault="00664DA1">
            <w:pPr>
              <w:pStyle w:val="TableParagraph"/>
              <w:spacing w:line="274" w:lineRule="exact"/>
              <w:ind w:left="109" w:right="106"/>
              <w:jc w:val="both"/>
              <w:rPr>
                <w:sz w:val="24"/>
              </w:rPr>
            </w:pPr>
            <w:r>
              <w:rPr>
                <w:sz w:val="24"/>
              </w:rPr>
              <w:t>проектировании собственных анкет школа может заменить или убрать вопросы, отдав предпочтение тем, что актуальны именно для их взаимодействия с семьей.</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58" w:lineRule="exact"/>
              <w:ind w:left="10" w:right="3"/>
              <w:jc w:val="center"/>
              <w:rPr>
                <w:b/>
                <w:sz w:val="24"/>
              </w:rPr>
            </w:pPr>
            <w:r>
              <w:rPr>
                <w:b/>
                <w:sz w:val="24"/>
              </w:rPr>
              <w:t>Вектор№1: Созданиеблагоприятнойатмосферыв</w:t>
            </w:r>
            <w:r>
              <w:rPr>
                <w:b/>
                <w:spacing w:val="-2"/>
                <w:sz w:val="24"/>
              </w:rPr>
              <w:t>школе</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53" w:lineRule="exact"/>
              <w:ind w:left="11"/>
              <w:jc w:val="center"/>
              <w:rPr>
                <w:b/>
                <w:sz w:val="24"/>
              </w:rPr>
            </w:pPr>
            <w:r>
              <w:rPr>
                <w:b/>
                <w:sz w:val="24"/>
              </w:rPr>
              <w:t>Вопросы</w:t>
            </w:r>
            <w:r>
              <w:rPr>
                <w:b/>
                <w:spacing w:val="-2"/>
                <w:sz w:val="24"/>
              </w:rPr>
              <w:t>педагогам</w:t>
            </w:r>
          </w:p>
        </w:tc>
        <w:tc>
          <w:tcPr>
            <w:tcW w:w="5080" w:type="dxa"/>
          </w:tcPr>
          <w:p w:rsidR="00665FA4" w:rsidRDefault="00664DA1">
            <w:pPr>
              <w:pStyle w:val="TableParagraph"/>
              <w:spacing w:line="253" w:lineRule="exact"/>
              <w:ind w:left="1444"/>
              <w:rPr>
                <w:b/>
                <w:sz w:val="24"/>
              </w:rPr>
            </w:pPr>
            <w:r>
              <w:rPr>
                <w:b/>
                <w:sz w:val="24"/>
              </w:rPr>
              <w:t>Вопросы</w:t>
            </w:r>
            <w:r>
              <w:rPr>
                <w:b/>
                <w:spacing w:val="-2"/>
                <w:sz w:val="24"/>
              </w:rPr>
              <w:t xml:space="preserve"> родителям</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Выобъясняетеважностьролисемьив</w:t>
            </w:r>
            <w:r>
              <w:rPr>
                <w:spacing w:val="-2"/>
                <w:sz w:val="24"/>
              </w:rPr>
              <w:t>образовании</w:t>
            </w:r>
          </w:p>
          <w:p w:rsidR="00665FA4" w:rsidRDefault="00664DA1">
            <w:pPr>
              <w:pStyle w:val="TableParagraph"/>
              <w:spacing w:before="2" w:line="261" w:lineRule="exact"/>
              <w:ind w:left="109"/>
              <w:rPr>
                <w:sz w:val="24"/>
              </w:rPr>
            </w:pPr>
            <w:r>
              <w:rPr>
                <w:spacing w:val="-2"/>
                <w:sz w:val="24"/>
              </w:rPr>
              <w:t>ребёнка?</w:t>
            </w:r>
          </w:p>
        </w:tc>
        <w:tc>
          <w:tcPr>
            <w:tcW w:w="5080" w:type="dxa"/>
          </w:tcPr>
          <w:p w:rsidR="00665FA4" w:rsidRDefault="00664DA1">
            <w:pPr>
              <w:pStyle w:val="TableParagraph"/>
              <w:spacing w:line="268" w:lineRule="exact"/>
              <w:ind w:left="109"/>
              <w:rPr>
                <w:sz w:val="24"/>
              </w:rPr>
            </w:pPr>
            <w:r>
              <w:rPr>
                <w:sz w:val="24"/>
              </w:rPr>
              <w:t>Учителяобъясняютважностьролисемьи</w:t>
            </w:r>
            <w:r>
              <w:rPr>
                <w:spacing w:val="-10"/>
                <w:sz w:val="24"/>
              </w:rPr>
              <w:t>в</w:t>
            </w:r>
          </w:p>
          <w:p w:rsidR="00665FA4" w:rsidRDefault="00664DA1">
            <w:pPr>
              <w:pStyle w:val="TableParagraph"/>
              <w:spacing w:before="2" w:line="261" w:lineRule="exact"/>
              <w:ind w:left="109"/>
              <w:rPr>
                <w:sz w:val="24"/>
              </w:rPr>
            </w:pPr>
            <w:r>
              <w:rPr>
                <w:sz w:val="24"/>
              </w:rPr>
              <w:t>образовании</w:t>
            </w:r>
            <w:r>
              <w:rPr>
                <w:spacing w:val="-2"/>
                <w:sz w:val="24"/>
              </w:rPr>
              <w:t>ребёнка?</w:t>
            </w:r>
          </w:p>
        </w:tc>
      </w:tr>
      <w:tr w:rsidR="00665FA4">
        <w:trPr>
          <w:trHeight w:val="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Выожидаетеотродителей,чтоонибудут</w:t>
            </w:r>
            <w:r>
              <w:rPr>
                <w:spacing w:val="-2"/>
                <w:sz w:val="24"/>
              </w:rPr>
              <w:t>принимать</w:t>
            </w:r>
          </w:p>
          <w:p w:rsidR="00665FA4" w:rsidRDefault="00664DA1">
            <w:pPr>
              <w:pStyle w:val="TableParagraph"/>
              <w:spacing w:before="2" w:line="261" w:lineRule="exact"/>
              <w:ind w:left="109"/>
              <w:rPr>
                <w:sz w:val="24"/>
              </w:rPr>
            </w:pPr>
            <w:r>
              <w:rPr>
                <w:sz w:val="24"/>
              </w:rPr>
              <w:t>участиевобразовании</w:t>
            </w:r>
            <w:r>
              <w:rPr>
                <w:spacing w:val="-2"/>
                <w:sz w:val="24"/>
              </w:rPr>
              <w:t>ребёнка?</w:t>
            </w:r>
          </w:p>
        </w:tc>
        <w:tc>
          <w:tcPr>
            <w:tcW w:w="5080" w:type="dxa"/>
          </w:tcPr>
          <w:p w:rsidR="00665FA4" w:rsidRDefault="00664DA1">
            <w:pPr>
              <w:pStyle w:val="TableParagraph"/>
              <w:spacing w:line="268" w:lineRule="exact"/>
              <w:ind w:left="109"/>
              <w:rPr>
                <w:sz w:val="24"/>
              </w:rPr>
            </w:pPr>
            <w:r>
              <w:rPr>
                <w:sz w:val="24"/>
              </w:rPr>
              <w:t>Учителяожидаютотвас,чтовы</w:t>
            </w:r>
            <w:r>
              <w:rPr>
                <w:spacing w:val="-2"/>
                <w:sz w:val="24"/>
              </w:rPr>
              <w:t>будете</w:t>
            </w:r>
          </w:p>
          <w:p w:rsidR="00665FA4" w:rsidRDefault="00664DA1">
            <w:pPr>
              <w:pStyle w:val="TableParagraph"/>
              <w:spacing w:before="2" w:line="261" w:lineRule="exact"/>
              <w:ind w:left="109"/>
              <w:rPr>
                <w:sz w:val="24"/>
              </w:rPr>
            </w:pPr>
            <w:r>
              <w:rPr>
                <w:sz w:val="24"/>
              </w:rPr>
              <w:t>приниматьучастиевобразовании</w:t>
            </w:r>
            <w:r>
              <w:rPr>
                <w:spacing w:val="-2"/>
                <w:sz w:val="24"/>
              </w:rPr>
              <w:t xml:space="preserve"> ребёнка?</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Выобъясняете,какуюпользумогутпринестиродители,</w:t>
            </w:r>
            <w:r>
              <w:rPr>
                <w:spacing w:val="-10"/>
                <w:sz w:val="24"/>
              </w:rPr>
              <w:t>и</w:t>
            </w:r>
          </w:p>
          <w:p w:rsidR="00665FA4" w:rsidRDefault="00664DA1">
            <w:pPr>
              <w:pStyle w:val="TableParagraph"/>
              <w:spacing w:before="2" w:line="261" w:lineRule="exact"/>
              <w:ind w:left="109"/>
              <w:rPr>
                <w:sz w:val="24"/>
              </w:rPr>
            </w:pPr>
            <w:r>
              <w:rPr>
                <w:sz w:val="24"/>
              </w:rPr>
              <w:t>предлагаете</w:t>
            </w:r>
            <w:r>
              <w:rPr>
                <w:spacing w:val="-2"/>
                <w:sz w:val="24"/>
              </w:rPr>
              <w:t>варианты?</w:t>
            </w:r>
          </w:p>
        </w:tc>
        <w:tc>
          <w:tcPr>
            <w:tcW w:w="5080" w:type="dxa"/>
          </w:tcPr>
          <w:p w:rsidR="00665FA4" w:rsidRDefault="00664DA1">
            <w:pPr>
              <w:pStyle w:val="TableParagraph"/>
              <w:spacing w:line="268" w:lineRule="exact"/>
              <w:ind w:left="109"/>
              <w:rPr>
                <w:sz w:val="24"/>
              </w:rPr>
            </w:pPr>
            <w:r>
              <w:rPr>
                <w:sz w:val="24"/>
              </w:rPr>
              <w:t>Учителяобъясняют,какуюпользувы</w:t>
            </w:r>
            <w:r>
              <w:rPr>
                <w:spacing w:val="-2"/>
                <w:sz w:val="24"/>
              </w:rPr>
              <w:t>можете</w:t>
            </w:r>
          </w:p>
          <w:p w:rsidR="00665FA4" w:rsidRDefault="00664DA1">
            <w:pPr>
              <w:pStyle w:val="TableParagraph"/>
              <w:spacing w:before="2" w:line="261" w:lineRule="exact"/>
              <w:ind w:left="109"/>
              <w:rPr>
                <w:sz w:val="24"/>
              </w:rPr>
            </w:pPr>
            <w:r>
              <w:rPr>
                <w:sz w:val="24"/>
              </w:rPr>
              <w:t>принести,ипредлагают</w:t>
            </w:r>
            <w:r>
              <w:rPr>
                <w:spacing w:val="-2"/>
                <w:sz w:val="24"/>
              </w:rPr>
              <w:t>варианты?</w:t>
            </w:r>
          </w:p>
        </w:tc>
      </w:tr>
      <w:tr w:rsidR="00665FA4">
        <w:trPr>
          <w:trHeight w:val="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Выпозволяетеродителямрешать,какименноони</w:t>
            </w:r>
            <w:r>
              <w:rPr>
                <w:spacing w:val="-2"/>
                <w:sz w:val="24"/>
              </w:rPr>
              <w:t>будут</w:t>
            </w:r>
          </w:p>
          <w:p w:rsidR="00665FA4" w:rsidRDefault="00664DA1">
            <w:pPr>
              <w:pStyle w:val="TableParagraph"/>
              <w:spacing w:before="2" w:line="261" w:lineRule="exact"/>
              <w:ind w:left="109"/>
              <w:rPr>
                <w:sz w:val="24"/>
              </w:rPr>
            </w:pPr>
            <w:r>
              <w:rPr>
                <w:spacing w:val="-2"/>
                <w:sz w:val="24"/>
              </w:rPr>
              <w:t>помогать?</w:t>
            </w:r>
          </w:p>
        </w:tc>
        <w:tc>
          <w:tcPr>
            <w:tcW w:w="5080" w:type="dxa"/>
          </w:tcPr>
          <w:p w:rsidR="00665FA4" w:rsidRDefault="00664DA1">
            <w:pPr>
              <w:pStyle w:val="TableParagraph"/>
              <w:spacing w:line="268" w:lineRule="exact"/>
              <w:ind w:left="109"/>
              <w:rPr>
                <w:sz w:val="24"/>
              </w:rPr>
            </w:pPr>
            <w:r>
              <w:rPr>
                <w:sz w:val="24"/>
              </w:rPr>
              <w:t>Учителяпозволяютвамрешать, какименно</w:t>
            </w:r>
            <w:r>
              <w:rPr>
                <w:spacing w:val="-7"/>
                <w:sz w:val="24"/>
              </w:rPr>
              <w:t>вы</w:t>
            </w:r>
          </w:p>
          <w:p w:rsidR="00665FA4" w:rsidRDefault="00664DA1">
            <w:pPr>
              <w:pStyle w:val="TableParagraph"/>
              <w:spacing w:before="2" w:line="261" w:lineRule="exact"/>
              <w:ind w:left="109"/>
              <w:rPr>
                <w:sz w:val="24"/>
              </w:rPr>
            </w:pPr>
            <w:r>
              <w:rPr>
                <w:sz w:val="24"/>
              </w:rPr>
              <w:t>будете</w:t>
            </w:r>
            <w:r>
              <w:rPr>
                <w:spacing w:val="-2"/>
                <w:sz w:val="24"/>
              </w:rPr>
              <w:t>помогать?</w:t>
            </w:r>
          </w:p>
        </w:tc>
      </w:tr>
      <w:tr w:rsidR="00665FA4">
        <w:trPr>
          <w:trHeight w:val="110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ind w:left="109" w:right="98"/>
              <w:jc w:val="both"/>
              <w:rPr>
                <w:sz w:val="24"/>
              </w:rPr>
            </w:pPr>
            <w:r>
              <w:rPr>
                <w:sz w:val="24"/>
              </w:rPr>
              <w:t xml:space="preserve">Имеются ли в школе специальные информационные материалы для родителей новеньких (школьные правила, </w:t>
            </w:r>
            <w:r>
              <w:rPr>
                <w:spacing w:val="-2"/>
                <w:sz w:val="24"/>
              </w:rPr>
              <w:t>памятки)?</w:t>
            </w:r>
          </w:p>
        </w:tc>
        <w:tc>
          <w:tcPr>
            <w:tcW w:w="5080" w:type="dxa"/>
          </w:tcPr>
          <w:p w:rsidR="00665FA4" w:rsidRDefault="00664DA1">
            <w:pPr>
              <w:pStyle w:val="TableParagraph"/>
              <w:ind w:left="109" w:right="95"/>
              <w:jc w:val="both"/>
              <w:rPr>
                <w:sz w:val="24"/>
              </w:rPr>
            </w:pPr>
            <w:r>
              <w:rPr>
                <w:sz w:val="24"/>
              </w:rPr>
              <w:t>Как вы узнали о правилах школы (с кем, как и когда можно решать вопросы и проблемы, что принятоичтонеприветствуетсяв</w:t>
            </w:r>
            <w:r>
              <w:rPr>
                <w:spacing w:val="-2"/>
                <w:sz w:val="24"/>
              </w:rPr>
              <w:t>школе)?</w:t>
            </w:r>
          </w:p>
          <w:p w:rsidR="00665FA4" w:rsidRDefault="00664DA1">
            <w:pPr>
              <w:pStyle w:val="TableParagraph"/>
              <w:spacing w:line="261" w:lineRule="exact"/>
              <w:ind w:left="109"/>
              <w:rPr>
                <w:sz w:val="24"/>
              </w:rPr>
            </w:pPr>
            <w:r>
              <w:rPr>
                <w:spacing w:val="-2"/>
                <w:sz w:val="24"/>
              </w:rPr>
              <w:t>(варианты)</w:t>
            </w:r>
          </w:p>
        </w:tc>
      </w:tr>
      <w:tr w:rsidR="00665FA4">
        <w:trPr>
          <w:trHeight w:val="110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37" w:lineRule="auto"/>
              <w:ind w:left="109"/>
              <w:rPr>
                <w:sz w:val="24"/>
              </w:rPr>
            </w:pPr>
            <w:r>
              <w:rPr>
                <w:sz w:val="24"/>
              </w:rPr>
              <w:t>Проводите ли вы мероприятия, где родители и школьные работники могут познакомиться друг с другом?</w:t>
            </w:r>
          </w:p>
        </w:tc>
        <w:tc>
          <w:tcPr>
            <w:tcW w:w="5080" w:type="dxa"/>
          </w:tcPr>
          <w:p w:rsidR="00665FA4" w:rsidRDefault="00664DA1">
            <w:pPr>
              <w:pStyle w:val="TableParagraph"/>
              <w:spacing w:line="237" w:lineRule="auto"/>
              <w:ind w:left="109"/>
              <w:rPr>
                <w:sz w:val="24"/>
              </w:rPr>
            </w:pPr>
            <w:r>
              <w:rPr>
                <w:sz w:val="24"/>
              </w:rPr>
              <w:t>Оцените тон сообщений, которые транслирует коллектившколы(народительских</w:t>
            </w:r>
            <w:r>
              <w:rPr>
                <w:spacing w:val="-2"/>
                <w:sz w:val="24"/>
              </w:rPr>
              <w:t>собраниях,</w:t>
            </w:r>
          </w:p>
          <w:p w:rsidR="00665FA4" w:rsidRDefault="00664DA1">
            <w:pPr>
              <w:pStyle w:val="TableParagraph"/>
              <w:tabs>
                <w:tab w:val="left" w:pos="1567"/>
                <w:tab w:val="left" w:pos="3197"/>
                <w:tab w:val="left" w:pos="4497"/>
                <w:tab w:val="left" w:pos="4857"/>
              </w:tabs>
              <w:spacing w:line="274" w:lineRule="exact"/>
              <w:ind w:left="109" w:right="97"/>
              <w:rPr>
                <w:sz w:val="24"/>
              </w:rPr>
            </w:pPr>
            <w:r>
              <w:rPr>
                <w:spacing w:val="-2"/>
                <w:sz w:val="24"/>
              </w:rPr>
              <w:t>совещаниях</w:t>
            </w:r>
            <w:r>
              <w:rPr>
                <w:sz w:val="24"/>
              </w:rPr>
              <w:tab/>
            </w:r>
            <w:r>
              <w:rPr>
                <w:spacing w:val="-2"/>
                <w:sz w:val="24"/>
              </w:rPr>
              <w:t>родительских</w:t>
            </w:r>
            <w:r>
              <w:rPr>
                <w:sz w:val="24"/>
              </w:rPr>
              <w:tab/>
            </w:r>
            <w:r>
              <w:rPr>
                <w:spacing w:val="-2"/>
                <w:sz w:val="24"/>
              </w:rPr>
              <w:t>комитетов</w:t>
            </w:r>
            <w:r>
              <w:rPr>
                <w:sz w:val="24"/>
              </w:rPr>
              <w:tab/>
            </w:r>
            <w:r>
              <w:rPr>
                <w:spacing w:val="-10"/>
                <w:sz w:val="24"/>
              </w:rPr>
              <w:t>и</w:t>
            </w:r>
            <w:r>
              <w:rPr>
                <w:sz w:val="24"/>
              </w:rPr>
              <w:tab/>
            </w:r>
            <w:r>
              <w:rPr>
                <w:spacing w:val="-10"/>
                <w:sz w:val="24"/>
              </w:rPr>
              <w:t xml:space="preserve">в </w:t>
            </w:r>
            <w:r>
              <w:rPr>
                <w:sz w:val="24"/>
              </w:rPr>
              <w:t>личных беседах) — от 1 до 10.</w:t>
            </w:r>
          </w:p>
        </w:tc>
      </w:tr>
      <w:tr w:rsidR="00665FA4">
        <w:trPr>
          <w:trHeight w:val="110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ind w:left="109" w:right="94"/>
              <w:jc w:val="both"/>
              <w:rPr>
                <w:sz w:val="24"/>
              </w:rPr>
            </w:pPr>
            <w:r>
              <w:rPr>
                <w:sz w:val="24"/>
              </w:rPr>
              <w:t>Напишите, пожалуйста, согласованную позицию коллектива — в чём основные цели взаимодействиявашейшколыссемьёй(целимероприятий,собраний</w:t>
            </w:r>
            <w:r>
              <w:rPr>
                <w:spacing w:val="-10"/>
                <w:sz w:val="24"/>
              </w:rPr>
              <w:t>и</w:t>
            </w:r>
          </w:p>
          <w:p w:rsidR="00665FA4" w:rsidRDefault="00664DA1">
            <w:pPr>
              <w:pStyle w:val="TableParagraph"/>
              <w:spacing w:line="264" w:lineRule="exact"/>
              <w:ind w:left="109"/>
              <w:rPr>
                <w:sz w:val="24"/>
              </w:rPr>
            </w:pPr>
            <w:r>
              <w:rPr>
                <w:spacing w:val="-2"/>
                <w:sz w:val="24"/>
              </w:rPr>
              <w:t>т.д.)</w:t>
            </w:r>
          </w:p>
        </w:tc>
        <w:tc>
          <w:tcPr>
            <w:tcW w:w="5080" w:type="dxa"/>
          </w:tcPr>
          <w:p w:rsidR="00665FA4" w:rsidRDefault="00664DA1">
            <w:pPr>
              <w:pStyle w:val="TableParagraph"/>
              <w:tabs>
                <w:tab w:val="left" w:pos="2191"/>
                <w:tab w:val="left" w:pos="4595"/>
              </w:tabs>
              <w:ind w:left="109" w:right="94"/>
              <w:jc w:val="both"/>
              <w:rPr>
                <w:sz w:val="24"/>
              </w:rPr>
            </w:pPr>
            <w:r>
              <w:rPr>
                <w:sz w:val="24"/>
              </w:rPr>
              <w:t xml:space="preserve">Если у вас (или других родителей) возникают вопросы и вы обращаетесь с этим к школе </w:t>
            </w:r>
            <w:r>
              <w:rPr>
                <w:spacing w:val="-2"/>
                <w:sz w:val="24"/>
              </w:rPr>
              <w:t>(классному</w:t>
            </w:r>
            <w:r>
              <w:rPr>
                <w:sz w:val="24"/>
              </w:rPr>
              <w:tab/>
            </w:r>
            <w:r>
              <w:rPr>
                <w:spacing w:val="-2"/>
                <w:sz w:val="24"/>
              </w:rPr>
              <w:t>руководителю</w:t>
            </w:r>
            <w:r>
              <w:rPr>
                <w:sz w:val="24"/>
              </w:rPr>
              <w:tab/>
            </w:r>
            <w:r>
              <w:rPr>
                <w:spacing w:val="-5"/>
                <w:sz w:val="24"/>
              </w:rPr>
              <w:t>или</w:t>
            </w:r>
          </w:p>
          <w:p w:rsidR="00665FA4" w:rsidRDefault="00664DA1">
            <w:pPr>
              <w:pStyle w:val="TableParagraph"/>
              <w:spacing w:line="264" w:lineRule="exact"/>
              <w:ind w:left="109"/>
              <w:jc w:val="both"/>
              <w:rPr>
                <w:sz w:val="24"/>
              </w:rPr>
            </w:pPr>
            <w:r>
              <w:rPr>
                <w:sz w:val="24"/>
              </w:rPr>
              <w:t>администрации),тонасколькобыстро</w:t>
            </w:r>
            <w:r>
              <w:rPr>
                <w:spacing w:val="-5"/>
                <w:sz w:val="24"/>
              </w:rPr>
              <w:t>вы</w:t>
            </w:r>
          </w:p>
        </w:tc>
      </w:tr>
    </w:tbl>
    <w:p w:rsidR="00665FA4" w:rsidRDefault="00C27720">
      <w:pPr>
        <w:pStyle w:val="a3"/>
        <w:spacing w:before="19"/>
        <w:rPr>
          <w:sz w:val="20"/>
        </w:rPr>
      </w:pPr>
      <w:r>
        <w:rPr>
          <w:noProof/>
          <w:sz w:val="20"/>
          <w:lang w:eastAsia="ru-RU"/>
        </w:rPr>
        <w:pict>
          <v:shape id="Graphic 88" o:spid="_x0000_s1063" style="position:absolute;margin-left:56.65pt;margin-top:13.65pt;width:144.05pt;height:.75pt;z-index:-2516382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" path="m1829054,l,,,9144r1829054,l1829054,xe" fillcolor="black" stroked="f">
            <v:path arrowok="t"/>
            <w10:wrap type="topAndBottom" anchorx="page"/>
          </v:shape>
        </w:pict>
      </w:r>
    </w:p>
    <w:p w:rsidR="00665FA4" w:rsidRPr="00587465" w:rsidRDefault="00664DA1">
      <w:pPr>
        <w:spacing w:before="98" w:line="256" w:lineRule="auto"/>
        <w:ind w:left="425" w:right="137"/>
        <w:rPr>
          <w:sz w:val="18"/>
        </w:rPr>
      </w:pPr>
      <w:r>
        <w:rPr>
          <w:rFonts w:ascii="Calibri" w:hAnsi="Calibri"/>
          <w:position w:val="8"/>
          <w:sz w:val="14"/>
        </w:rPr>
        <w:t>85</w:t>
      </w:r>
      <w:r>
        <w:rPr>
          <w:sz w:val="18"/>
        </w:rPr>
        <w:t>МерцаловаТ.А.,ГошинМ.Е.Родительскоеучастиевуправлении…инетолько!//Народноеобразование.2015.№8(1451)[Электронныйресурс].</w:t>
      </w:r>
      <w:r w:rsidRPr="000E15A3">
        <w:rPr>
          <w:sz w:val="18"/>
          <w:lang w:val="en-US"/>
        </w:rPr>
        <w:t>URL</w:t>
      </w:r>
      <w:r w:rsidRPr="00587465">
        <w:rPr>
          <w:sz w:val="18"/>
        </w:rPr>
        <w:t xml:space="preserve">: </w:t>
      </w:r>
      <w:r w:rsidRPr="000E15A3">
        <w:rPr>
          <w:spacing w:val="-2"/>
          <w:sz w:val="18"/>
          <w:lang w:val="en-US"/>
        </w:rPr>
        <w:t>https</w:t>
      </w:r>
      <w:r w:rsidRPr="00587465">
        <w:rPr>
          <w:spacing w:val="-2"/>
          <w:sz w:val="18"/>
        </w:rPr>
        <w:t>://</w:t>
      </w:r>
      <w:r w:rsidRPr="000E15A3">
        <w:rPr>
          <w:spacing w:val="-2"/>
          <w:sz w:val="18"/>
          <w:lang w:val="en-US"/>
        </w:rPr>
        <w:t>cyberleninka</w:t>
      </w:r>
      <w:r w:rsidRPr="00587465">
        <w:rPr>
          <w:spacing w:val="-2"/>
          <w:sz w:val="18"/>
        </w:rPr>
        <w:t>.</w:t>
      </w:r>
      <w:r w:rsidRPr="000E15A3">
        <w:rPr>
          <w:spacing w:val="-2"/>
          <w:sz w:val="18"/>
          <w:lang w:val="en-US"/>
        </w:rPr>
        <w:t>ru</w:t>
      </w:r>
      <w:r w:rsidRPr="00587465">
        <w:rPr>
          <w:spacing w:val="-2"/>
          <w:sz w:val="18"/>
        </w:rPr>
        <w:t>/</w:t>
      </w:r>
      <w:r w:rsidRPr="000E15A3">
        <w:rPr>
          <w:spacing w:val="-2"/>
          <w:sz w:val="18"/>
          <w:lang w:val="en-US"/>
        </w:rPr>
        <w:t>article</w:t>
      </w:r>
      <w:r w:rsidRPr="00587465">
        <w:rPr>
          <w:spacing w:val="-2"/>
          <w:sz w:val="18"/>
        </w:rPr>
        <w:t>/</w:t>
      </w:r>
      <w:r w:rsidRPr="000E15A3">
        <w:rPr>
          <w:spacing w:val="-2"/>
          <w:sz w:val="18"/>
          <w:lang w:val="en-US"/>
        </w:rPr>
        <w:t>n</w:t>
      </w:r>
      <w:r w:rsidRPr="00587465">
        <w:rPr>
          <w:spacing w:val="-2"/>
          <w:sz w:val="18"/>
        </w:rPr>
        <w:t>/</w:t>
      </w:r>
      <w:r w:rsidRPr="000E15A3">
        <w:rPr>
          <w:spacing w:val="-2"/>
          <w:sz w:val="18"/>
          <w:lang w:val="en-US"/>
        </w:rPr>
        <w:t>roditelskoe</w:t>
      </w:r>
      <w:r w:rsidRPr="00587465">
        <w:rPr>
          <w:spacing w:val="-2"/>
          <w:sz w:val="18"/>
        </w:rPr>
        <w:t>-</w:t>
      </w:r>
      <w:r w:rsidRPr="000E15A3">
        <w:rPr>
          <w:spacing w:val="-2"/>
          <w:sz w:val="18"/>
          <w:lang w:val="en-US"/>
        </w:rPr>
        <w:t>uchastie</w:t>
      </w:r>
      <w:r w:rsidRPr="00587465">
        <w:rPr>
          <w:spacing w:val="-2"/>
          <w:sz w:val="18"/>
        </w:rPr>
        <w:t>-</w:t>
      </w:r>
      <w:r w:rsidRPr="000E15A3">
        <w:rPr>
          <w:spacing w:val="-2"/>
          <w:sz w:val="18"/>
          <w:lang w:val="en-US"/>
        </w:rPr>
        <w:t>v</w:t>
      </w:r>
      <w:r w:rsidRPr="00587465">
        <w:rPr>
          <w:spacing w:val="-2"/>
          <w:sz w:val="18"/>
        </w:rPr>
        <w:t>-</w:t>
      </w:r>
      <w:r w:rsidRPr="000E15A3">
        <w:rPr>
          <w:spacing w:val="-2"/>
          <w:sz w:val="18"/>
          <w:lang w:val="en-US"/>
        </w:rPr>
        <w:t>upravlenii</w:t>
      </w:r>
      <w:r w:rsidRPr="00587465">
        <w:rPr>
          <w:spacing w:val="-2"/>
          <w:sz w:val="18"/>
        </w:rPr>
        <w:t>-</w:t>
      </w:r>
      <w:r w:rsidRPr="000E15A3">
        <w:rPr>
          <w:spacing w:val="-2"/>
          <w:sz w:val="18"/>
          <w:lang w:val="en-US"/>
        </w:rPr>
        <w:t>i</w:t>
      </w:r>
      <w:r w:rsidRPr="00587465">
        <w:rPr>
          <w:spacing w:val="-2"/>
          <w:sz w:val="18"/>
        </w:rPr>
        <w:t>-</w:t>
      </w:r>
      <w:r w:rsidRPr="000E15A3">
        <w:rPr>
          <w:spacing w:val="-2"/>
          <w:sz w:val="18"/>
          <w:lang w:val="en-US"/>
        </w:rPr>
        <w:t>ne</w:t>
      </w:r>
      <w:r w:rsidRPr="00587465">
        <w:rPr>
          <w:spacing w:val="-2"/>
          <w:sz w:val="18"/>
        </w:rPr>
        <w:t>-</w:t>
      </w:r>
      <w:r w:rsidRPr="000E15A3">
        <w:rPr>
          <w:spacing w:val="-2"/>
          <w:sz w:val="18"/>
          <w:lang w:val="en-US"/>
        </w:rPr>
        <w:t>tolko</w:t>
      </w:r>
    </w:p>
    <w:p w:rsidR="00665FA4" w:rsidRPr="00587465" w:rsidRDefault="00665FA4">
      <w:pPr>
        <w:spacing w:line="256" w:lineRule="auto"/>
        <w:rPr>
          <w:sz w:val="18"/>
        </w:rPr>
        <w:sectPr w:rsidR="00665FA4" w:rsidRPr="00587465">
          <w:pgSz w:w="16840" w:h="11910" w:orient="landscape"/>
          <w:pgMar w:top="1120" w:right="992" w:bottom="280" w:left="708" w:header="756" w:footer="0" w:gutter="0"/>
          <w:cols w:space="720"/>
        </w:sectPr>
      </w:pPr>
    </w:p>
    <w:p w:rsidR="00665FA4" w:rsidRPr="00587465"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6261"/>
        <w:gridCol w:w="5080"/>
      </w:tblGrid>
      <w:tr w:rsidR="00665FA4">
        <w:trPr>
          <w:trHeight w:val="277"/>
        </w:trPr>
        <w:tc>
          <w:tcPr>
            <w:tcW w:w="864" w:type="dxa"/>
            <w:vMerge w:val="restart"/>
          </w:tcPr>
          <w:p w:rsidR="00665FA4" w:rsidRPr="00587465" w:rsidRDefault="00665FA4">
            <w:pPr>
              <w:pStyle w:val="TableParagraph"/>
              <w:ind w:left="0"/>
              <w:rPr>
                <w:sz w:val="24"/>
              </w:rPr>
            </w:pPr>
          </w:p>
        </w:tc>
        <w:tc>
          <w:tcPr>
            <w:tcW w:w="2478" w:type="dxa"/>
            <w:vMerge w:val="restart"/>
          </w:tcPr>
          <w:p w:rsidR="00665FA4" w:rsidRPr="00587465" w:rsidRDefault="00665FA4">
            <w:pPr>
              <w:pStyle w:val="TableParagraph"/>
              <w:ind w:left="0"/>
              <w:rPr>
                <w:sz w:val="24"/>
              </w:rPr>
            </w:pPr>
          </w:p>
        </w:tc>
        <w:tc>
          <w:tcPr>
            <w:tcW w:w="6261" w:type="dxa"/>
          </w:tcPr>
          <w:p w:rsidR="00665FA4" w:rsidRPr="00587465" w:rsidRDefault="00665FA4">
            <w:pPr>
              <w:pStyle w:val="TableParagraph"/>
              <w:ind w:left="0"/>
              <w:rPr>
                <w:sz w:val="20"/>
              </w:rPr>
            </w:pPr>
          </w:p>
        </w:tc>
        <w:tc>
          <w:tcPr>
            <w:tcW w:w="5080" w:type="dxa"/>
          </w:tcPr>
          <w:p w:rsidR="00665FA4" w:rsidRDefault="00664DA1">
            <w:pPr>
              <w:pStyle w:val="TableParagraph"/>
              <w:spacing w:line="258" w:lineRule="exact"/>
              <w:ind w:left="109"/>
              <w:rPr>
                <w:sz w:val="24"/>
              </w:rPr>
            </w:pPr>
            <w:r>
              <w:rPr>
                <w:sz w:val="24"/>
              </w:rPr>
              <w:t>получаете ответы?—от1до</w:t>
            </w:r>
            <w:r>
              <w:rPr>
                <w:spacing w:val="-5"/>
                <w:sz w:val="24"/>
              </w:rPr>
              <w:t>10.</w:t>
            </w:r>
          </w:p>
        </w:tc>
      </w:tr>
      <w:tr w:rsidR="00665FA4">
        <w:trPr>
          <w:trHeight w:val="27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58" w:lineRule="exact"/>
              <w:ind w:left="10" w:right="2"/>
              <w:jc w:val="center"/>
              <w:rPr>
                <w:b/>
                <w:sz w:val="24"/>
              </w:rPr>
            </w:pPr>
            <w:r>
              <w:rPr>
                <w:b/>
                <w:sz w:val="24"/>
              </w:rPr>
              <w:t>Вектор№2:Применениеэффективныхстратегий</w:t>
            </w:r>
            <w:r>
              <w:rPr>
                <w:b/>
                <w:spacing w:val="-2"/>
                <w:sz w:val="24"/>
              </w:rPr>
              <w:t>коммуникации</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54" w:lineRule="exact"/>
              <w:ind w:left="11"/>
              <w:jc w:val="center"/>
              <w:rPr>
                <w:b/>
                <w:sz w:val="24"/>
              </w:rPr>
            </w:pPr>
            <w:r>
              <w:rPr>
                <w:b/>
                <w:sz w:val="24"/>
              </w:rPr>
              <w:t>Вопросы</w:t>
            </w:r>
            <w:r>
              <w:rPr>
                <w:b/>
                <w:spacing w:val="-2"/>
                <w:sz w:val="24"/>
              </w:rPr>
              <w:t>педагогам</w:t>
            </w:r>
          </w:p>
        </w:tc>
        <w:tc>
          <w:tcPr>
            <w:tcW w:w="5080" w:type="dxa"/>
          </w:tcPr>
          <w:p w:rsidR="00665FA4" w:rsidRDefault="00664DA1">
            <w:pPr>
              <w:pStyle w:val="TableParagraph"/>
              <w:spacing w:line="254" w:lineRule="exact"/>
              <w:ind w:left="0" w:right="1430"/>
              <w:jc w:val="right"/>
              <w:rPr>
                <w:b/>
                <w:sz w:val="24"/>
              </w:rPr>
            </w:pPr>
            <w:r>
              <w:rPr>
                <w:b/>
                <w:sz w:val="24"/>
              </w:rPr>
              <w:t>Вопросы</w:t>
            </w:r>
            <w:r>
              <w:rPr>
                <w:b/>
                <w:spacing w:val="-2"/>
                <w:sz w:val="24"/>
              </w:rPr>
              <w:t>родителям</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tabs>
                <w:tab w:val="left" w:pos="647"/>
                <w:tab w:val="left" w:pos="2230"/>
                <w:tab w:val="left" w:pos="3342"/>
                <w:tab w:val="left" w:pos="3668"/>
                <w:tab w:val="left" w:pos="4532"/>
                <w:tab w:val="left" w:pos="5606"/>
              </w:tabs>
              <w:spacing w:line="242" w:lineRule="auto"/>
              <w:ind w:left="109" w:right="99"/>
              <w:rPr>
                <w:sz w:val="24"/>
              </w:rPr>
            </w:pPr>
            <w:r>
              <w:rPr>
                <w:spacing w:val="-6"/>
                <w:sz w:val="24"/>
              </w:rPr>
              <w:t>Вы</w:t>
            </w:r>
            <w:r>
              <w:rPr>
                <w:sz w:val="24"/>
              </w:rPr>
              <w:tab/>
            </w:r>
            <w:r>
              <w:rPr>
                <w:spacing w:val="-2"/>
                <w:sz w:val="24"/>
              </w:rPr>
              <w:t>выстраиваете</w:t>
            </w:r>
            <w:r>
              <w:rPr>
                <w:sz w:val="24"/>
              </w:rPr>
              <w:tab/>
            </w:r>
            <w:r>
              <w:rPr>
                <w:spacing w:val="-2"/>
                <w:sz w:val="24"/>
              </w:rPr>
              <w:t>общение</w:t>
            </w:r>
            <w:r>
              <w:rPr>
                <w:sz w:val="24"/>
              </w:rPr>
              <w:tab/>
            </w:r>
            <w:r>
              <w:rPr>
                <w:spacing w:val="-10"/>
                <w:sz w:val="24"/>
              </w:rPr>
              <w:t>в</w:t>
            </w:r>
            <w:r>
              <w:rPr>
                <w:sz w:val="24"/>
              </w:rPr>
              <w:tab/>
            </w:r>
            <w:r>
              <w:rPr>
                <w:spacing w:val="-4"/>
                <w:sz w:val="24"/>
              </w:rPr>
              <w:t>форме</w:t>
            </w:r>
            <w:r>
              <w:rPr>
                <w:sz w:val="24"/>
              </w:rPr>
              <w:tab/>
            </w:r>
            <w:r>
              <w:rPr>
                <w:spacing w:val="-2"/>
                <w:sz w:val="24"/>
              </w:rPr>
              <w:t>диалога,</w:t>
            </w:r>
            <w:r>
              <w:rPr>
                <w:sz w:val="24"/>
              </w:rPr>
              <w:tab/>
            </w:r>
            <w:r>
              <w:rPr>
                <w:spacing w:val="-4"/>
                <w:sz w:val="24"/>
              </w:rPr>
              <w:t xml:space="preserve">даёте </w:t>
            </w:r>
            <w:r>
              <w:rPr>
                <w:sz w:val="24"/>
              </w:rPr>
              <w:t>родителям возможность высказать свое мнение?</w:t>
            </w:r>
          </w:p>
        </w:tc>
        <w:tc>
          <w:tcPr>
            <w:tcW w:w="5080" w:type="dxa"/>
          </w:tcPr>
          <w:p w:rsidR="00665FA4" w:rsidRDefault="00664DA1">
            <w:pPr>
              <w:pStyle w:val="TableParagraph"/>
              <w:tabs>
                <w:tab w:val="left" w:pos="1217"/>
                <w:tab w:val="left" w:pos="2810"/>
                <w:tab w:val="left" w:pos="3956"/>
                <w:tab w:val="left" w:pos="4320"/>
              </w:tabs>
              <w:spacing w:line="268" w:lineRule="exact"/>
              <w:ind w:left="109"/>
              <w:rPr>
                <w:sz w:val="24"/>
              </w:rPr>
            </w:pPr>
            <w:r>
              <w:rPr>
                <w:spacing w:val="-2"/>
                <w:sz w:val="24"/>
              </w:rPr>
              <w:t>Учителя</w:t>
            </w:r>
            <w:r>
              <w:rPr>
                <w:sz w:val="24"/>
              </w:rPr>
              <w:tab/>
            </w:r>
            <w:r>
              <w:rPr>
                <w:spacing w:val="-2"/>
                <w:sz w:val="24"/>
              </w:rPr>
              <w:t>выстраивают</w:t>
            </w:r>
            <w:r>
              <w:rPr>
                <w:sz w:val="24"/>
              </w:rPr>
              <w:tab/>
            </w:r>
            <w:r>
              <w:rPr>
                <w:spacing w:val="-2"/>
                <w:sz w:val="24"/>
              </w:rPr>
              <w:t>общение</w:t>
            </w:r>
            <w:r>
              <w:rPr>
                <w:sz w:val="24"/>
              </w:rPr>
              <w:tab/>
            </w:r>
            <w:r>
              <w:rPr>
                <w:spacing w:val="-10"/>
                <w:sz w:val="24"/>
              </w:rPr>
              <w:t>в</w:t>
            </w:r>
            <w:r>
              <w:rPr>
                <w:sz w:val="24"/>
              </w:rPr>
              <w:tab/>
            </w:r>
            <w:r>
              <w:rPr>
                <w:spacing w:val="-4"/>
                <w:sz w:val="24"/>
              </w:rPr>
              <w:t>форме</w:t>
            </w:r>
          </w:p>
          <w:p w:rsidR="00665FA4" w:rsidRDefault="00664DA1">
            <w:pPr>
              <w:pStyle w:val="TableParagraph"/>
              <w:spacing w:line="274" w:lineRule="exact"/>
              <w:ind w:left="109"/>
              <w:rPr>
                <w:sz w:val="24"/>
              </w:rPr>
            </w:pPr>
            <w:r>
              <w:rPr>
                <w:sz w:val="24"/>
              </w:rPr>
              <w:t xml:space="preserve">диалога,даютвамвозможностьвысказатьсвое </w:t>
            </w:r>
            <w:r>
              <w:rPr>
                <w:spacing w:val="-2"/>
                <w:sz w:val="24"/>
              </w:rPr>
              <w:t>мнение?</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7" w:lineRule="exact"/>
              <w:ind w:left="109"/>
              <w:rPr>
                <w:sz w:val="24"/>
              </w:rPr>
            </w:pPr>
            <w:r>
              <w:rPr>
                <w:sz w:val="24"/>
              </w:rPr>
              <w:t>Естьлиуродителейвозможностьдонестидовас</w:t>
            </w:r>
            <w:r>
              <w:rPr>
                <w:spacing w:val="-4"/>
                <w:sz w:val="24"/>
              </w:rPr>
              <w:t>свои</w:t>
            </w:r>
          </w:p>
          <w:p w:rsidR="00665FA4" w:rsidRDefault="00664DA1">
            <w:pPr>
              <w:pStyle w:val="TableParagraph"/>
              <w:spacing w:line="265" w:lineRule="exact"/>
              <w:ind w:left="109"/>
              <w:rPr>
                <w:sz w:val="24"/>
              </w:rPr>
            </w:pPr>
            <w:r>
              <w:rPr>
                <w:sz w:val="24"/>
              </w:rPr>
              <w:t>идеи, тревогии</w:t>
            </w:r>
            <w:r>
              <w:rPr>
                <w:spacing w:val="-2"/>
                <w:sz w:val="24"/>
              </w:rPr>
              <w:t>вопросы?</w:t>
            </w:r>
          </w:p>
        </w:tc>
        <w:tc>
          <w:tcPr>
            <w:tcW w:w="5080" w:type="dxa"/>
          </w:tcPr>
          <w:p w:rsidR="00665FA4" w:rsidRDefault="00664DA1">
            <w:pPr>
              <w:pStyle w:val="TableParagraph"/>
              <w:tabs>
                <w:tab w:val="left" w:pos="799"/>
                <w:tab w:val="left" w:pos="1265"/>
                <w:tab w:val="left" w:pos="1595"/>
                <w:tab w:val="left" w:pos="2142"/>
                <w:tab w:val="left" w:pos="3696"/>
                <w:tab w:val="left" w:pos="4727"/>
              </w:tabs>
              <w:spacing w:line="267" w:lineRule="exact"/>
              <w:ind w:left="109"/>
              <w:rPr>
                <w:sz w:val="24"/>
              </w:rPr>
            </w:pPr>
            <w:r>
              <w:rPr>
                <w:spacing w:val="-4"/>
                <w:sz w:val="24"/>
              </w:rPr>
              <w:t>Есть</w:t>
            </w:r>
            <w:r>
              <w:rPr>
                <w:sz w:val="24"/>
              </w:rPr>
              <w:tab/>
            </w:r>
            <w:r>
              <w:rPr>
                <w:spacing w:val="-5"/>
                <w:sz w:val="24"/>
              </w:rPr>
              <w:t>ли</w:t>
            </w:r>
            <w:r>
              <w:rPr>
                <w:sz w:val="24"/>
              </w:rPr>
              <w:tab/>
            </w:r>
            <w:r>
              <w:rPr>
                <w:spacing w:val="-10"/>
                <w:sz w:val="24"/>
              </w:rPr>
              <w:t>у</w:t>
            </w:r>
            <w:r>
              <w:rPr>
                <w:sz w:val="24"/>
              </w:rPr>
              <w:tab/>
            </w:r>
            <w:r>
              <w:rPr>
                <w:spacing w:val="-5"/>
                <w:sz w:val="24"/>
              </w:rPr>
              <w:t>вас</w:t>
            </w:r>
            <w:r>
              <w:rPr>
                <w:sz w:val="24"/>
              </w:rPr>
              <w:tab/>
            </w:r>
            <w:r>
              <w:rPr>
                <w:spacing w:val="-2"/>
                <w:sz w:val="24"/>
              </w:rPr>
              <w:t>возможность</w:t>
            </w:r>
            <w:r>
              <w:rPr>
                <w:sz w:val="24"/>
              </w:rPr>
              <w:tab/>
            </w:r>
            <w:r>
              <w:rPr>
                <w:spacing w:val="-2"/>
                <w:sz w:val="24"/>
              </w:rPr>
              <w:t>донести</w:t>
            </w:r>
            <w:r>
              <w:rPr>
                <w:sz w:val="24"/>
              </w:rPr>
              <w:tab/>
            </w:r>
            <w:r>
              <w:rPr>
                <w:spacing w:val="-5"/>
                <w:sz w:val="24"/>
              </w:rPr>
              <w:t>до</w:t>
            </w:r>
          </w:p>
          <w:p w:rsidR="00665FA4" w:rsidRDefault="00664DA1">
            <w:pPr>
              <w:pStyle w:val="TableParagraph"/>
              <w:spacing w:line="265" w:lineRule="exact"/>
              <w:ind w:left="109"/>
              <w:rPr>
                <w:sz w:val="24"/>
              </w:rPr>
            </w:pPr>
            <w:r>
              <w:rPr>
                <w:sz w:val="24"/>
              </w:rPr>
              <w:t>учителей своиидеи,тревоги и</w:t>
            </w:r>
            <w:r>
              <w:rPr>
                <w:spacing w:val="-2"/>
                <w:sz w:val="24"/>
              </w:rPr>
              <w:t>вопросы?</w:t>
            </w:r>
          </w:p>
        </w:tc>
      </w:tr>
      <w:tr w:rsidR="00665FA4">
        <w:trPr>
          <w:trHeight w:val="82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tabs>
                <w:tab w:val="left" w:pos="742"/>
                <w:tab w:val="left" w:pos="2129"/>
                <w:tab w:val="left" w:pos="3050"/>
                <w:tab w:val="left" w:pos="4263"/>
                <w:tab w:val="left" w:pos="5203"/>
              </w:tabs>
              <w:spacing w:line="237" w:lineRule="auto"/>
              <w:ind w:left="109" w:right="96"/>
              <w:rPr>
                <w:sz w:val="24"/>
              </w:rPr>
            </w:pPr>
            <w:r>
              <w:rPr>
                <w:spacing w:val="-6"/>
                <w:sz w:val="24"/>
              </w:rPr>
              <w:t>Вы</w:t>
            </w:r>
            <w:r>
              <w:rPr>
                <w:sz w:val="24"/>
              </w:rPr>
              <w:tab/>
            </w:r>
            <w:r>
              <w:rPr>
                <w:spacing w:val="-2"/>
                <w:sz w:val="24"/>
              </w:rPr>
              <w:t>общаетесь</w:t>
            </w:r>
            <w:r>
              <w:rPr>
                <w:sz w:val="24"/>
              </w:rPr>
              <w:tab/>
            </w:r>
            <w:r>
              <w:rPr>
                <w:spacing w:val="-2"/>
                <w:sz w:val="24"/>
              </w:rPr>
              <w:t>таким</w:t>
            </w:r>
            <w:r>
              <w:rPr>
                <w:sz w:val="24"/>
              </w:rPr>
              <w:tab/>
            </w:r>
            <w:r>
              <w:rPr>
                <w:spacing w:val="-2"/>
                <w:sz w:val="24"/>
              </w:rPr>
              <w:t>образом,</w:t>
            </w:r>
            <w:r>
              <w:rPr>
                <w:sz w:val="24"/>
              </w:rPr>
              <w:tab/>
            </w:r>
            <w:r>
              <w:rPr>
                <w:spacing w:val="-4"/>
                <w:sz w:val="24"/>
              </w:rPr>
              <w:t>чтобы</w:t>
            </w:r>
            <w:r>
              <w:rPr>
                <w:sz w:val="24"/>
              </w:rPr>
              <w:tab/>
            </w:r>
            <w:r>
              <w:rPr>
                <w:spacing w:val="-2"/>
                <w:sz w:val="24"/>
              </w:rPr>
              <w:t xml:space="preserve">родители </w:t>
            </w:r>
            <w:r>
              <w:rPr>
                <w:sz w:val="24"/>
              </w:rPr>
              <w:t>чувствовалисебяуверенноибезопасновпроцессе</w:t>
            </w:r>
            <w:r>
              <w:rPr>
                <w:spacing w:val="-2"/>
                <w:sz w:val="24"/>
              </w:rPr>
              <w:t>обмена</w:t>
            </w:r>
          </w:p>
          <w:p w:rsidR="00665FA4" w:rsidRDefault="00664DA1">
            <w:pPr>
              <w:pStyle w:val="TableParagraph"/>
              <w:spacing w:line="261" w:lineRule="exact"/>
              <w:ind w:left="109"/>
              <w:rPr>
                <w:sz w:val="24"/>
              </w:rPr>
            </w:pPr>
            <w:r>
              <w:rPr>
                <w:spacing w:val="-2"/>
                <w:sz w:val="24"/>
              </w:rPr>
              <w:t>мнениями?</w:t>
            </w:r>
          </w:p>
        </w:tc>
        <w:tc>
          <w:tcPr>
            <w:tcW w:w="5080" w:type="dxa"/>
          </w:tcPr>
          <w:p w:rsidR="00665FA4" w:rsidRDefault="00664DA1">
            <w:pPr>
              <w:pStyle w:val="TableParagraph"/>
              <w:spacing w:line="237" w:lineRule="auto"/>
              <w:ind w:left="109"/>
              <w:rPr>
                <w:sz w:val="24"/>
              </w:rPr>
            </w:pPr>
            <w:r>
              <w:rPr>
                <w:sz w:val="24"/>
              </w:rPr>
              <w:t>Учителязнаютспособыобщения,которые позволяютвамчувствоватьсебяуверенно</w:t>
            </w:r>
            <w:r>
              <w:rPr>
                <w:spacing w:val="-10"/>
                <w:sz w:val="24"/>
              </w:rPr>
              <w:t>и</w:t>
            </w:r>
          </w:p>
          <w:p w:rsidR="00665FA4" w:rsidRDefault="00664DA1">
            <w:pPr>
              <w:pStyle w:val="TableParagraph"/>
              <w:spacing w:line="261" w:lineRule="exact"/>
              <w:ind w:left="109"/>
              <w:rPr>
                <w:sz w:val="24"/>
              </w:rPr>
            </w:pPr>
            <w:r>
              <w:rPr>
                <w:sz w:val="24"/>
              </w:rPr>
              <w:t>безопасновпроцессеобмена</w:t>
            </w:r>
            <w:r>
              <w:rPr>
                <w:spacing w:val="-2"/>
                <w:sz w:val="24"/>
              </w:rPr>
              <w:t>мнениями?</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Вырегулярнообщаетесьсродителями,чтобыузнать,</w:t>
            </w:r>
            <w:r>
              <w:rPr>
                <w:spacing w:val="-5"/>
                <w:sz w:val="24"/>
              </w:rPr>
              <w:t>как</w:t>
            </w:r>
          </w:p>
          <w:p w:rsidR="00665FA4" w:rsidRDefault="00664DA1">
            <w:pPr>
              <w:pStyle w:val="TableParagraph"/>
              <w:spacing w:before="2" w:line="261" w:lineRule="exact"/>
              <w:ind w:left="109"/>
              <w:rPr>
                <w:sz w:val="24"/>
              </w:rPr>
            </w:pPr>
            <w:r>
              <w:rPr>
                <w:sz w:val="24"/>
              </w:rPr>
              <w:t>ониоценивают процесс</w:t>
            </w:r>
            <w:r>
              <w:rPr>
                <w:spacing w:val="-2"/>
                <w:sz w:val="24"/>
              </w:rPr>
              <w:t>обучения?</w:t>
            </w:r>
          </w:p>
        </w:tc>
        <w:tc>
          <w:tcPr>
            <w:tcW w:w="5080" w:type="dxa"/>
          </w:tcPr>
          <w:p w:rsidR="00665FA4" w:rsidRDefault="00664DA1">
            <w:pPr>
              <w:pStyle w:val="TableParagraph"/>
              <w:spacing w:line="268" w:lineRule="exact"/>
              <w:ind w:left="109"/>
              <w:rPr>
                <w:sz w:val="24"/>
              </w:rPr>
            </w:pPr>
            <w:r>
              <w:rPr>
                <w:sz w:val="24"/>
              </w:rPr>
              <w:t>Учителярегулярнообщаютсясвами,</w:t>
            </w:r>
            <w:r>
              <w:rPr>
                <w:spacing w:val="-4"/>
                <w:sz w:val="24"/>
              </w:rPr>
              <w:t>чтобы</w:t>
            </w:r>
          </w:p>
          <w:p w:rsidR="00665FA4" w:rsidRDefault="00664DA1">
            <w:pPr>
              <w:pStyle w:val="TableParagraph"/>
              <w:spacing w:before="2" w:line="261" w:lineRule="exact"/>
              <w:ind w:left="109"/>
              <w:rPr>
                <w:sz w:val="24"/>
              </w:rPr>
            </w:pPr>
            <w:r>
              <w:rPr>
                <w:sz w:val="24"/>
              </w:rPr>
              <w:t>узнать,каквыоцениваетепроцесс</w:t>
            </w:r>
            <w:r>
              <w:rPr>
                <w:spacing w:val="-2"/>
                <w:sz w:val="24"/>
              </w:rPr>
              <w:t>обучения?</w:t>
            </w:r>
          </w:p>
        </w:tc>
      </w:tr>
      <w:tr w:rsidR="00665FA4">
        <w:trPr>
          <w:trHeight w:val="138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ind w:left="109" w:right="95"/>
              <w:jc w:val="both"/>
              <w:rPr>
                <w:sz w:val="24"/>
              </w:rPr>
            </w:pPr>
            <w:r>
              <w:rPr>
                <w:sz w:val="24"/>
              </w:rPr>
              <w:t>Вы подводите итоги общения с родителями, чтобы определить, при каких условиях и по каким вопросам общение было наиболее конструктивным, а что можно улучшить или изменить?</w:t>
            </w:r>
          </w:p>
        </w:tc>
        <w:tc>
          <w:tcPr>
            <w:tcW w:w="5080" w:type="dxa"/>
          </w:tcPr>
          <w:p w:rsidR="00665FA4" w:rsidRDefault="00664DA1">
            <w:pPr>
              <w:pStyle w:val="TableParagraph"/>
              <w:spacing w:line="237" w:lineRule="auto"/>
              <w:ind w:left="109" w:right="95"/>
              <w:jc w:val="both"/>
              <w:rPr>
                <w:sz w:val="24"/>
              </w:rPr>
            </w:pPr>
            <w:r>
              <w:rPr>
                <w:sz w:val="24"/>
              </w:rPr>
              <w:t>Учителя подводят итоги общения с вами, чтобы определить, при каких условиях и по какимвопросамобщениебыло</w:t>
            </w:r>
            <w:r>
              <w:rPr>
                <w:spacing w:val="-2"/>
                <w:sz w:val="24"/>
              </w:rPr>
              <w:t>наиболее</w:t>
            </w:r>
          </w:p>
          <w:p w:rsidR="00665FA4" w:rsidRDefault="00664DA1">
            <w:pPr>
              <w:pStyle w:val="TableParagraph"/>
              <w:spacing w:line="274" w:lineRule="exact"/>
              <w:ind w:left="109" w:right="97"/>
              <w:jc w:val="both"/>
              <w:rPr>
                <w:sz w:val="24"/>
              </w:rPr>
            </w:pPr>
            <w:r>
              <w:rPr>
                <w:sz w:val="24"/>
              </w:rPr>
              <w:t xml:space="preserve">конструктивным, а что можно улучшить или </w:t>
            </w:r>
            <w:r>
              <w:rPr>
                <w:spacing w:val="-2"/>
                <w:sz w:val="24"/>
              </w:rPr>
              <w:t>изменить?</w:t>
            </w:r>
          </w:p>
        </w:tc>
      </w:tr>
      <w:tr w:rsidR="00665FA4">
        <w:trPr>
          <w:trHeight w:val="27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58" w:lineRule="exact"/>
              <w:ind w:left="10" w:right="5"/>
              <w:jc w:val="center"/>
              <w:rPr>
                <w:b/>
                <w:sz w:val="24"/>
              </w:rPr>
            </w:pPr>
            <w:r>
              <w:rPr>
                <w:b/>
                <w:sz w:val="24"/>
              </w:rPr>
              <w:t>Вектор№3:Разрешениеконфликтовмеждусемьёйи</w:t>
            </w:r>
            <w:r>
              <w:rPr>
                <w:b/>
                <w:spacing w:val="-2"/>
                <w:sz w:val="24"/>
              </w:rPr>
              <w:t>школой</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53" w:lineRule="exact"/>
              <w:ind w:left="11"/>
              <w:jc w:val="center"/>
              <w:rPr>
                <w:b/>
                <w:sz w:val="24"/>
              </w:rPr>
            </w:pPr>
            <w:r>
              <w:rPr>
                <w:b/>
                <w:sz w:val="24"/>
              </w:rPr>
              <w:t>Вопросы</w:t>
            </w:r>
            <w:r>
              <w:rPr>
                <w:b/>
                <w:spacing w:val="-2"/>
                <w:sz w:val="24"/>
              </w:rPr>
              <w:t>педагогам</w:t>
            </w:r>
          </w:p>
        </w:tc>
        <w:tc>
          <w:tcPr>
            <w:tcW w:w="5080" w:type="dxa"/>
          </w:tcPr>
          <w:p w:rsidR="00665FA4" w:rsidRDefault="00664DA1">
            <w:pPr>
              <w:pStyle w:val="TableParagraph"/>
              <w:spacing w:line="253" w:lineRule="exact"/>
              <w:ind w:left="0" w:right="1430"/>
              <w:jc w:val="right"/>
              <w:rPr>
                <w:b/>
                <w:sz w:val="24"/>
              </w:rPr>
            </w:pPr>
            <w:r>
              <w:rPr>
                <w:b/>
                <w:sz w:val="24"/>
              </w:rPr>
              <w:t>Вопросы</w:t>
            </w:r>
            <w:r>
              <w:rPr>
                <w:b/>
                <w:spacing w:val="-2"/>
                <w:sz w:val="24"/>
              </w:rPr>
              <w:t>родителям</w:t>
            </w:r>
          </w:p>
        </w:tc>
      </w:tr>
      <w:tr w:rsidR="00665FA4">
        <w:trPr>
          <w:trHeight w:val="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1" w:right="3"/>
              <w:jc w:val="center"/>
              <w:rPr>
                <w:sz w:val="24"/>
              </w:rPr>
            </w:pPr>
            <w:r>
              <w:rPr>
                <w:sz w:val="24"/>
              </w:rPr>
              <w:t>Выпровеливстречус родителямивначале учебного</w:t>
            </w:r>
            <w:r>
              <w:rPr>
                <w:spacing w:val="-2"/>
                <w:sz w:val="24"/>
              </w:rPr>
              <w:t>года?</w:t>
            </w:r>
          </w:p>
        </w:tc>
        <w:tc>
          <w:tcPr>
            <w:tcW w:w="5080" w:type="dxa"/>
          </w:tcPr>
          <w:p w:rsidR="00665FA4" w:rsidRDefault="00664DA1">
            <w:pPr>
              <w:pStyle w:val="TableParagraph"/>
              <w:spacing w:line="268" w:lineRule="exact"/>
              <w:ind w:left="109"/>
              <w:rPr>
                <w:sz w:val="24"/>
              </w:rPr>
            </w:pPr>
            <w:r>
              <w:rPr>
                <w:sz w:val="24"/>
              </w:rPr>
              <w:t>Учительпровёлсвамивстречув</w:t>
            </w:r>
            <w:r>
              <w:rPr>
                <w:spacing w:val="-2"/>
                <w:sz w:val="24"/>
              </w:rPr>
              <w:t>начале</w:t>
            </w:r>
          </w:p>
          <w:p w:rsidR="00665FA4" w:rsidRDefault="00664DA1">
            <w:pPr>
              <w:pStyle w:val="TableParagraph"/>
              <w:spacing w:before="2" w:line="261" w:lineRule="exact"/>
              <w:ind w:left="109"/>
              <w:rPr>
                <w:sz w:val="24"/>
              </w:rPr>
            </w:pPr>
            <w:r>
              <w:rPr>
                <w:sz w:val="24"/>
              </w:rPr>
              <w:t>учебного</w:t>
            </w:r>
            <w:r>
              <w:rPr>
                <w:spacing w:val="-4"/>
                <w:sz w:val="24"/>
              </w:rPr>
              <w:t>года?</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42" w:lineRule="auto"/>
              <w:ind w:left="109"/>
              <w:rPr>
                <w:sz w:val="24"/>
              </w:rPr>
            </w:pPr>
            <w:r>
              <w:rPr>
                <w:sz w:val="24"/>
              </w:rPr>
              <w:t>Естьлиуваспостоянныйспособсвязисродителями, чтобыпередавать ихорошие,иплохиеновостио</w:t>
            </w:r>
            <w:r>
              <w:rPr>
                <w:spacing w:val="-2"/>
                <w:sz w:val="24"/>
              </w:rPr>
              <w:t>ребёнке?</w:t>
            </w:r>
          </w:p>
        </w:tc>
        <w:tc>
          <w:tcPr>
            <w:tcW w:w="5080" w:type="dxa"/>
          </w:tcPr>
          <w:p w:rsidR="00665FA4" w:rsidRDefault="00664DA1">
            <w:pPr>
              <w:pStyle w:val="TableParagraph"/>
              <w:spacing w:line="268" w:lineRule="exact"/>
              <w:ind w:left="109"/>
              <w:rPr>
                <w:sz w:val="24"/>
              </w:rPr>
            </w:pPr>
            <w:r>
              <w:rPr>
                <w:sz w:val="24"/>
              </w:rPr>
              <w:t>Естьлиуваспостоянныйспособсвязи</w:t>
            </w:r>
            <w:r>
              <w:rPr>
                <w:spacing w:val="-10"/>
                <w:sz w:val="24"/>
              </w:rPr>
              <w:t>с</w:t>
            </w:r>
          </w:p>
          <w:p w:rsidR="00665FA4" w:rsidRDefault="00664DA1">
            <w:pPr>
              <w:pStyle w:val="TableParagraph"/>
              <w:spacing w:line="274" w:lineRule="exact"/>
              <w:ind w:left="109"/>
              <w:rPr>
                <w:sz w:val="24"/>
              </w:rPr>
            </w:pPr>
            <w:r>
              <w:rPr>
                <w:sz w:val="24"/>
              </w:rPr>
              <w:t>учителями,чтобыполучатьихорошие,иплохие новости о ребёнке?</w:t>
            </w:r>
          </w:p>
        </w:tc>
      </w:tr>
      <w:tr w:rsidR="00665FA4">
        <w:trPr>
          <w:trHeight w:val="82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37" w:lineRule="auto"/>
              <w:ind w:left="109"/>
              <w:rPr>
                <w:sz w:val="24"/>
              </w:rPr>
            </w:pPr>
            <w:r>
              <w:rPr>
                <w:sz w:val="24"/>
              </w:rPr>
              <w:t>Родителимогутдатьвамобратнуюсвязь,например, позвонить или написать сообщение?</w:t>
            </w:r>
          </w:p>
        </w:tc>
        <w:tc>
          <w:tcPr>
            <w:tcW w:w="5080" w:type="dxa"/>
          </w:tcPr>
          <w:p w:rsidR="00665FA4" w:rsidRDefault="00664DA1">
            <w:pPr>
              <w:pStyle w:val="TableParagraph"/>
              <w:tabs>
                <w:tab w:val="left" w:pos="1648"/>
                <w:tab w:val="left" w:pos="3188"/>
                <w:tab w:val="left" w:pos="4051"/>
              </w:tabs>
              <w:spacing w:line="237" w:lineRule="auto"/>
              <w:ind w:left="109" w:right="97"/>
              <w:rPr>
                <w:sz w:val="24"/>
              </w:rPr>
            </w:pPr>
            <w:r>
              <w:rPr>
                <w:sz w:val="24"/>
              </w:rPr>
              <w:t xml:space="preserve">Выможетедатьучителямобратнуюсвязь, </w:t>
            </w:r>
            <w:r>
              <w:rPr>
                <w:spacing w:val="-2"/>
                <w:sz w:val="24"/>
              </w:rPr>
              <w:t>например,</w:t>
            </w:r>
            <w:r>
              <w:rPr>
                <w:sz w:val="24"/>
              </w:rPr>
              <w:tab/>
            </w:r>
            <w:r>
              <w:rPr>
                <w:spacing w:val="-2"/>
                <w:sz w:val="24"/>
              </w:rPr>
              <w:t>позвонить</w:t>
            </w:r>
            <w:r>
              <w:rPr>
                <w:sz w:val="24"/>
              </w:rPr>
              <w:tab/>
            </w:r>
            <w:r>
              <w:rPr>
                <w:spacing w:val="-5"/>
                <w:sz w:val="24"/>
              </w:rPr>
              <w:t>или</w:t>
            </w:r>
            <w:r>
              <w:rPr>
                <w:sz w:val="24"/>
              </w:rPr>
              <w:tab/>
            </w:r>
            <w:r>
              <w:rPr>
                <w:spacing w:val="-2"/>
                <w:sz w:val="24"/>
              </w:rPr>
              <w:t>написать</w:t>
            </w:r>
          </w:p>
          <w:p w:rsidR="00665FA4" w:rsidRDefault="00664DA1">
            <w:pPr>
              <w:pStyle w:val="TableParagraph"/>
              <w:spacing w:line="261" w:lineRule="exact"/>
              <w:ind w:left="109"/>
              <w:rPr>
                <w:sz w:val="24"/>
              </w:rPr>
            </w:pPr>
            <w:r>
              <w:rPr>
                <w:spacing w:val="-2"/>
                <w:sz w:val="24"/>
              </w:rPr>
              <w:t>сообщение?</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Знаетеливыособенностисемейсвоихучеников</w:t>
            </w:r>
            <w:r>
              <w:rPr>
                <w:spacing w:val="-10"/>
                <w:sz w:val="24"/>
              </w:rPr>
              <w:t>и</w:t>
            </w:r>
          </w:p>
          <w:p w:rsidR="00665FA4" w:rsidRDefault="00664DA1">
            <w:pPr>
              <w:pStyle w:val="TableParagraph"/>
              <w:spacing w:line="274" w:lineRule="exact"/>
              <w:ind w:left="109"/>
              <w:rPr>
                <w:sz w:val="24"/>
              </w:rPr>
            </w:pPr>
            <w:r>
              <w:rPr>
                <w:sz w:val="24"/>
              </w:rPr>
              <w:t>учитываетелиих,когдапроситеродителейпринять участие в деятельности школы?</w:t>
            </w:r>
          </w:p>
        </w:tc>
        <w:tc>
          <w:tcPr>
            <w:tcW w:w="5080" w:type="dxa"/>
          </w:tcPr>
          <w:p w:rsidR="00665FA4" w:rsidRDefault="00664DA1">
            <w:pPr>
              <w:pStyle w:val="TableParagraph"/>
              <w:spacing w:line="268" w:lineRule="exact"/>
              <w:ind w:left="109"/>
              <w:rPr>
                <w:sz w:val="24"/>
              </w:rPr>
            </w:pPr>
            <w:r>
              <w:rPr>
                <w:sz w:val="24"/>
              </w:rPr>
              <w:t>Знаютлиучителяособенностивашейсемьи</w:t>
            </w:r>
            <w:r>
              <w:rPr>
                <w:spacing w:val="-10"/>
                <w:sz w:val="24"/>
              </w:rPr>
              <w:t>и</w:t>
            </w:r>
          </w:p>
          <w:p w:rsidR="00665FA4" w:rsidRDefault="00664DA1">
            <w:pPr>
              <w:pStyle w:val="TableParagraph"/>
              <w:spacing w:line="274" w:lineRule="exact"/>
              <w:ind w:left="109"/>
              <w:rPr>
                <w:sz w:val="24"/>
              </w:rPr>
            </w:pPr>
            <w:r>
              <w:rPr>
                <w:sz w:val="24"/>
              </w:rPr>
              <w:t>учитываютлиих,когдапросятваспринять участие в деятельности школы?</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53" w:lineRule="exact"/>
              <w:ind w:left="10" w:right="9"/>
              <w:jc w:val="center"/>
              <w:rPr>
                <w:b/>
                <w:sz w:val="24"/>
              </w:rPr>
            </w:pPr>
            <w:r>
              <w:rPr>
                <w:b/>
                <w:sz w:val="24"/>
              </w:rPr>
              <w:t>Вектор№4:Совместноесродителямирешениепроблеми принятие</w:t>
            </w:r>
            <w:r>
              <w:rPr>
                <w:b/>
                <w:spacing w:val="-2"/>
                <w:sz w:val="24"/>
              </w:rPr>
              <w:t>решений</w:t>
            </w:r>
          </w:p>
        </w:tc>
      </w:tr>
      <w:tr w:rsidR="00665FA4">
        <w:trPr>
          <w:trHeight w:val="27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before="1" w:line="257" w:lineRule="exact"/>
              <w:ind w:left="11"/>
              <w:jc w:val="center"/>
              <w:rPr>
                <w:b/>
                <w:sz w:val="24"/>
              </w:rPr>
            </w:pPr>
            <w:r>
              <w:rPr>
                <w:b/>
                <w:sz w:val="24"/>
              </w:rPr>
              <w:t>Вопросы</w:t>
            </w:r>
            <w:r>
              <w:rPr>
                <w:b/>
                <w:spacing w:val="-2"/>
                <w:sz w:val="24"/>
              </w:rPr>
              <w:t>педагогам</w:t>
            </w:r>
          </w:p>
        </w:tc>
        <w:tc>
          <w:tcPr>
            <w:tcW w:w="5080" w:type="dxa"/>
          </w:tcPr>
          <w:p w:rsidR="00665FA4" w:rsidRDefault="00664DA1">
            <w:pPr>
              <w:pStyle w:val="TableParagraph"/>
              <w:spacing w:before="1" w:line="257" w:lineRule="exact"/>
              <w:ind w:left="0" w:right="1429"/>
              <w:jc w:val="right"/>
              <w:rPr>
                <w:b/>
                <w:sz w:val="24"/>
              </w:rPr>
            </w:pPr>
            <w:r>
              <w:rPr>
                <w:b/>
                <w:sz w:val="24"/>
              </w:rPr>
              <w:t>Вопросы</w:t>
            </w:r>
            <w:r>
              <w:rPr>
                <w:b/>
                <w:spacing w:val="-2"/>
                <w:sz w:val="24"/>
              </w:rPr>
              <w:t xml:space="preserve"> родителям</w:t>
            </w:r>
          </w:p>
        </w:tc>
      </w:tr>
    </w:tbl>
    <w:p w:rsidR="00665FA4" w:rsidRDefault="00665FA4">
      <w:pPr>
        <w:pStyle w:val="TableParagraph"/>
        <w:spacing w:line="257" w:lineRule="exact"/>
        <w:jc w:val="right"/>
        <w:rPr>
          <w:b/>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6261"/>
        <w:gridCol w:w="5080"/>
      </w:tblGrid>
      <w:tr w:rsidR="00665FA4">
        <w:trPr>
          <w:trHeight w:val="551"/>
        </w:trPr>
        <w:tc>
          <w:tcPr>
            <w:tcW w:w="864" w:type="dxa"/>
            <w:vMerge w:val="restart"/>
          </w:tcPr>
          <w:p w:rsidR="00665FA4" w:rsidRDefault="00665FA4">
            <w:pPr>
              <w:pStyle w:val="TableParagraph"/>
              <w:ind w:left="0"/>
              <w:rPr>
                <w:sz w:val="24"/>
              </w:rPr>
            </w:pPr>
          </w:p>
        </w:tc>
        <w:tc>
          <w:tcPr>
            <w:tcW w:w="2478" w:type="dxa"/>
            <w:vMerge w:val="restart"/>
          </w:tcPr>
          <w:p w:rsidR="00665FA4" w:rsidRDefault="00665FA4">
            <w:pPr>
              <w:pStyle w:val="TableParagraph"/>
              <w:ind w:left="0"/>
              <w:rPr>
                <w:sz w:val="24"/>
              </w:rPr>
            </w:pPr>
          </w:p>
        </w:tc>
        <w:tc>
          <w:tcPr>
            <w:tcW w:w="6261" w:type="dxa"/>
          </w:tcPr>
          <w:p w:rsidR="00665FA4" w:rsidRDefault="00664DA1">
            <w:pPr>
              <w:pStyle w:val="TableParagraph"/>
              <w:spacing w:line="268" w:lineRule="exact"/>
              <w:ind w:left="109"/>
              <w:rPr>
                <w:sz w:val="24"/>
              </w:rPr>
            </w:pPr>
            <w:r>
              <w:rPr>
                <w:sz w:val="24"/>
              </w:rPr>
              <w:t>Выспрашиваетеродителейобихожиданияхотшколы</w:t>
            </w:r>
            <w:r>
              <w:rPr>
                <w:spacing w:val="-10"/>
                <w:sz w:val="24"/>
              </w:rPr>
              <w:t>и</w:t>
            </w:r>
          </w:p>
          <w:p w:rsidR="00665FA4" w:rsidRDefault="00664DA1">
            <w:pPr>
              <w:pStyle w:val="TableParagraph"/>
              <w:spacing w:before="2" w:line="261" w:lineRule="exact"/>
              <w:ind w:left="109"/>
              <w:rPr>
                <w:sz w:val="24"/>
              </w:rPr>
            </w:pPr>
            <w:r>
              <w:rPr>
                <w:sz w:val="24"/>
              </w:rPr>
              <w:t xml:space="preserve">отпроцессаобучения </w:t>
            </w:r>
            <w:r>
              <w:rPr>
                <w:spacing w:val="-2"/>
                <w:sz w:val="24"/>
              </w:rPr>
              <w:t>детей?</w:t>
            </w:r>
          </w:p>
        </w:tc>
        <w:tc>
          <w:tcPr>
            <w:tcW w:w="5080" w:type="dxa"/>
          </w:tcPr>
          <w:p w:rsidR="00665FA4" w:rsidRDefault="00664DA1">
            <w:pPr>
              <w:pStyle w:val="TableParagraph"/>
              <w:spacing w:line="268" w:lineRule="exact"/>
              <w:ind w:left="109"/>
              <w:rPr>
                <w:sz w:val="24"/>
              </w:rPr>
            </w:pPr>
            <w:r>
              <w:rPr>
                <w:sz w:val="24"/>
              </w:rPr>
              <w:t>Учителяспрашиваютвасоваших</w:t>
            </w:r>
            <w:r>
              <w:rPr>
                <w:spacing w:val="-2"/>
                <w:sz w:val="24"/>
              </w:rPr>
              <w:t>ожиданиях</w:t>
            </w:r>
          </w:p>
          <w:p w:rsidR="00665FA4" w:rsidRDefault="00664DA1">
            <w:pPr>
              <w:pStyle w:val="TableParagraph"/>
              <w:spacing w:before="2" w:line="261" w:lineRule="exact"/>
              <w:ind w:left="109"/>
              <w:rPr>
                <w:sz w:val="24"/>
              </w:rPr>
            </w:pPr>
            <w:r>
              <w:rPr>
                <w:sz w:val="24"/>
              </w:rPr>
              <w:t>отшколыиотпроцессаобучения</w:t>
            </w:r>
            <w:r>
              <w:rPr>
                <w:spacing w:val="-2"/>
                <w:sz w:val="24"/>
              </w:rPr>
              <w:t>детей?</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37" w:lineRule="auto"/>
              <w:ind w:left="109"/>
              <w:rPr>
                <w:sz w:val="24"/>
              </w:rPr>
            </w:pPr>
            <w:r>
              <w:rPr>
                <w:sz w:val="24"/>
              </w:rPr>
              <w:t>Выпредлагаетеродителямспособыучастиявшкольной жизни,вкоторыхродителивидяточевиднуюпользу</w:t>
            </w:r>
            <w:r>
              <w:rPr>
                <w:spacing w:val="-10"/>
                <w:sz w:val="24"/>
              </w:rPr>
              <w:t>и</w:t>
            </w:r>
          </w:p>
          <w:p w:rsidR="00665FA4" w:rsidRDefault="00664DA1">
            <w:pPr>
              <w:pStyle w:val="TableParagraph"/>
              <w:spacing w:before="2" w:line="261" w:lineRule="exact"/>
              <w:ind w:left="109"/>
              <w:rPr>
                <w:sz w:val="24"/>
              </w:rPr>
            </w:pPr>
            <w:r>
              <w:rPr>
                <w:spacing w:val="-2"/>
                <w:sz w:val="24"/>
              </w:rPr>
              <w:t>значимость?</w:t>
            </w:r>
          </w:p>
        </w:tc>
        <w:tc>
          <w:tcPr>
            <w:tcW w:w="5080" w:type="dxa"/>
          </w:tcPr>
          <w:p w:rsidR="00665FA4" w:rsidRDefault="00664DA1">
            <w:pPr>
              <w:pStyle w:val="TableParagraph"/>
              <w:tabs>
                <w:tab w:val="left" w:pos="1370"/>
                <w:tab w:val="left" w:pos="2314"/>
                <w:tab w:val="left" w:pos="2660"/>
                <w:tab w:val="left" w:pos="3753"/>
                <w:tab w:val="left" w:pos="4266"/>
              </w:tabs>
              <w:spacing w:line="237" w:lineRule="auto"/>
              <w:ind w:left="109" w:right="96"/>
              <w:rPr>
                <w:sz w:val="24"/>
              </w:rPr>
            </w:pPr>
            <w:r>
              <w:rPr>
                <w:sz w:val="24"/>
              </w:rPr>
              <w:t xml:space="preserve">Учителя предлагают ли вам способы участия в </w:t>
            </w:r>
            <w:r>
              <w:rPr>
                <w:spacing w:val="-2"/>
                <w:sz w:val="24"/>
              </w:rPr>
              <w:t>школьной</w:t>
            </w:r>
            <w:r>
              <w:rPr>
                <w:sz w:val="24"/>
              </w:rPr>
              <w:tab/>
            </w:r>
            <w:r>
              <w:rPr>
                <w:spacing w:val="-2"/>
                <w:sz w:val="24"/>
              </w:rPr>
              <w:t>жизни,</w:t>
            </w:r>
            <w:r>
              <w:rPr>
                <w:sz w:val="24"/>
              </w:rPr>
              <w:tab/>
            </w:r>
            <w:r>
              <w:rPr>
                <w:spacing w:val="-10"/>
                <w:sz w:val="24"/>
              </w:rPr>
              <w:t>в</w:t>
            </w:r>
            <w:r>
              <w:rPr>
                <w:sz w:val="24"/>
              </w:rPr>
              <w:tab/>
            </w:r>
            <w:r>
              <w:rPr>
                <w:spacing w:val="-2"/>
                <w:sz w:val="24"/>
              </w:rPr>
              <w:t>которых</w:t>
            </w:r>
            <w:r>
              <w:rPr>
                <w:sz w:val="24"/>
              </w:rPr>
              <w:tab/>
            </w:r>
            <w:r>
              <w:rPr>
                <w:spacing w:val="-5"/>
                <w:sz w:val="24"/>
              </w:rPr>
              <w:t>вы</w:t>
            </w:r>
            <w:r>
              <w:rPr>
                <w:sz w:val="24"/>
              </w:rPr>
              <w:tab/>
            </w:r>
            <w:r>
              <w:rPr>
                <w:spacing w:val="-2"/>
                <w:sz w:val="24"/>
              </w:rPr>
              <w:t>видите</w:t>
            </w:r>
          </w:p>
          <w:p w:rsidR="00665FA4" w:rsidRDefault="00664DA1">
            <w:pPr>
              <w:pStyle w:val="TableParagraph"/>
              <w:spacing w:before="2" w:line="261" w:lineRule="exact"/>
              <w:ind w:left="109"/>
              <w:rPr>
                <w:sz w:val="24"/>
              </w:rPr>
            </w:pPr>
            <w:r>
              <w:rPr>
                <w:sz w:val="24"/>
              </w:rPr>
              <w:t>очевиднуюпользуи</w:t>
            </w:r>
            <w:r>
              <w:rPr>
                <w:spacing w:val="-2"/>
                <w:sz w:val="24"/>
              </w:rPr>
              <w:t>значимость?</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 xml:space="preserve">Вашеобщениесродителямиможноназвать </w:t>
            </w:r>
            <w:r>
              <w:rPr>
                <w:spacing w:val="-2"/>
                <w:sz w:val="24"/>
              </w:rPr>
              <w:t>тёплым?</w:t>
            </w:r>
          </w:p>
        </w:tc>
        <w:tc>
          <w:tcPr>
            <w:tcW w:w="5080" w:type="dxa"/>
          </w:tcPr>
          <w:p w:rsidR="00665FA4" w:rsidRDefault="00664DA1">
            <w:pPr>
              <w:pStyle w:val="TableParagraph"/>
              <w:spacing w:line="268" w:lineRule="exact"/>
              <w:ind w:left="109"/>
              <w:rPr>
                <w:sz w:val="24"/>
              </w:rPr>
            </w:pPr>
            <w:r>
              <w:rPr>
                <w:sz w:val="24"/>
              </w:rPr>
              <w:t>Вашеобщениесучителямиможно</w:t>
            </w:r>
            <w:r>
              <w:rPr>
                <w:spacing w:val="-2"/>
                <w:sz w:val="24"/>
              </w:rPr>
              <w:t>назвать</w:t>
            </w:r>
          </w:p>
          <w:p w:rsidR="00665FA4" w:rsidRDefault="00664DA1">
            <w:pPr>
              <w:pStyle w:val="TableParagraph"/>
              <w:spacing w:before="3" w:line="261" w:lineRule="exact"/>
              <w:ind w:left="109"/>
              <w:rPr>
                <w:sz w:val="24"/>
              </w:rPr>
            </w:pPr>
            <w:r>
              <w:rPr>
                <w:spacing w:val="-2"/>
                <w:sz w:val="24"/>
              </w:rPr>
              <w:t>тёплым?</w:t>
            </w:r>
          </w:p>
        </w:tc>
      </w:tr>
      <w:tr w:rsidR="00665FA4">
        <w:trPr>
          <w:trHeight w:val="829"/>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42" w:lineRule="auto"/>
              <w:ind w:left="109"/>
              <w:rPr>
                <w:sz w:val="24"/>
              </w:rPr>
            </w:pPr>
            <w:r>
              <w:rPr>
                <w:sz w:val="24"/>
              </w:rPr>
              <w:t>Проводителивыкруглогодичныемастер-классыили тренинги, где совместно участвуют учителя и родители?</w:t>
            </w:r>
          </w:p>
        </w:tc>
        <w:tc>
          <w:tcPr>
            <w:tcW w:w="5080" w:type="dxa"/>
          </w:tcPr>
          <w:p w:rsidR="00665FA4" w:rsidRDefault="00664DA1">
            <w:pPr>
              <w:pStyle w:val="TableParagraph"/>
              <w:spacing w:line="268" w:lineRule="exact"/>
              <w:ind w:left="109"/>
              <w:rPr>
                <w:sz w:val="24"/>
              </w:rPr>
            </w:pPr>
            <w:r>
              <w:rPr>
                <w:sz w:val="24"/>
              </w:rPr>
              <w:t>Проводятлиучителякруглогодичные</w:t>
            </w:r>
            <w:r>
              <w:rPr>
                <w:spacing w:val="-2"/>
                <w:sz w:val="24"/>
              </w:rPr>
              <w:t>мастер-</w:t>
            </w:r>
          </w:p>
          <w:p w:rsidR="00665FA4" w:rsidRDefault="00664DA1">
            <w:pPr>
              <w:pStyle w:val="TableParagraph"/>
              <w:spacing w:line="274" w:lineRule="exact"/>
              <w:ind w:left="109"/>
              <w:rPr>
                <w:sz w:val="24"/>
              </w:rPr>
            </w:pPr>
            <w:r>
              <w:rPr>
                <w:sz w:val="24"/>
              </w:rPr>
              <w:t>классыилитренинги,гдесовместноучаствуют учителя и родители?</w:t>
            </w:r>
          </w:p>
        </w:tc>
      </w:tr>
      <w:tr w:rsidR="00665FA4">
        <w:trPr>
          <w:trHeight w:val="110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ind w:left="109" w:right="90"/>
              <w:jc w:val="both"/>
              <w:rPr>
                <w:sz w:val="24"/>
              </w:rPr>
            </w:pPr>
            <w:r>
              <w:rPr>
                <w:sz w:val="24"/>
              </w:rPr>
              <w:t>Вы верите в то, что разделение ответственности между школой и семьёй положительно скажется на учебных результатах детей?</w:t>
            </w:r>
          </w:p>
        </w:tc>
        <w:tc>
          <w:tcPr>
            <w:tcW w:w="5080" w:type="dxa"/>
          </w:tcPr>
          <w:p w:rsidR="00665FA4" w:rsidRDefault="00664DA1">
            <w:pPr>
              <w:pStyle w:val="TableParagraph"/>
              <w:spacing w:line="237" w:lineRule="auto"/>
              <w:ind w:left="109"/>
              <w:rPr>
                <w:sz w:val="24"/>
              </w:rPr>
            </w:pPr>
            <w:r>
              <w:rPr>
                <w:sz w:val="24"/>
              </w:rPr>
              <w:t>Как вы думаете, ваши учителя верят в то, что разделениеответственностимеждушколой</w:t>
            </w:r>
            <w:r>
              <w:rPr>
                <w:spacing w:val="-10"/>
                <w:sz w:val="24"/>
              </w:rPr>
              <w:t>и</w:t>
            </w:r>
          </w:p>
          <w:p w:rsidR="00665FA4" w:rsidRDefault="00664DA1">
            <w:pPr>
              <w:pStyle w:val="TableParagraph"/>
              <w:spacing w:line="274" w:lineRule="exact"/>
              <w:ind w:left="109"/>
              <w:rPr>
                <w:sz w:val="24"/>
              </w:rPr>
            </w:pPr>
            <w:r>
              <w:rPr>
                <w:sz w:val="24"/>
              </w:rPr>
              <w:t>семьёйположительноскажетсянаучебных результатах детей?</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7" w:lineRule="exact"/>
              <w:ind w:left="109"/>
              <w:rPr>
                <w:sz w:val="24"/>
              </w:rPr>
            </w:pPr>
            <w:r>
              <w:rPr>
                <w:sz w:val="24"/>
              </w:rPr>
              <w:t>Выпомогаетеродителямпочувствоватьсебяувереннее</w:t>
            </w:r>
            <w:r>
              <w:rPr>
                <w:spacing w:val="-10"/>
                <w:sz w:val="24"/>
              </w:rPr>
              <w:t>в</w:t>
            </w:r>
          </w:p>
          <w:p w:rsidR="00665FA4" w:rsidRDefault="00664DA1">
            <w:pPr>
              <w:pStyle w:val="TableParagraph"/>
              <w:spacing w:line="265" w:lineRule="exact"/>
              <w:ind w:left="109"/>
              <w:rPr>
                <w:sz w:val="24"/>
              </w:rPr>
            </w:pPr>
            <w:r>
              <w:rPr>
                <w:sz w:val="24"/>
              </w:rPr>
              <w:t>делевоспитаниясвоего</w:t>
            </w:r>
            <w:r>
              <w:rPr>
                <w:spacing w:val="-2"/>
                <w:sz w:val="24"/>
              </w:rPr>
              <w:t>ребёнка?</w:t>
            </w:r>
          </w:p>
        </w:tc>
        <w:tc>
          <w:tcPr>
            <w:tcW w:w="5080" w:type="dxa"/>
          </w:tcPr>
          <w:p w:rsidR="00665FA4" w:rsidRDefault="00664DA1">
            <w:pPr>
              <w:pStyle w:val="TableParagraph"/>
              <w:spacing w:line="267" w:lineRule="exact"/>
              <w:ind w:left="109"/>
              <w:rPr>
                <w:sz w:val="24"/>
              </w:rPr>
            </w:pPr>
            <w:r>
              <w:rPr>
                <w:sz w:val="24"/>
              </w:rPr>
              <w:t>Учителяпомогаютвампочувствовать</w:t>
            </w:r>
            <w:r>
              <w:rPr>
                <w:spacing w:val="-4"/>
                <w:sz w:val="24"/>
              </w:rPr>
              <w:t>себя</w:t>
            </w:r>
          </w:p>
          <w:p w:rsidR="00665FA4" w:rsidRDefault="00664DA1">
            <w:pPr>
              <w:pStyle w:val="TableParagraph"/>
              <w:spacing w:line="265" w:lineRule="exact"/>
              <w:ind w:left="109"/>
              <w:rPr>
                <w:sz w:val="24"/>
              </w:rPr>
            </w:pPr>
            <w:r>
              <w:rPr>
                <w:sz w:val="24"/>
              </w:rPr>
              <w:t>увереннеев делевоспитания</w:t>
            </w:r>
            <w:r>
              <w:rPr>
                <w:spacing w:val="-2"/>
                <w:sz w:val="24"/>
              </w:rPr>
              <w:t>ребёнка?</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53" w:lineRule="exact"/>
              <w:ind w:left="109"/>
              <w:rPr>
                <w:sz w:val="24"/>
              </w:rPr>
            </w:pPr>
            <w:r>
              <w:rPr>
                <w:sz w:val="24"/>
              </w:rPr>
              <w:t>Вытранслируете уважениеи</w:t>
            </w:r>
            <w:r>
              <w:rPr>
                <w:spacing w:val="-2"/>
                <w:sz w:val="24"/>
              </w:rPr>
              <w:t xml:space="preserve"> заботу?</w:t>
            </w:r>
          </w:p>
        </w:tc>
        <w:tc>
          <w:tcPr>
            <w:tcW w:w="5080" w:type="dxa"/>
          </w:tcPr>
          <w:p w:rsidR="00665FA4" w:rsidRDefault="00664DA1">
            <w:pPr>
              <w:pStyle w:val="TableParagraph"/>
              <w:spacing w:line="253" w:lineRule="exact"/>
              <w:ind w:left="109"/>
              <w:rPr>
                <w:sz w:val="24"/>
              </w:rPr>
            </w:pPr>
            <w:r>
              <w:rPr>
                <w:sz w:val="24"/>
              </w:rPr>
              <w:t>Учителятранслируют уважениеи</w:t>
            </w:r>
            <w:r>
              <w:rPr>
                <w:spacing w:val="-2"/>
                <w:sz w:val="24"/>
              </w:rPr>
              <w:t xml:space="preserve"> заботу?</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42" w:lineRule="auto"/>
              <w:ind w:left="109"/>
              <w:rPr>
                <w:sz w:val="24"/>
              </w:rPr>
            </w:pPr>
            <w:r>
              <w:rPr>
                <w:sz w:val="24"/>
              </w:rPr>
              <w:t>Выпредоставляетеродителямвозможностьпринимать решения, касающиеся обучения их ребёнка?</w:t>
            </w:r>
          </w:p>
        </w:tc>
        <w:tc>
          <w:tcPr>
            <w:tcW w:w="5080" w:type="dxa"/>
          </w:tcPr>
          <w:p w:rsidR="00665FA4" w:rsidRDefault="00664DA1">
            <w:pPr>
              <w:pStyle w:val="TableParagraph"/>
              <w:tabs>
                <w:tab w:val="left" w:pos="1222"/>
                <w:tab w:val="left" w:pos="3016"/>
                <w:tab w:val="left" w:pos="3635"/>
              </w:tabs>
              <w:spacing w:line="268" w:lineRule="exact"/>
              <w:ind w:left="109"/>
              <w:rPr>
                <w:sz w:val="24"/>
              </w:rPr>
            </w:pPr>
            <w:r>
              <w:rPr>
                <w:spacing w:val="-2"/>
                <w:sz w:val="24"/>
              </w:rPr>
              <w:t>Учителя</w:t>
            </w:r>
            <w:r>
              <w:rPr>
                <w:sz w:val="24"/>
              </w:rPr>
              <w:tab/>
            </w:r>
            <w:r>
              <w:rPr>
                <w:spacing w:val="-2"/>
                <w:sz w:val="24"/>
              </w:rPr>
              <w:t>предоставляют</w:t>
            </w:r>
            <w:r>
              <w:rPr>
                <w:sz w:val="24"/>
              </w:rPr>
              <w:tab/>
            </w:r>
            <w:r>
              <w:rPr>
                <w:spacing w:val="-5"/>
                <w:sz w:val="24"/>
              </w:rPr>
              <w:t>вам</w:t>
            </w:r>
            <w:r>
              <w:rPr>
                <w:sz w:val="24"/>
              </w:rPr>
              <w:tab/>
            </w:r>
            <w:r>
              <w:rPr>
                <w:spacing w:val="-2"/>
                <w:sz w:val="24"/>
              </w:rPr>
              <w:t>возможность</w:t>
            </w:r>
          </w:p>
          <w:p w:rsidR="00665FA4" w:rsidRDefault="00664DA1">
            <w:pPr>
              <w:pStyle w:val="TableParagraph"/>
              <w:tabs>
                <w:tab w:val="left" w:pos="1418"/>
                <w:tab w:val="left" w:pos="2564"/>
              </w:tabs>
              <w:spacing w:line="274" w:lineRule="exact"/>
              <w:ind w:left="109" w:right="105"/>
              <w:rPr>
                <w:sz w:val="24"/>
              </w:rPr>
            </w:pPr>
            <w:r>
              <w:rPr>
                <w:spacing w:val="-2"/>
                <w:sz w:val="24"/>
              </w:rPr>
              <w:t>принимать</w:t>
            </w:r>
            <w:r>
              <w:rPr>
                <w:sz w:val="24"/>
              </w:rPr>
              <w:tab/>
            </w:r>
            <w:r>
              <w:rPr>
                <w:spacing w:val="-2"/>
                <w:sz w:val="24"/>
              </w:rPr>
              <w:t>решения,</w:t>
            </w:r>
            <w:r>
              <w:rPr>
                <w:sz w:val="24"/>
              </w:rPr>
              <w:tab/>
              <w:t>касающиесяобучения вашего ребёнка?</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58" w:lineRule="exact"/>
              <w:ind w:left="10" w:right="10"/>
              <w:jc w:val="center"/>
              <w:rPr>
                <w:b/>
                <w:sz w:val="24"/>
              </w:rPr>
            </w:pPr>
            <w:r>
              <w:rPr>
                <w:b/>
                <w:sz w:val="24"/>
              </w:rPr>
              <w:t>Вектор№5:Вовлечениепедагогическинеактуализированных</w:t>
            </w:r>
            <w:r>
              <w:rPr>
                <w:b/>
                <w:spacing w:val="-2"/>
                <w:sz w:val="24"/>
              </w:rPr>
              <w:t>семей</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53" w:lineRule="exact"/>
              <w:ind w:left="11"/>
              <w:jc w:val="center"/>
              <w:rPr>
                <w:b/>
                <w:sz w:val="24"/>
              </w:rPr>
            </w:pPr>
            <w:r>
              <w:rPr>
                <w:b/>
                <w:sz w:val="24"/>
              </w:rPr>
              <w:t>Вопросы</w:t>
            </w:r>
            <w:r>
              <w:rPr>
                <w:b/>
                <w:spacing w:val="-2"/>
                <w:sz w:val="24"/>
              </w:rPr>
              <w:t>педагогам</w:t>
            </w:r>
          </w:p>
        </w:tc>
        <w:tc>
          <w:tcPr>
            <w:tcW w:w="5080" w:type="dxa"/>
          </w:tcPr>
          <w:p w:rsidR="00665FA4" w:rsidRDefault="00664DA1">
            <w:pPr>
              <w:pStyle w:val="TableParagraph"/>
              <w:spacing w:line="253" w:lineRule="exact"/>
              <w:ind w:left="1444"/>
              <w:rPr>
                <w:b/>
                <w:sz w:val="24"/>
              </w:rPr>
            </w:pPr>
            <w:r>
              <w:rPr>
                <w:b/>
                <w:sz w:val="24"/>
              </w:rPr>
              <w:t>Вопросы</w:t>
            </w:r>
            <w:r>
              <w:rPr>
                <w:b/>
                <w:spacing w:val="-2"/>
                <w:sz w:val="24"/>
              </w:rPr>
              <w:t>родителям</w:t>
            </w:r>
          </w:p>
        </w:tc>
      </w:tr>
      <w:tr w:rsidR="00665FA4">
        <w:trPr>
          <w:trHeight w:val="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Выприсылаетеродителяминдивидуальные</w:t>
            </w:r>
            <w:r>
              <w:rPr>
                <w:spacing w:val="-2"/>
                <w:sz w:val="24"/>
              </w:rPr>
              <w:t>приглашения?</w:t>
            </w:r>
          </w:p>
        </w:tc>
        <w:tc>
          <w:tcPr>
            <w:tcW w:w="5080" w:type="dxa"/>
          </w:tcPr>
          <w:p w:rsidR="00665FA4" w:rsidRDefault="00664DA1">
            <w:pPr>
              <w:pStyle w:val="TableParagraph"/>
              <w:tabs>
                <w:tab w:val="left" w:pos="1222"/>
                <w:tab w:val="left" w:pos="2627"/>
                <w:tab w:val="left" w:pos="3251"/>
              </w:tabs>
              <w:spacing w:line="268" w:lineRule="exact"/>
              <w:ind w:left="109"/>
              <w:rPr>
                <w:sz w:val="24"/>
              </w:rPr>
            </w:pPr>
            <w:r>
              <w:rPr>
                <w:spacing w:val="-2"/>
                <w:sz w:val="24"/>
              </w:rPr>
              <w:t>Учителя</w:t>
            </w:r>
            <w:r>
              <w:rPr>
                <w:sz w:val="24"/>
              </w:rPr>
              <w:tab/>
            </w:r>
            <w:r>
              <w:rPr>
                <w:spacing w:val="-2"/>
                <w:sz w:val="24"/>
              </w:rPr>
              <w:t>присылают</w:t>
            </w:r>
            <w:r>
              <w:rPr>
                <w:sz w:val="24"/>
              </w:rPr>
              <w:tab/>
            </w:r>
            <w:r>
              <w:rPr>
                <w:spacing w:val="-5"/>
                <w:sz w:val="24"/>
              </w:rPr>
              <w:t>вам</w:t>
            </w:r>
            <w:r>
              <w:rPr>
                <w:sz w:val="24"/>
              </w:rPr>
              <w:tab/>
            </w:r>
            <w:r>
              <w:rPr>
                <w:spacing w:val="-2"/>
                <w:sz w:val="24"/>
              </w:rPr>
              <w:t>индивидуальные</w:t>
            </w:r>
          </w:p>
          <w:p w:rsidR="00665FA4" w:rsidRDefault="00664DA1">
            <w:pPr>
              <w:pStyle w:val="TableParagraph"/>
              <w:spacing w:before="2" w:line="261" w:lineRule="exact"/>
              <w:ind w:left="109"/>
              <w:rPr>
                <w:sz w:val="24"/>
              </w:rPr>
            </w:pPr>
            <w:r>
              <w:rPr>
                <w:spacing w:val="-2"/>
                <w:sz w:val="24"/>
              </w:rPr>
              <w:t>приглашения?</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tabs>
                <w:tab w:val="left" w:pos="1558"/>
                <w:tab w:val="left" w:pos="2028"/>
                <w:tab w:val="left" w:pos="2527"/>
                <w:tab w:val="left" w:pos="3126"/>
                <w:tab w:val="left" w:pos="4804"/>
              </w:tabs>
              <w:spacing w:line="242" w:lineRule="auto"/>
              <w:ind w:left="109" w:right="97"/>
              <w:rPr>
                <w:sz w:val="24"/>
              </w:rPr>
            </w:pPr>
            <w:r>
              <w:rPr>
                <w:spacing w:val="-2"/>
                <w:sz w:val="24"/>
              </w:rPr>
              <w:t>Учитываете</w:t>
            </w:r>
            <w:r>
              <w:rPr>
                <w:sz w:val="24"/>
              </w:rPr>
              <w:tab/>
            </w:r>
            <w:r>
              <w:rPr>
                <w:spacing w:val="-6"/>
                <w:sz w:val="24"/>
              </w:rPr>
              <w:t>ли</w:t>
            </w:r>
            <w:r>
              <w:rPr>
                <w:sz w:val="24"/>
              </w:rPr>
              <w:tab/>
            </w:r>
            <w:r>
              <w:rPr>
                <w:spacing w:val="-6"/>
                <w:sz w:val="24"/>
              </w:rPr>
              <w:t>вы</w:t>
            </w:r>
            <w:r>
              <w:rPr>
                <w:sz w:val="24"/>
              </w:rPr>
              <w:tab/>
            </w:r>
            <w:r>
              <w:rPr>
                <w:spacing w:val="-4"/>
                <w:sz w:val="24"/>
              </w:rPr>
              <w:t>при</w:t>
            </w:r>
            <w:r>
              <w:rPr>
                <w:sz w:val="24"/>
              </w:rPr>
              <w:tab/>
            </w:r>
            <w:r>
              <w:rPr>
                <w:spacing w:val="-2"/>
                <w:sz w:val="24"/>
              </w:rPr>
              <w:t>планировании</w:t>
            </w:r>
            <w:r>
              <w:rPr>
                <w:sz w:val="24"/>
              </w:rPr>
              <w:tab/>
            </w:r>
            <w:r>
              <w:rPr>
                <w:spacing w:val="-2"/>
                <w:sz w:val="24"/>
              </w:rPr>
              <w:t xml:space="preserve">мероприятий </w:t>
            </w:r>
            <w:r>
              <w:rPr>
                <w:sz w:val="24"/>
              </w:rPr>
              <w:t>расписание и транспортные затруднения родителей?</w:t>
            </w:r>
          </w:p>
        </w:tc>
        <w:tc>
          <w:tcPr>
            <w:tcW w:w="5080" w:type="dxa"/>
          </w:tcPr>
          <w:p w:rsidR="00665FA4" w:rsidRDefault="00664DA1">
            <w:pPr>
              <w:pStyle w:val="TableParagraph"/>
              <w:spacing w:line="268" w:lineRule="exact"/>
              <w:ind w:left="109"/>
              <w:rPr>
                <w:sz w:val="24"/>
              </w:rPr>
            </w:pPr>
            <w:r>
              <w:rPr>
                <w:sz w:val="24"/>
              </w:rPr>
              <w:t>Учитываютлиучителяпри</w:t>
            </w:r>
            <w:r>
              <w:rPr>
                <w:spacing w:val="-2"/>
                <w:sz w:val="24"/>
              </w:rPr>
              <w:t>планировании</w:t>
            </w:r>
          </w:p>
          <w:p w:rsidR="00665FA4" w:rsidRDefault="00664DA1">
            <w:pPr>
              <w:pStyle w:val="TableParagraph"/>
              <w:spacing w:line="274" w:lineRule="exact"/>
              <w:ind w:left="109"/>
              <w:rPr>
                <w:sz w:val="24"/>
              </w:rPr>
            </w:pPr>
            <w:r>
              <w:rPr>
                <w:sz w:val="24"/>
              </w:rPr>
              <w:t xml:space="preserve">мероприятийваше расписаниеи транспортные </w:t>
            </w:r>
            <w:r>
              <w:rPr>
                <w:spacing w:val="-2"/>
                <w:sz w:val="24"/>
              </w:rPr>
              <w:t>затруднения?</w:t>
            </w:r>
          </w:p>
        </w:tc>
      </w:tr>
      <w:tr w:rsidR="00665FA4">
        <w:trPr>
          <w:trHeight w:val="82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37" w:lineRule="auto"/>
              <w:ind w:left="109" w:right="106"/>
              <w:rPr>
                <w:sz w:val="24"/>
              </w:rPr>
            </w:pPr>
            <w:r>
              <w:rPr>
                <w:sz w:val="24"/>
              </w:rPr>
              <w:t>Предлагаете ли вы со стороны школы помощь родителямврешениисемейныхпроблем,влияющихнаобучение</w:t>
            </w:r>
            <w:r>
              <w:rPr>
                <w:spacing w:val="-5"/>
                <w:sz w:val="24"/>
              </w:rPr>
              <w:t>их</w:t>
            </w:r>
          </w:p>
          <w:p w:rsidR="00665FA4" w:rsidRDefault="00664DA1">
            <w:pPr>
              <w:pStyle w:val="TableParagraph"/>
              <w:spacing w:line="261" w:lineRule="exact"/>
              <w:ind w:left="109"/>
              <w:rPr>
                <w:sz w:val="24"/>
              </w:rPr>
            </w:pPr>
            <w:r>
              <w:rPr>
                <w:spacing w:val="-2"/>
                <w:sz w:val="24"/>
              </w:rPr>
              <w:t>ребёнка?</w:t>
            </w:r>
          </w:p>
        </w:tc>
        <w:tc>
          <w:tcPr>
            <w:tcW w:w="5080" w:type="dxa"/>
          </w:tcPr>
          <w:p w:rsidR="00665FA4" w:rsidRDefault="00664DA1">
            <w:pPr>
              <w:pStyle w:val="TableParagraph"/>
              <w:tabs>
                <w:tab w:val="left" w:pos="1197"/>
                <w:tab w:val="left" w:pos="1586"/>
                <w:tab w:val="left" w:pos="1716"/>
                <w:tab w:val="left" w:pos="2177"/>
                <w:tab w:val="left" w:pos="2761"/>
                <w:tab w:val="left" w:pos="3199"/>
                <w:tab w:val="left" w:pos="4037"/>
                <w:tab w:val="left" w:pos="4268"/>
              </w:tabs>
              <w:spacing w:line="237" w:lineRule="auto"/>
              <w:ind w:left="109" w:right="96"/>
              <w:rPr>
                <w:sz w:val="24"/>
              </w:rPr>
            </w:pPr>
            <w:r>
              <w:rPr>
                <w:spacing w:val="-2"/>
                <w:sz w:val="24"/>
              </w:rPr>
              <w:t>Предлагалась</w:t>
            </w:r>
            <w:r>
              <w:rPr>
                <w:sz w:val="24"/>
              </w:rPr>
              <w:tab/>
            </w:r>
            <w:r>
              <w:rPr>
                <w:sz w:val="24"/>
              </w:rPr>
              <w:tab/>
            </w:r>
            <w:r>
              <w:rPr>
                <w:spacing w:val="-6"/>
                <w:sz w:val="24"/>
              </w:rPr>
              <w:t>ли</w:t>
            </w:r>
            <w:r>
              <w:rPr>
                <w:sz w:val="24"/>
              </w:rPr>
              <w:tab/>
            </w:r>
            <w:r>
              <w:rPr>
                <w:spacing w:val="-4"/>
                <w:sz w:val="24"/>
              </w:rPr>
              <w:t>вам</w:t>
            </w:r>
            <w:r>
              <w:rPr>
                <w:sz w:val="24"/>
              </w:rPr>
              <w:tab/>
            </w:r>
            <w:r>
              <w:rPr>
                <w:spacing w:val="-6"/>
                <w:sz w:val="24"/>
              </w:rPr>
              <w:t>со</w:t>
            </w:r>
            <w:r>
              <w:rPr>
                <w:sz w:val="24"/>
              </w:rPr>
              <w:tab/>
            </w:r>
            <w:r>
              <w:rPr>
                <w:spacing w:val="-2"/>
                <w:sz w:val="24"/>
              </w:rPr>
              <w:t>стороны</w:t>
            </w:r>
            <w:r>
              <w:rPr>
                <w:sz w:val="24"/>
              </w:rPr>
              <w:tab/>
            </w:r>
            <w:r>
              <w:rPr>
                <w:spacing w:val="-4"/>
                <w:sz w:val="24"/>
              </w:rPr>
              <w:t xml:space="preserve">школы </w:t>
            </w:r>
            <w:r>
              <w:rPr>
                <w:spacing w:val="-2"/>
                <w:sz w:val="24"/>
              </w:rPr>
              <w:t>помощь</w:t>
            </w:r>
            <w:r>
              <w:rPr>
                <w:sz w:val="24"/>
              </w:rPr>
              <w:tab/>
            </w:r>
            <w:r>
              <w:rPr>
                <w:spacing w:val="-10"/>
                <w:sz w:val="24"/>
              </w:rPr>
              <w:t>в</w:t>
            </w:r>
            <w:r>
              <w:rPr>
                <w:sz w:val="24"/>
              </w:rPr>
              <w:tab/>
            </w:r>
            <w:r>
              <w:rPr>
                <w:spacing w:val="-2"/>
                <w:sz w:val="24"/>
              </w:rPr>
              <w:t>решении</w:t>
            </w:r>
            <w:r>
              <w:rPr>
                <w:sz w:val="24"/>
              </w:rPr>
              <w:tab/>
            </w:r>
            <w:r>
              <w:rPr>
                <w:spacing w:val="-2"/>
                <w:sz w:val="24"/>
              </w:rPr>
              <w:t>семейных</w:t>
            </w:r>
            <w:r>
              <w:rPr>
                <w:sz w:val="24"/>
              </w:rPr>
              <w:tab/>
            </w:r>
            <w:r>
              <w:rPr>
                <w:spacing w:val="-2"/>
                <w:sz w:val="24"/>
              </w:rPr>
              <w:t>проблем,</w:t>
            </w:r>
          </w:p>
          <w:p w:rsidR="00665FA4" w:rsidRDefault="00664DA1">
            <w:pPr>
              <w:pStyle w:val="TableParagraph"/>
              <w:spacing w:line="261" w:lineRule="exact"/>
              <w:ind w:left="109"/>
              <w:rPr>
                <w:sz w:val="24"/>
              </w:rPr>
            </w:pPr>
            <w:r>
              <w:rPr>
                <w:sz w:val="24"/>
              </w:rPr>
              <w:t xml:space="preserve">влияющихнаобучениевашего </w:t>
            </w:r>
            <w:r>
              <w:rPr>
                <w:spacing w:val="-2"/>
                <w:sz w:val="24"/>
              </w:rPr>
              <w:t>ребёнка?</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42" w:lineRule="auto"/>
              <w:ind w:left="109"/>
              <w:rPr>
                <w:sz w:val="24"/>
              </w:rPr>
            </w:pPr>
            <w:r>
              <w:rPr>
                <w:sz w:val="24"/>
              </w:rPr>
              <w:t>Всегдаливбеседесродителямивыконцентрируете внимание на успехах и проблемах именно их ребёнка?</w:t>
            </w:r>
          </w:p>
        </w:tc>
        <w:tc>
          <w:tcPr>
            <w:tcW w:w="5080" w:type="dxa"/>
          </w:tcPr>
          <w:p w:rsidR="00665FA4" w:rsidRDefault="00664DA1">
            <w:pPr>
              <w:pStyle w:val="TableParagraph"/>
              <w:tabs>
                <w:tab w:val="left" w:pos="1092"/>
                <w:tab w:val="left" w:pos="1630"/>
                <w:tab w:val="left" w:pos="2723"/>
                <w:tab w:val="left" w:pos="3126"/>
                <w:tab w:val="left" w:pos="4076"/>
                <w:tab w:val="left" w:pos="4470"/>
              </w:tabs>
              <w:spacing w:line="268" w:lineRule="exact"/>
              <w:ind w:left="109"/>
              <w:rPr>
                <w:sz w:val="24"/>
              </w:rPr>
            </w:pPr>
            <w:r>
              <w:rPr>
                <w:spacing w:val="-2"/>
                <w:sz w:val="24"/>
              </w:rPr>
              <w:t>Всегда</w:t>
            </w:r>
            <w:r>
              <w:rPr>
                <w:sz w:val="24"/>
              </w:rPr>
              <w:tab/>
            </w:r>
            <w:r>
              <w:rPr>
                <w:spacing w:val="-5"/>
                <w:sz w:val="24"/>
              </w:rPr>
              <w:t>ли</w:t>
            </w:r>
            <w:r>
              <w:rPr>
                <w:sz w:val="24"/>
              </w:rPr>
              <w:tab/>
            </w:r>
            <w:r>
              <w:rPr>
                <w:spacing w:val="-2"/>
                <w:sz w:val="24"/>
              </w:rPr>
              <w:t>учителя</w:t>
            </w:r>
            <w:r>
              <w:rPr>
                <w:sz w:val="24"/>
              </w:rPr>
              <w:tab/>
            </w:r>
            <w:r>
              <w:rPr>
                <w:spacing w:val="-10"/>
                <w:sz w:val="24"/>
              </w:rPr>
              <w:t>в</w:t>
            </w:r>
            <w:r>
              <w:rPr>
                <w:sz w:val="24"/>
              </w:rPr>
              <w:tab/>
            </w:r>
            <w:r>
              <w:rPr>
                <w:spacing w:val="-2"/>
                <w:sz w:val="24"/>
              </w:rPr>
              <w:t>беседе</w:t>
            </w:r>
            <w:r>
              <w:rPr>
                <w:sz w:val="24"/>
              </w:rPr>
              <w:tab/>
            </w:r>
            <w:r>
              <w:rPr>
                <w:spacing w:val="-10"/>
                <w:sz w:val="24"/>
              </w:rPr>
              <w:t>с</w:t>
            </w:r>
            <w:r>
              <w:rPr>
                <w:sz w:val="24"/>
              </w:rPr>
              <w:tab/>
            </w:r>
            <w:r>
              <w:rPr>
                <w:spacing w:val="-4"/>
                <w:sz w:val="24"/>
              </w:rPr>
              <w:t>вами</w:t>
            </w:r>
          </w:p>
          <w:p w:rsidR="00665FA4" w:rsidRDefault="00664DA1">
            <w:pPr>
              <w:pStyle w:val="TableParagraph"/>
              <w:tabs>
                <w:tab w:val="left" w:pos="1984"/>
                <w:tab w:val="left" w:pos="3255"/>
                <w:tab w:val="left" w:pos="3763"/>
                <w:tab w:val="left" w:pos="4832"/>
              </w:tabs>
              <w:spacing w:line="274" w:lineRule="exact"/>
              <w:ind w:left="109" w:right="106"/>
              <w:rPr>
                <w:sz w:val="24"/>
              </w:rPr>
            </w:pPr>
            <w:r>
              <w:rPr>
                <w:spacing w:val="-2"/>
                <w:sz w:val="24"/>
              </w:rPr>
              <w:t>концентрируют</w:t>
            </w:r>
            <w:r>
              <w:rPr>
                <w:sz w:val="24"/>
              </w:rPr>
              <w:tab/>
            </w:r>
            <w:r>
              <w:rPr>
                <w:spacing w:val="-2"/>
                <w:sz w:val="24"/>
              </w:rPr>
              <w:t>внимание</w:t>
            </w:r>
            <w:r>
              <w:rPr>
                <w:sz w:val="24"/>
              </w:rPr>
              <w:tab/>
            </w:r>
            <w:r>
              <w:rPr>
                <w:spacing w:val="-6"/>
                <w:sz w:val="24"/>
              </w:rPr>
              <w:t>на</w:t>
            </w:r>
            <w:r>
              <w:rPr>
                <w:sz w:val="24"/>
              </w:rPr>
              <w:tab/>
            </w:r>
            <w:r>
              <w:rPr>
                <w:spacing w:val="-2"/>
                <w:sz w:val="24"/>
              </w:rPr>
              <w:t>успехах</w:t>
            </w:r>
            <w:r>
              <w:rPr>
                <w:sz w:val="24"/>
              </w:rPr>
              <w:tab/>
            </w:r>
            <w:r>
              <w:rPr>
                <w:spacing w:val="-10"/>
                <w:sz w:val="24"/>
              </w:rPr>
              <w:t xml:space="preserve">и </w:t>
            </w:r>
            <w:r>
              <w:rPr>
                <w:sz w:val="24"/>
              </w:rPr>
              <w:t>проблемах именно вашего ребёнка?</w:t>
            </w:r>
          </w:p>
        </w:tc>
      </w:tr>
    </w:tbl>
    <w:p w:rsidR="00665FA4" w:rsidRDefault="00665FA4">
      <w:pPr>
        <w:pStyle w:val="TableParagraph"/>
        <w:spacing w:line="274"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6261"/>
        <w:gridCol w:w="5080"/>
      </w:tblGrid>
      <w:tr w:rsidR="00665FA4">
        <w:trPr>
          <w:trHeight w:val="830"/>
        </w:trPr>
        <w:tc>
          <w:tcPr>
            <w:tcW w:w="864" w:type="dxa"/>
            <w:vMerge w:val="restart"/>
          </w:tcPr>
          <w:p w:rsidR="00665FA4" w:rsidRDefault="00665FA4">
            <w:pPr>
              <w:pStyle w:val="TableParagraph"/>
              <w:ind w:left="0"/>
              <w:rPr>
                <w:sz w:val="24"/>
              </w:rPr>
            </w:pPr>
          </w:p>
        </w:tc>
        <w:tc>
          <w:tcPr>
            <w:tcW w:w="2478" w:type="dxa"/>
            <w:vMerge w:val="restart"/>
          </w:tcPr>
          <w:p w:rsidR="00665FA4" w:rsidRDefault="00665FA4">
            <w:pPr>
              <w:pStyle w:val="TableParagraph"/>
              <w:ind w:left="0"/>
              <w:rPr>
                <w:sz w:val="24"/>
              </w:rPr>
            </w:pPr>
          </w:p>
        </w:tc>
        <w:tc>
          <w:tcPr>
            <w:tcW w:w="6261" w:type="dxa"/>
          </w:tcPr>
          <w:p w:rsidR="00665FA4" w:rsidRDefault="00664DA1">
            <w:pPr>
              <w:pStyle w:val="TableParagraph"/>
              <w:spacing w:line="242" w:lineRule="auto"/>
              <w:ind w:left="109"/>
              <w:rPr>
                <w:sz w:val="24"/>
              </w:rPr>
            </w:pPr>
            <w:r>
              <w:rPr>
                <w:sz w:val="24"/>
              </w:rPr>
              <w:t>Проводителивыразвлекательныемероприятия,чтобы сплотить родительский коллектив?</w:t>
            </w:r>
          </w:p>
        </w:tc>
        <w:tc>
          <w:tcPr>
            <w:tcW w:w="5080" w:type="dxa"/>
          </w:tcPr>
          <w:p w:rsidR="00665FA4" w:rsidRDefault="00664DA1">
            <w:pPr>
              <w:pStyle w:val="TableParagraph"/>
              <w:tabs>
                <w:tab w:val="left" w:pos="1462"/>
                <w:tab w:val="left" w:pos="2076"/>
                <w:tab w:val="left" w:pos="3247"/>
              </w:tabs>
              <w:spacing w:line="268" w:lineRule="exact"/>
              <w:ind w:left="109"/>
              <w:rPr>
                <w:sz w:val="24"/>
              </w:rPr>
            </w:pPr>
            <w:r>
              <w:rPr>
                <w:spacing w:val="-2"/>
                <w:sz w:val="24"/>
              </w:rPr>
              <w:t>Проводят</w:t>
            </w:r>
            <w:r>
              <w:rPr>
                <w:sz w:val="24"/>
              </w:rPr>
              <w:tab/>
            </w:r>
            <w:r>
              <w:rPr>
                <w:spacing w:val="-5"/>
                <w:sz w:val="24"/>
              </w:rPr>
              <w:t>ли</w:t>
            </w:r>
            <w:r>
              <w:rPr>
                <w:sz w:val="24"/>
              </w:rPr>
              <w:tab/>
            </w:r>
            <w:r>
              <w:rPr>
                <w:spacing w:val="-2"/>
                <w:sz w:val="24"/>
              </w:rPr>
              <w:t>учителя</w:t>
            </w:r>
            <w:r>
              <w:rPr>
                <w:sz w:val="24"/>
              </w:rPr>
              <w:tab/>
            </w:r>
            <w:r>
              <w:rPr>
                <w:spacing w:val="-2"/>
                <w:sz w:val="24"/>
              </w:rPr>
              <w:t>развлекательные</w:t>
            </w:r>
          </w:p>
          <w:p w:rsidR="00665FA4" w:rsidRDefault="00664DA1">
            <w:pPr>
              <w:pStyle w:val="TableParagraph"/>
              <w:spacing w:line="274" w:lineRule="exact"/>
              <w:ind w:left="109"/>
              <w:rPr>
                <w:sz w:val="24"/>
              </w:rPr>
            </w:pPr>
            <w:r>
              <w:rPr>
                <w:sz w:val="24"/>
              </w:rPr>
              <w:t xml:space="preserve">мероприятия,чтобысплотитьродительский </w:t>
            </w:r>
            <w:r>
              <w:rPr>
                <w:spacing w:val="-2"/>
                <w:sz w:val="24"/>
              </w:rPr>
              <w:t>коллектив?</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tabs>
                <w:tab w:val="left" w:pos="1448"/>
                <w:tab w:val="left" w:pos="1918"/>
                <w:tab w:val="left" w:pos="2416"/>
                <w:tab w:val="left" w:pos="2742"/>
                <w:tab w:val="left" w:pos="4172"/>
                <w:tab w:val="left" w:pos="4622"/>
              </w:tabs>
              <w:spacing w:line="268" w:lineRule="exact"/>
              <w:ind w:left="109"/>
              <w:rPr>
                <w:sz w:val="24"/>
              </w:rPr>
            </w:pPr>
            <w:r>
              <w:rPr>
                <w:spacing w:val="-2"/>
                <w:sz w:val="24"/>
              </w:rPr>
              <w:t>Общаетесь</w:t>
            </w:r>
            <w:r>
              <w:rPr>
                <w:sz w:val="24"/>
              </w:rPr>
              <w:tab/>
            </w:r>
            <w:r>
              <w:rPr>
                <w:spacing w:val="-5"/>
                <w:sz w:val="24"/>
              </w:rPr>
              <w:t>ли</w:t>
            </w:r>
            <w:r>
              <w:rPr>
                <w:sz w:val="24"/>
              </w:rPr>
              <w:tab/>
            </w:r>
            <w:r>
              <w:rPr>
                <w:spacing w:val="-5"/>
                <w:sz w:val="24"/>
              </w:rPr>
              <w:t>вы</w:t>
            </w:r>
            <w:r>
              <w:rPr>
                <w:sz w:val="24"/>
              </w:rPr>
              <w:tab/>
            </w:r>
            <w:r>
              <w:rPr>
                <w:spacing w:val="-10"/>
                <w:sz w:val="24"/>
              </w:rPr>
              <w:t>с</w:t>
            </w:r>
            <w:r>
              <w:rPr>
                <w:sz w:val="24"/>
              </w:rPr>
              <w:tab/>
            </w:r>
            <w:r>
              <w:rPr>
                <w:spacing w:val="-2"/>
                <w:sz w:val="24"/>
              </w:rPr>
              <w:t>родителями</w:t>
            </w:r>
            <w:r>
              <w:rPr>
                <w:sz w:val="24"/>
              </w:rPr>
              <w:tab/>
            </w:r>
            <w:r>
              <w:rPr>
                <w:spacing w:val="-5"/>
                <w:sz w:val="24"/>
              </w:rPr>
              <w:t>на</w:t>
            </w:r>
            <w:r>
              <w:rPr>
                <w:sz w:val="24"/>
              </w:rPr>
              <w:tab/>
            </w:r>
            <w:r>
              <w:rPr>
                <w:spacing w:val="-2"/>
                <w:sz w:val="24"/>
              </w:rPr>
              <w:t>неформальных</w:t>
            </w:r>
          </w:p>
          <w:p w:rsidR="00665FA4" w:rsidRDefault="00664DA1">
            <w:pPr>
              <w:pStyle w:val="TableParagraph"/>
              <w:spacing w:line="274" w:lineRule="exact"/>
              <w:ind w:left="109" w:right="113"/>
              <w:rPr>
                <w:sz w:val="24"/>
              </w:rPr>
            </w:pPr>
            <w:r>
              <w:rPr>
                <w:sz w:val="24"/>
              </w:rPr>
              <w:t>площадках (в интернете, на общественных мероприятиях и др.)?</w:t>
            </w:r>
          </w:p>
        </w:tc>
        <w:tc>
          <w:tcPr>
            <w:tcW w:w="5080" w:type="dxa"/>
          </w:tcPr>
          <w:p w:rsidR="00665FA4" w:rsidRDefault="00664DA1">
            <w:pPr>
              <w:pStyle w:val="TableParagraph"/>
              <w:tabs>
                <w:tab w:val="left" w:pos="1587"/>
                <w:tab w:val="left" w:pos="2197"/>
                <w:tab w:val="left" w:pos="2830"/>
                <w:tab w:val="left" w:pos="3290"/>
                <w:tab w:val="left" w:pos="4734"/>
              </w:tabs>
              <w:spacing w:line="268" w:lineRule="exact"/>
              <w:ind w:left="109"/>
              <w:rPr>
                <w:sz w:val="24"/>
              </w:rPr>
            </w:pPr>
            <w:r>
              <w:rPr>
                <w:spacing w:val="-2"/>
                <w:sz w:val="24"/>
              </w:rPr>
              <w:t>Общаетесь</w:t>
            </w:r>
            <w:r>
              <w:rPr>
                <w:sz w:val="24"/>
              </w:rPr>
              <w:tab/>
            </w:r>
            <w:r>
              <w:rPr>
                <w:spacing w:val="-5"/>
                <w:sz w:val="24"/>
              </w:rPr>
              <w:t>ли</w:t>
            </w:r>
            <w:r>
              <w:rPr>
                <w:sz w:val="24"/>
              </w:rPr>
              <w:tab/>
            </w:r>
            <w:r>
              <w:rPr>
                <w:spacing w:val="-5"/>
                <w:sz w:val="24"/>
              </w:rPr>
              <w:t>вы</w:t>
            </w:r>
            <w:r>
              <w:rPr>
                <w:sz w:val="24"/>
              </w:rPr>
              <w:tab/>
            </w:r>
            <w:r>
              <w:rPr>
                <w:spacing w:val="-10"/>
                <w:sz w:val="24"/>
              </w:rPr>
              <w:t>с</w:t>
            </w:r>
            <w:r>
              <w:rPr>
                <w:sz w:val="24"/>
              </w:rPr>
              <w:tab/>
            </w:r>
            <w:r>
              <w:rPr>
                <w:spacing w:val="-2"/>
                <w:sz w:val="24"/>
              </w:rPr>
              <w:t>учителями</w:t>
            </w:r>
            <w:r>
              <w:rPr>
                <w:sz w:val="24"/>
              </w:rPr>
              <w:tab/>
            </w:r>
            <w:r>
              <w:rPr>
                <w:spacing w:val="-5"/>
                <w:sz w:val="24"/>
              </w:rPr>
              <w:t>на</w:t>
            </w:r>
          </w:p>
          <w:p w:rsidR="00665FA4" w:rsidRDefault="00664DA1">
            <w:pPr>
              <w:pStyle w:val="TableParagraph"/>
              <w:spacing w:line="274" w:lineRule="exact"/>
              <w:ind w:left="109"/>
              <w:rPr>
                <w:sz w:val="24"/>
              </w:rPr>
            </w:pPr>
            <w:r>
              <w:rPr>
                <w:sz w:val="24"/>
              </w:rPr>
              <w:t>неформальныхплощадках(винтернете,на общественных мероприятиях и др.)?</w:t>
            </w:r>
          </w:p>
        </w:tc>
      </w:tr>
      <w:tr w:rsidR="00665FA4">
        <w:trPr>
          <w:trHeight w:val="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7" w:lineRule="exact"/>
              <w:ind w:left="109"/>
              <w:rPr>
                <w:sz w:val="24"/>
              </w:rPr>
            </w:pPr>
            <w:r>
              <w:rPr>
                <w:sz w:val="24"/>
              </w:rPr>
              <w:t>Спрашивалиливыродителейотом,чтомешает</w:t>
            </w:r>
            <w:r>
              <w:rPr>
                <w:spacing w:val="-5"/>
                <w:sz w:val="24"/>
              </w:rPr>
              <w:t>их</w:t>
            </w:r>
          </w:p>
          <w:p w:rsidR="00665FA4" w:rsidRDefault="00664DA1">
            <w:pPr>
              <w:pStyle w:val="TableParagraph"/>
              <w:spacing w:line="265" w:lineRule="exact"/>
              <w:ind w:left="109"/>
              <w:rPr>
                <w:sz w:val="24"/>
              </w:rPr>
            </w:pPr>
            <w:r>
              <w:rPr>
                <w:sz w:val="24"/>
              </w:rPr>
              <w:t>участиюв школьной</w:t>
            </w:r>
            <w:r>
              <w:rPr>
                <w:spacing w:val="-2"/>
                <w:sz w:val="24"/>
              </w:rPr>
              <w:t>жизни?</w:t>
            </w:r>
          </w:p>
        </w:tc>
        <w:tc>
          <w:tcPr>
            <w:tcW w:w="5080" w:type="dxa"/>
          </w:tcPr>
          <w:p w:rsidR="00665FA4" w:rsidRDefault="00664DA1">
            <w:pPr>
              <w:pStyle w:val="TableParagraph"/>
              <w:spacing w:line="267" w:lineRule="exact"/>
              <w:ind w:left="109"/>
              <w:rPr>
                <w:sz w:val="24"/>
              </w:rPr>
            </w:pPr>
            <w:r>
              <w:rPr>
                <w:sz w:val="24"/>
              </w:rPr>
              <w:t>Учителяспрашиваливасотом,что</w:t>
            </w:r>
            <w:r>
              <w:rPr>
                <w:spacing w:val="-2"/>
                <w:sz w:val="24"/>
              </w:rPr>
              <w:t>мешает</w:t>
            </w:r>
          </w:p>
          <w:p w:rsidR="00665FA4" w:rsidRDefault="00664DA1">
            <w:pPr>
              <w:pStyle w:val="TableParagraph"/>
              <w:spacing w:line="265" w:lineRule="exact"/>
              <w:ind w:left="109"/>
              <w:rPr>
                <w:sz w:val="24"/>
              </w:rPr>
            </w:pPr>
            <w:r>
              <w:rPr>
                <w:sz w:val="24"/>
              </w:rPr>
              <w:t>вашемуучастиюв школьной</w:t>
            </w:r>
            <w:r>
              <w:rPr>
                <w:spacing w:val="-2"/>
                <w:sz w:val="24"/>
              </w:rPr>
              <w:t>жизни?</w:t>
            </w:r>
          </w:p>
        </w:tc>
      </w:tr>
      <w:tr w:rsidR="00665FA4">
        <w:trPr>
          <w:trHeight w:val="5617"/>
        </w:trPr>
        <w:tc>
          <w:tcPr>
            <w:tcW w:w="864" w:type="dxa"/>
          </w:tcPr>
          <w:p w:rsidR="00665FA4" w:rsidRDefault="00664DA1">
            <w:pPr>
              <w:pStyle w:val="TableParagraph"/>
              <w:spacing w:line="268" w:lineRule="exact"/>
              <w:ind w:left="110"/>
              <w:rPr>
                <w:sz w:val="24"/>
              </w:rPr>
            </w:pPr>
            <w:r>
              <w:rPr>
                <w:spacing w:val="-2"/>
                <w:sz w:val="24"/>
              </w:rPr>
              <w:t>4.2.8.</w:t>
            </w:r>
          </w:p>
        </w:tc>
        <w:tc>
          <w:tcPr>
            <w:tcW w:w="2478" w:type="dxa"/>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w:t>
            </w:r>
            <w:r>
              <w:rPr>
                <w:b/>
                <w:spacing w:val="-2"/>
                <w:sz w:val="24"/>
              </w:rPr>
              <w:t>модуля</w:t>
            </w:r>
          </w:p>
          <w:p w:rsidR="00665FA4" w:rsidRDefault="00664DA1">
            <w:pPr>
              <w:pStyle w:val="TableParagraph"/>
              <w:spacing w:line="274" w:lineRule="exact"/>
              <w:ind w:left="110"/>
              <w:rPr>
                <w:b/>
                <w:sz w:val="24"/>
              </w:rPr>
            </w:pPr>
            <w:r>
              <w:rPr>
                <w:b/>
                <w:spacing w:val="-2"/>
                <w:sz w:val="24"/>
              </w:rPr>
              <w:t>«Самоуправление»</w:t>
            </w:r>
          </w:p>
        </w:tc>
        <w:tc>
          <w:tcPr>
            <w:tcW w:w="11341" w:type="dxa"/>
            <w:gridSpan w:val="2"/>
          </w:tcPr>
          <w:p w:rsidR="00665FA4" w:rsidRDefault="00664DA1">
            <w:pPr>
              <w:pStyle w:val="TableParagraph"/>
              <w:spacing w:line="269" w:lineRule="exact"/>
              <w:ind w:left="109"/>
              <w:jc w:val="both"/>
              <w:rPr>
                <w:b/>
                <w:sz w:val="24"/>
              </w:rPr>
            </w:pPr>
            <w:r>
              <w:rPr>
                <w:b/>
                <w:sz w:val="24"/>
              </w:rPr>
              <w:t>Стадияразвитияколлективаопределяетсяпокритериямуровняразвития</w:t>
            </w:r>
            <w:r>
              <w:rPr>
                <w:b/>
                <w:spacing w:val="-2"/>
                <w:sz w:val="24"/>
              </w:rPr>
              <w:t>коллектива.</w:t>
            </w:r>
          </w:p>
          <w:p w:rsidR="00665FA4" w:rsidRDefault="00664DA1">
            <w:pPr>
              <w:pStyle w:val="TableParagraph"/>
              <w:spacing w:line="272" w:lineRule="exact"/>
              <w:ind w:left="109"/>
              <w:jc w:val="both"/>
              <w:rPr>
                <w:sz w:val="24"/>
              </w:rPr>
            </w:pPr>
            <w:r>
              <w:rPr>
                <w:sz w:val="24"/>
              </w:rPr>
              <w:t>Постепенивовлеченностичленовв«строительство»коллективана1этапе(низшем)коллектив</w:t>
            </w:r>
            <w:r>
              <w:rPr>
                <w:spacing w:val="-2"/>
                <w:sz w:val="24"/>
              </w:rPr>
              <w:t>строит</w:t>
            </w:r>
          </w:p>
          <w:p w:rsidR="00665FA4" w:rsidRDefault="00664DA1">
            <w:pPr>
              <w:pStyle w:val="TableParagraph"/>
              <w:spacing w:before="2"/>
              <w:ind w:left="109" w:right="98"/>
              <w:jc w:val="both"/>
              <w:rPr>
                <w:sz w:val="24"/>
              </w:rPr>
            </w:pPr>
            <w:r>
              <w:rPr>
                <w:sz w:val="24"/>
              </w:rPr>
              <w:t>«лидер»(или классныйруководитель), на2этапе коллектив строит «актив»(Совет дела, класса), на3 этапе строительство коллектива является делом каждого члена коллектива.</w:t>
            </w:r>
          </w:p>
          <w:p w:rsidR="00665FA4" w:rsidRDefault="00664DA1">
            <w:pPr>
              <w:pStyle w:val="TableParagraph"/>
              <w:spacing w:before="1"/>
              <w:ind w:left="109" w:right="93"/>
              <w:jc w:val="both"/>
              <w:rPr>
                <w:sz w:val="24"/>
              </w:rPr>
            </w:pPr>
            <w:r>
              <w:rPr>
                <w:sz w:val="24"/>
              </w:rPr>
              <w:t>Если руководствоваться уровнем межличностной интеграции, то на 1 этапе диагностируется наличиеобщей задачи, которая определяет партнерские отношения в классе, на 2 этапе развития коллектива наблюдается общая цель - сотрудничество членов коллектива, на 3 этапе общие ценности - союзничество, что говорит о том, что коллектив является единым целым.</w:t>
            </w:r>
          </w:p>
          <w:p w:rsidR="00665FA4" w:rsidRDefault="00664DA1">
            <w:pPr>
              <w:pStyle w:val="TableParagraph"/>
              <w:spacing w:before="7" w:line="237" w:lineRule="auto"/>
              <w:ind w:left="109" w:right="102"/>
              <w:jc w:val="both"/>
              <w:rPr>
                <w:b/>
                <w:sz w:val="24"/>
              </w:rPr>
            </w:pPr>
            <w:r>
              <w:rPr>
                <w:b/>
                <w:sz w:val="24"/>
              </w:rPr>
              <w:t>Для диагностики уровня развития коллектива и оценки личностных результатов воспитанников, можно использовать следующие диагностические методики:</w:t>
            </w:r>
          </w:p>
          <w:p w:rsidR="00665FA4" w:rsidRDefault="00664DA1">
            <w:pPr>
              <w:pStyle w:val="TableParagraph"/>
              <w:numPr>
                <w:ilvl w:val="0"/>
                <w:numId w:val="159"/>
              </w:numPr>
              <w:tabs>
                <w:tab w:val="left" w:pos="829"/>
              </w:tabs>
              <w:spacing w:line="276" w:lineRule="auto"/>
              <w:ind w:right="104"/>
              <w:rPr>
                <w:sz w:val="24"/>
              </w:rPr>
            </w:pPr>
            <w:r>
              <w:rPr>
                <w:sz w:val="24"/>
              </w:rPr>
              <w:t>Методикадиагностикиличностногоросташкольников(разработанаД.В.Григорьевым,И.В. Кулешовой, П.В. Степановым);</w:t>
            </w:r>
          </w:p>
          <w:p w:rsidR="00665FA4" w:rsidRDefault="00664DA1">
            <w:pPr>
              <w:pStyle w:val="TableParagraph"/>
              <w:numPr>
                <w:ilvl w:val="0"/>
                <w:numId w:val="159"/>
              </w:numPr>
              <w:tabs>
                <w:tab w:val="left" w:pos="829"/>
                <w:tab w:val="left" w:pos="2049"/>
                <w:tab w:val="left" w:pos="3185"/>
                <w:tab w:val="left" w:pos="4293"/>
                <w:tab w:val="left" w:pos="8527"/>
                <w:tab w:val="left" w:pos="10766"/>
              </w:tabs>
              <w:spacing w:line="276" w:lineRule="auto"/>
              <w:ind w:right="98"/>
              <w:rPr>
                <w:sz w:val="24"/>
              </w:rPr>
            </w:pPr>
            <w:r>
              <w:rPr>
                <w:spacing w:val="-2"/>
                <w:sz w:val="24"/>
              </w:rPr>
              <w:t>Методика</w:t>
            </w:r>
            <w:r>
              <w:rPr>
                <w:sz w:val="24"/>
              </w:rPr>
              <w:tab/>
            </w:r>
            <w:r>
              <w:rPr>
                <w:spacing w:val="-2"/>
                <w:sz w:val="24"/>
              </w:rPr>
              <w:t>изучения</w:t>
            </w:r>
            <w:r>
              <w:rPr>
                <w:sz w:val="24"/>
              </w:rPr>
              <w:tab/>
            </w:r>
            <w:r>
              <w:rPr>
                <w:spacing w:val="-2"/>
                <w:sz w:val="24"/>
              </w:rPr>
              <w:t>развития</w:t>
            </w:r>
            <w:r>
              <w:rPr>
                <w:sz w:val="24"/>
              </w:rPr>
              <w:tab/>
              <w:t>ценностныхотношенийшкольников</w:t>
            </w:r>
            <w:r>
              <w:rPr>
                <w:sz w:val="24"/>
              </w:rPr>
              <w:tab/>
              <w:t>5-9-х(разработана</w:t>
            </w:r>
            <w:r>
              <w:rPr>
                <w:sz w:val="24"/>
              </w:rPr>
              <w:tab/>
            </w:r>
            <w:r>
              <w:rPr>
                <w:spacing w:val="-4"/>
                <w:sz w:val="24"/>
              </w:rPr>
              <w:t xml:space="preserve">Н.А. </w:t>
            </w:r>
            <w:r>
              <w:rPr>
                <w:sz w:val="24"/>
              </w:rPr>
              <w:t>Алексеевой, Е.И. Барановой, Е.Н. Степановым);</w:t>
            </w:r>
          </w:p>
          <w:p w:rsidR="00665FA4" w:rsidRDefault="00664DA1">
            <w:pPr>
              <w:pStyle w:val="TableParagraph"/>
              <w:numPr>
                <w:ilvl w:val="0"/>
                <w:numId w:val="159"/>
              </w:numPr>
              <w:tabs>
                <w:tab w:val="left" w:pos="829"/>
              </w:tabs>
              <w:spacing w:line="275" w:lineRule="exact"/>
              <w:rPr>
                <w:sz w:val="24"/>
              </w:rPr>
            </w:pPr>
            <w:r>
              <w:rPr>
                <w:sz w:val="24"/>
              </w:rPr>
              <w:t xml:space="preserve">Методикаопределенияобщественнойактивностиучащихся(составленаЕ.Н. </w:t>
            </w:r>
            <w:r>
              <w:rPr>
                <w:spacing w:val="-2"/>
                <w:sz w:val="24"/>
              </w:rPr>
              <w:t>Степановым);</w:t>
            </w:r>
          </w:p>
          <w:p w:rsidR="00665FA4" w:rsidRDefault="00664DA1">
            <w:pPr>
              <w:pStyle w:val="TableParagraph"/>
              <w:numPr>
                <w:ilvl w:val="0"/>
                <w:numId w:val="159"/>
              </w:numPr>
              <w:tabs>
                <w:tab w:val="left" w:pos="829"/>
              </w:tabs>
              <w:spacing w:before="39"/>
              <w:rPr>
                <w:sz w:val="24"/>
              </w:rPr>
            </w:pPr>
            <w:r>
              <w:rPr>
                <w:sz w:val="24"/>
              </w:rPr>
              <w:t>Методика«Мишеньтворчества»(разработанаМ.А.АлександровойиЕ.Н.</w:t>
            </w:r>
            <w:r>
              <w:rPr>
                <w:spacing w:val="-2"/>
                <w:sz w:val="24"/>
              </w:rPr>
              <w:t>Степановым);</w:t>
            </w:r>
          </w:p>
          <w:p w:rsidR="00665FA4" w:rsidRDefault="00664DA1">
            <w:pPr>
              <w:pStyle w:val="TableParagraph"/>
              <w:numPr>
                <w:ilvl w:val="0"/>
                <w:numId w:val="159"/>
              </w:numPr>
              <w:tabs>
                <w:tab w:val="left" w:pos="829"/>
              </w:tabs>
              <w:spacing w:before="41" w:line="276" w:lineRule="auto"/>
              <w:ind w:right="112"/>
              <w:rPr>
                <w:sz w:val="24"/>
              </w:rPr>
            </w:pPr>
            <w:r>
              <w:rPr>
                <w:sz w:val="24"/>
              </w:rPr>
              <w:t>Методика «Какой у нас коллектив» (разработана А.Н. Лутошкиным) для изучения групп учащихся 5-7-х классов;</w:t>
            </w:r>
          </w:p>
          <w:p w:rsidR="00665FA4" w:rsidRDefault="00664DA1">
            <w:pPr>
              <w:pStyle w:val="TableParagraph"/>
              <w:numPr>
                <w:ilvl w:val="0"/>
                <w:numId w:val="159"/>
              </w:numPr>
              <w:tabs>
                <w:tab w:val="left" w:pos="829"/>
              </w:tabs>
              <w:spacing w:before="4"/>
              <w:rPr>
                <w:sz w:val="24"/>
              </w:rPr>
            </w:pPr>
            <w:r>
              <w:rPr>
                <w:sz w:val="24"/>
              </w:rPr>
              <w:t>Методика«Социально-психологическаясамоаттестацияколлектива»(разработанаР.С.</w:t>
            </w:r>
            <w:r>
              <w:rPr>
                <w:spacing w:val="-2"/>
                <w:sz w:val="24"/>
              </w:rPr>
              <w:t>Немовым)</w:t>
            </w:r>
          </w:p>
        </w:tc>
      </w:tr>
    </w:tbl>
    <w:p w:rsidR="00665FA4" w:rsidRDefault="00665FA4">
      <w:pPr>
        <w:pStyle w:val="TableParagrap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134"/>
        <w:gridCol w:w="7207"/>
      </w:tblGrid>
      <w:tr w:rsidR="00665FA4">
        <w:trPr>
          <w:trHeight w:val="1156"/>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gridSpan w:val="2"/>
          </w:tcPr>
          <w:p w:rsidR="00665FA4" w:rsidRDefault="00664DA1">
            <w:pPr>
              <w:pStyle w:val="TableParagraph"/>
              <w:spacing w:line="268" w:lineRule="exact"/>
              <w:rPr>
                <w:sz w:val="24"/>
              </w:rPr>
            </w:pPr>
            <w:r>
              <w:rPr>
                <w:sz w:val="24"/>
              </w:rPr>
              <w:t>дляизучениягруппучащихся8-11-х</w:t>
            </w:r>
            <w:r>
              <w:rPr>
                <w:spacing w:val="-2"/>
                <w:sz w:val="24"/>
              </w:rPr>
              <w:t>классов;</w:t>
            </w:r>
          </w:p>
          <w:p w:rsidR="00665FA4" w:rsidRDefault="00664DA1">
            <w:pPr>
              <w:pStyle w:val="TableParagraph"/>
              <w:numPr>
                <w:ilvl w:val="0"/>
                <w:numId w:val="160"/>
              </w:numPr>
              <w:tabs>
                <w:tab w:val="left" w:pos="829"/>
              </w:tabs>
              <w:spacing w:before="45" w:line="276" w:lineRule="auto"/>
              <w:ind w:right="105"/>
              <w:rPr>
                <w:sz w:val="24"/>
              </w:rPr>
            </w:pPr>
            <w:r>
              <w:rPr>
                <w:sz w:val="24"/>
              </w:rPr>
              <w:t>Методикаопределенияуровняразвитиясамоуправления(разработанаМ.И.Рожковым)дляизучения групп учащихся 5-11-х классов.</w:t>
            </w:r>
            <w:r>
              <w:rPr>
                <w:sz w:val="24"/>
                <w:vertAlign w:val="superscript"/>
              </w:rPr>
              <w:t>86</w:t>
            </w:r>
          </w:p>
        </w:tc>
      </w:tr>
      <w:tr w:rsidR="00665FA4">
        <w:trPr>
          <w:trHeight w:val="6203"/>
        </w:trPr>
        <w:tc>
          <w:tcPr>
            <w:tcW w:w="864" w:type="dxa"/>
            <w:vMerge w:val="restart"/>
          </w:tcPr>
          <w:p w:rsidR="00665FA4" w:rsidRDefault="00664DA1">
            <w:pPr>
              <w:pStyle w:val="TableParagraph"/>
              <w:spacing w:line="268" w:lineRule="exact"/>
              <w:ind w:left="110"/>
              <w:rPr>
                <w:sz w:val="24"/>
              </w:rPr>
            </w:pPr>
            <w:r>
              <w:rPr>
                <w:spacing w:val="-2"/>
                <w:sz w:val="24"/>
              </w:rPr>
              <w:t>4.2.9.</w:t>
            </w:r>
          </w:p>
        </w:tc>
        <w:tc>
          <w:tcPr>
            <w:tcW w:w="2478" w:type="dxa"/>
            <w:vMerge w:val="restart"/>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w:t>
            </w:r>
            <w:r>
              <w:rPr>
                <w:b/>
                <w:spacing w:val="-2"/>
                <w:sz w:val="24"/>
              </w:rPr>
              <w:t>модуля</w:t>
            </w:r>
          </w:p>
          <w:p w:rsidR="00665FA4" w:rsidRDefault="00664DA1">
            <w:pPr>
              <w:pStyle w:val="TableParagraph"/>
              <w:spacing w:line="242" w:lineRule="auto"/>
              <w:ind w:left="110" w:right="92"/>
              <w:jc w:val="both"/>
              <w:rPr>
                <w:b/>
                <w:sz w:val="24"/>
              </w:rPr>
            </w:pPr>
            <w:r>
              <w:rPr>
                <w:b/>
                <w:sz w:val="24"/>
              </w:rPr>
              <w:t xml:space="preserve">«Профилактика и </w:t>
            </w:r>
            <w:r>
              <w:rPr>
                <w:b/>
                <w:spacing w:val="-2"/>
                <w:sz w:val="24"/>
              </w:rPr>
              <w:t>безопасность»</w:t>
            </w:r>
          </w:p>
        </w:tc>
        <w:tc>
          <w:tcPr>
            <w:tcW w:w="11341" w:type="dxa"/>
            <w:gridSpan w:val="2"/>
          </w:tcPr>
          <w:p w:rsidR="00665FA4" w:rsidRDefault="00664DA1">
            <w:pPr>
              <w:pStyle w:val="TableParagraph"/>
              <w:tabs>
                <w:tab w:val="left" w:pos="829"/>
                <w:tab w:val="left" w:pos="1984"/>
                <w:tab w:val="left" w:pos="2517"/>
                <w:tab w:val="left" w:pos="2551"/>
                <w:tab w:val="left" w:pos="5554"/>
                <w:tab w:val="left" w:pos="5715"/>
                <w:tab w:val="left" w:pos="7026"/>
                <w:tab w:val="left" w:pos="7067"/>
                <w:tab w:val="left" w:pos="7434"/>
                <w:tab w:val="left" w:pos="8117"/>
                <w:tab w:val="left" w:pos="9091"/>
                <w:tab w:val="left" w:pos="9381"/>
                <w:tab w:val="left" w:pos="10002"/>
                <w:tab w:val="left" w:pos="10337"/>
                <w:tab w:val="left" w:pos="10590"/>
              </w:tabs>
              <w:ind w:left="109" w:right="96"/>
              <w:rPr>
                <w:sz w:val="24"/>
              </w:rPr>
            </w:pPr>
            <w:r>
              <w:rPr>
                <w:spacing w:val="-4"/>
                <w:sz w:val="24"/>
              </w:rPr>
              <w:t>При</w:t>
            </w:r>
            <w:r>
              <w:rPr>
                <w:sz w:val="24"/>
              </w:rPr>
              <w:tab/>
            </w:r>
            <w:r>
              <w:rPr>
                <w:spacing w:val="-2"/>
                <w:sz w:val="24"/>
              </w:rPr>
              <w:t>рассмотрении</w:t>
            </w:r>
            <w:r>
              <w:rPr>
                <w:sz w:val="24"/>
              </w:rPr>
              <w:tab/>
            </w:r>
            <w:r>
              <w:rPr>
                <w:sz w:val="24"/>
              </w:rPr>
              <w:tab/>
            </w:r>
            <w:r>
              <w:rPr>
                <w:spacing w:val="-2"/>
                <w:sz w:val="24"/>
              </w:rPr>
              <w:t>контрольно-оценивающих</w:t>
            </w:r>
            <w:r>
              <w:rPr>
                <w:sz w:val="24"/>
              </w:rPr>
              <w:tab/>
            </w:r>
            <w:r>
              <w:rPr>
                <w:spacing w:val="-2"/>
                <w:sz w:val="24"/>
              </w:rPr>
              <w:t>материалов</w:t>
            </w:r>
            <w:r>
              <w:rPr>
                <w:sz w:val="24"/>
              </w:rPr>
              <w:tab/>
            </w:r>
            <w:r>
              <w:rPr>
                <w:spacing w:val="-10"/>
                <w:sz w:val="24"/>
              </w:rPr>
              <w:t>в</w:t>
            </w:r>
            <w:r>
              <w:rPr>
                <w:sz w:val="24"/>
              </w:rPr>
              <w:tab/>
            </w:r>
            <w:r>
              <w:rPr>
                <w:spacing w:val="-2"/>
                <w:sz w:val="24"/>
              </w:rPr>
              <w:t>воспитательном</w:t>
            </w:r>
            <w:r>
              <w:rPr>
                <w:sz w:val="24"/>
              </w:rPr>
              <w:tab/>
            </w:r>
            <w:r>
              <w:rPr>
                <w:sz w:val="24"/>
              </w:rPr>
              <w:tab/>
            </w:r>
            <w:r>
              <w:rPr>
                <w:spacing w:val="-2"/>
                <w:sz w:val="24"/>
              </w:rPr>
              <w:t>процессе</w:t>
            </w:r>
            <w:r>
              <w:rPr>
                <w:sz w:val="24"/>
              </w:rPr>
              <w:tab/>
            </w:r>
            <w:r>
              <w:rPr>
                <w:sz w:val="24"/>
              </w:rPr>
              <w:tab/>
            </w:r>
            <w:r>
              <w:rPr>
                <w:spacing w:val="-2"/>
                <w:sz w:val="24"/>
              </w:rPr>
              <w:t>важно придерживаться</w:t>
            </w:r>
            <w:r>
              <w:rPr>
                <w:sz w:val="24"/>
              </w:rPr>
              <w:tab/>
            </w:r>
            <w:r>
              <w:rPr>
                <w:spacing w:val="-4"/>
                <w:sz w:val="24"/>
              </w:rPr>
              <w:t>тех</w:t>
            </w:r>
            <w:r>
              <w:rPr>
                <w:sz w:val="24"/>
              </w:rPr>
              <w:tab/>
            </w:r>
            <w:r>
              <w:rPr>
                <w:spacing w:val="-2"/>
                <w:sz w:val="24"/>
              </w:rPr>
              <w:t>теоретико-методологических</w:t>
            </w:r>
            <w:r>
              <w:rPr>
                <w:sz w:val="24"/>
              </w:rPr>
              <w:tab/>
            </w:r>
            <w:r>
              <w:rPr>
                <w:sz w:val="24"/>
              </w:rPr>
              <w:tab/>
            </w:r>
            <w:r>
              <w:rPr>
                <w:spacing w:val="-2"/>
                <w:sz w:val="24"/>
              </w:rPr>
              <w:t>оснований,</w:t>
            </w:r>
            <w:r>
              <w:rPr>
                <w:sz w:val="24"/>
              </w:rPr>
              <w:tab/>
            </w:r>
            <w:r>
              <w:rPr>
                <w:sz w:val="24"/>
              </w:rPr>
              <w:tab/>
            </w:r>
            <w:r>
              <w:rPr>
                <w:spacing w:val="-2"/>
                <w:sz w:val="24"/>
              </w:rPr>
              <w:t>которые</w:t>
            </w:r>
            <w:r>
              <w:rPr>
                <w:sz w:val="24"/>
              </w:rPr>
              <w:tab/>
            </w:r>
            <w:r>
              <w:rPr>
                <w:spacing w:val="-2"/>
                <w:sz w:val="24"/>
              </w:rPr>
              <w:t>зададут</w:t>
            </w:r>
            <w:r>
              <w:rPr>
                <w:sz w:val="24"/>
              </w:rPr>
              <w:tab/>
            </w:r>
            <w:r>
              <w:rPr>
                <w:spacing w:val="-2"/>
                <w:sz w:val="24"/>
              </w:rPr>
              <w:t>логику</w:t>
            </w:r>
            <w:r>
              <w:rPr>
                <w:sz w:val="24"/>
              </w:rPr>
              <w:tab/>
            </w:r>
            <w:r>
              <w:rPr>
                <w:spacing w:val="-10"/>
                <w:sz w:val="24"/>
              </w:rPr>
              <w:t>и</w:t>
            </w:r>
            <w:r>
              <w:rPr>
                <w:sz w:val="24"/>
              </w:rPr>
              <w:tab/>
            </w:r>
            <w:r>
              <w:rPr>
                <w:spacing w:val="-2"/>
                <w:sz w:val="24"/>
              </w:rPr>
              <w:t xml:space="preserve">качество </w:t>
            </w:r>
            <w:r>
              <w:rPr>
                <w:sz w:val="24"/>
              </w:rPr>
              <w:t>проводимыхизмерений.ИдеяН.М.Борыткоотом,чтовотношениивоспитательнойдеятельности категориярезультата,связанаскатегориейкачествапозволяетговоритьобориентациипроцесса воспитания на качественное преобразование, как воспитанника, так и самого воспитателя. Таким образом, оценкарезультативностипроцессавоспитаниядолжнараспространятьсянетолько нарезультат (изменение взаимодействующих субъектов), но и на сам процесс воспитания (характер и условия взаимодействия).</w:t>
            </w:r>
            <w:r>
              <w:rPr>
                <w:sz w:val="24"/>
                <w:vertAlign w:val="superscript"/>
              </w:rPr>
              <w:t>87</w:t>
            </w:r>
            <w:r>
              <w:rPr>
                <w:sz w:val="24"/>
              </w:rPr>
              <w:t xml:space="preserve"> Таким образом, можно выделить следующие направления в оценивании воспитательной работы:</w:t>
            </w:r>
          </w:p>
          <w:p w:rsidR="00665FA4" w:rsidRDefault="00664DA1">
            <w:pPr>
              <w:pStyle w:val="TableParagraph"/>
              <w:numPr>
                <w:ilvl w:val="0"/>
                <w:numId w:val="161"/>
              </w:numPr>
              <w:tabs>
                <w:tab w:val="left" w:pos="829"/>
              </w:tabs>
              <w:spacing w:line="276" w:lineRule="auto"/>
              <w:ind w:right="93"/>
              <w:rPr>
                <w:sz w:val="24"/>
              </w:rPr>
            </w:pPr>
            <w:r>
              <w:rPr>
                <w:sz w:val="24"/>
              </w:rPr>
              <w:t>изучениеличностиучащегосясцельювыявленияценностногоотношениякакксобственномуздоровью и безопасности, так и других людей;</w:t>
            </w:r>
          </w:p>
          <w:p w:rsidR="00665FA4" w:rsidRDefault="00664DA1">
            <w:pPr>
              <w:pStyle w:val="TableParagraph"/>
              <w:numPr>
                <w:ilvl w:val="0"/>
                <w:numId w:val="161"/>
              </w:numPr>
              <w:tabs>
                <w:tab w:val="left" w:pos="829"/>
              </w:tabs>
              <w:spacing w:line="275" w:lineRule="exact"/>
              <w:rPr>
                <w:sz w:val="24"/>
              </w:rPr>
            </w:pPr>
            <w:r>
              <w:rPr>
                <w:sz w:val="24"/>
              </w:rPr>
              <w:t>изучениепроцессавоспитанияпоформированиюкультурыздоровогоибезопасногообраза</w:t>
            </w:r>
            <w:r>
              <w:rPr>
                <w:spacing w:val="-2"/>
                <w:sz w:val="24"/>
              </w:rPr>
              <w:t>жизни;</w:t>
            </w:r>
          </w:p>
          <w:p w:rsidR="00665FA4" w:rsidRDefault="00664DA1">
            <w:pPr>
              <w:pStyle w:val="TableParagraph"/>
              <w:numPr>
                <w:ilvl w:val="0"/>
                <w:numId w:val="161"/>
              </w:numPr>
              <w:tabs>
                <w:tab w:val="left" w:pos="829"/>
              </w:tabs>
              <w:spacing w:before="34" w:line="276" w:lineRule="auto"/>
              <w:ind w:right="105"/>
              <w:rPr>
                <w:sz w:val="24"/>
              </w:rPr>
            </w:pPr>
            <w:r>
              <w:rPr>
                <w:sz w:val="24"/>
              </w:rPr>
              <w:t>изучениекомпетентностиучителейоказывающихвоспитывающеевоздействиенаучащихсяс целью формирования у них культуры здорового и безопасного образа жизни.</w:t>
            </w:r>
          </w:p>
          <w:p w:rsidR="00665FA4" w:rsidRDefault="00664DA1">
            <w:pPr>
              <w:pStyle w:val="TableParagraph"/>
              <w:spacing w:before="200"/>
              <w:ind w:left="109" w:right="90"/>
              <w:jc w:val="both"/>
              <w:rPr>
                <w:sz w:val="24"/>
              </w:rPr>
            </w:pPr>
            <w:r>
              <w:rPr>
                <w:sz w:val="24"/>
              </w:rPr>
              <w:t xml:space="preserve">Для изучения личности учащегося с целью выявления ценностного отношения как к собственному здоровью и безопасности, так и других людей можно использовать такие методы, как наблюдение, анализ результатов продуктов деятельности, тестирование, индивидуальное диагностическое собеседование </w:t>
            </w:r>
            <w:r>
              <w:rPr>
                <w:spacing w:val="-2"/>
                <w:sz w:val="24"/>
              </w:rPr>
              <w:t>(мониторинг).</w:t>
            </w:r>
          </w:p>
          <w:p w:rsidR="00665FA4" w:rsidRDefault="00664DA1">
            <w:pPr>
              <w:pStyle w:val="TableParagraph"/>
              <w:spacing w:before="1"/>
              <w:ind w:left="109" w:right="101"/>
              <w:jc w:val="both"/>
              <w:rPr>
                <w:sz w:val="24"/>
              </w:rPr>
            </w:pPr>
            <w:r>
              <w:rPr>
                <w:sz w:val="24"/>
              </w:rPr>
              <w:t>В качестве диагностического инструментария можно задействоватьметодики,представленные в таблице 1. Это возможный перечень методик, их использование определяется целями исследования и возрастными особенностями обучающихся.</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53" w:lineRule="exact"/>
              <w:ind w:left="10" w:right="8"/>
              <w:jc w:val="center"/>
              <w:rPr>
                <w:b/>
                <w:sz w:val="24"/>
              </w:rPr>
            </w:pPr>
            <w:r>
              <w:rPr>
                <w:b/>
                <w:sz w:val="24"/>
              </w:rPr>
              <w:t>Таблица1 -Методикидляизученияличностныхрезультатов</w:t>
            </w:r>
            <w:r>
              <w:rPr>
                <w:b/>
                <w:spacing w:val="-2"/>
                <w:sz w:val="24"/>
              </w:rPr>
              <w:t>учащихся</w:t>
            </w:r>
          </w:p>
        </w:tc>
      </w:tr>
      <w:tr w:rsidR="00665FA4">
        <w:trPr>
          <w:trHeight w:val="27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spacing w:line="258" w:lineRule="exact"/>
              <w:ind w:left="628"/>
              <w:rPr>
                <w:b/>
                <w:sz w:val="24"/>
              </w:rPr>
            </w:pPr>
            <w:r>
              <w:rPr>
                <w:b/>
                <w:sz w:val="24"/>
              </w:rPr>
              <w:t>Названиеметодики,</w:t>
            </w:r>
            <w:r>
              <w:rPr>
                <w:b/>
                <w:spacing w:val="-4"/>
                <w:sz w:val="24"/>
              </w:rPr>
              <w:t>автор</w:t>
            </w:r>
          </w:p>
        </w:tc>
        <w:tc>
          <w:tcPr>
            <w:tcW w:w="7207" w:type="dxa"/>
          </w:tcPr>
          <w:p w:rsidR="00665FA4" w:rsidRDefault="00664DA1">
            <w:pPr>
              <w:pStyle w:val="TableParagraph"/>
              <w:spacing w:line="258" w:lineRule="exact"/>
              <w:ind w:left="8"/>
              <w:jc w:val="center"/>
              <w:rPr>
                <w:b/>
                <w:sz w:val="24"/>
              </w:rPr>
            </w:pPr>
            <w:r>
              <w:rPr>
                <w:b/>
                <w:sz w:val="24"/>
              </w:rPr>
              <w:t>Предметизучения</w:t>
            </w:r>
            <w:r>
              <w:rPr>
                <w:b/>
                <w:spacing w:val="-2"/>
                <w:sz w:val="24"/>
              </w:rPr>
              <w:t xml:space="preserve"> (шкалы)</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tabs>
                <w:tab w:val="left" w:pos="1635"/>
                <w:tab w:val="left" w:pos="3295"/>
              </w:tabs>
              <w:spacing w:line="268" w:lineRule="exact"/>
              <w:ind w:left="109"/>
              <w:rPr>
                <w:sz w:val="24"/>
              </w:rPr>
            </w:pPr>
            <w:r>
              <w:rPr>
                <w:spacing w:val="-2"/>
                <w:sz w:val="24"/>
              </w:rPr>
              <w:t>Методика</w:t>
            </w:r>
            <w:r>
              <w:rPr>
                <w:sz w:val="24"/>
              </w:rPr>
              <w:tab/>
            </w:r>
            <w:r>
              <w:rPr>
                <w:spacing w:val="-2"/>
                <w:sz w:val="24"/>
              </w:rPr>
              <w:t>экспертной</w:t>
            </w:r>
            <w:r>
              <w:rPr>
                <w:sz w:val="24"/>
              </w:rPr>
              <w:tab/>
            </w:r>
            <w:r>
              <w:rPr>
                <w:spacing w:val="-2"/>
                <w:sz w:val="24"/>
              </w:rPr>
              <w:t>оценки</w:t>
            </w:r>
          </w:p>
          <w:p w:rsidR="00665FA4" w:rsidRDefault="00664DA1">
            <w:pPr>
              <w:pStyle w:val="TableParagraph"/>
              <w:tabs>
                <w:tab w:val="left" w:pos="2796"/>
              </w:tabs>
              <w:spacing w:before="2" w:line="261" w:lineRule="exact"/>
              <w:ind w:left="109"/>
              <w:rPr>
                <w:sz w:val="24"/>
              </w:rPr>
            </w:pPr>
            <w:r>
              <w:rPr>
                <w:spacing w:val="-2"/>
                <w:sz w:val="24"/>
              </w:rPr>
              <w:t>сформированности</w:t>
            </w:r>
            <w:r>
              <w:rPr>
                <w:sz w:val="24"/>
              </w:rPr>
              <w:tab/>
            </w:r>
            <w:r>
              <w:rPr>
                <w:spacing w:val="-2"/>
                <w:sz w:val="24"/>
              </w:rPr>
              <w:t>ценностных</w:t>
            </w:r>
          </w:p>
        </w:tc>
        <w:tc>
          <w:tcPr>
            <w:tcW w:w="7207" w:type="dxa"/>
          </w:tcPr>
          <w:p w:rsidR="00665FA4" w:rsidRDefault="00664DA1">
            <w:pPr>
              <w:pStyle w:val="TableParagraph"/>
              <w:numPr>
                <w:ilvl w:val="0"/>
                <w:numId w:val="162"/>
              </w:numPr>
              <w:tabs>
                <w:tab w:val="left" w:pos="247"/>
              </w:tabs>
              <w:spacing w:line="268" w:lineRule="exact"/>
              <w:ind w:left="247" w:hanging="138"/>
              <w:rPr>
                <w:sz w:val="24"/>
              </w:rPr>
            </w:pPr>
            <w:r>
              <w:rPr>
                <w:sz w:val="24"/>
              </w:rPr>
              <w:t>отношениекпознавательной</w:t>
            </w:r>
            <w:r>
              <w:rPr>
                <w:spacing w:val="-2"/>
                <w:sz w:val="24"/>
              </w:rPr>
              <w:t>деятельности;</w:t>
            </w:r>
          </w:p>
          <w:p w:rsidR="00665FA4" w:rsidRDefault="00664DA1">
            <w:pPr>
              <w:pStyle w:val="TableParagraph"/>
              <w:numPr>
                <w:ilvl w:val="0"/>
                <w:numId w:val="162"/>
              </w:numPr>
              <w:tabs>
                <w:tab w:val="left" w:pos="290"/>
              </w:tabs>
              <w:spacing w:before="2" w:line="261" w:lineRule="exact"/>
              <w:ind w:left="290" w:hanging="181"/>
              <w:rPr>
                <w:sz w:val="24"/>
              </w:rPr>
            </w:pPr>
            <w:r>
              <w:rPr>
                <w:sz w:val="24"/>
              </w:rPr>
              <w:t>отношениекпреобразовательнойдеятельностиипроявлению</w:t>
            </w:r>
            <w:r>
              <w:rPr>
                <w:spacing w:val="-10"/>
                <w:sz w:val="24"/>
              </w:rPr>
              <w:t>в</w:t>
            </w:r>
          </w:p>
        </w:tc>
      </w:tr>
    </w:tbl>
    <w:p w:rsidR="00665FA4" w:rsidRDefault="00C27720">
      <w:pPr>
        <w:pStyle w:val="a3"/>
        <w:spacing w:before="103"/>
        <w:rPr>
          <w:sz w:val="20"/>
        </w:rPr>
      </w:pPr>
      <w:r>
        <w:rPr>
          <w:noProof/>
          <w:sz w:val="20"/>
          <w:lang w:eastAsia="ru-RU"/>
        </w:rPr>
        <w:pict>
          <v:shape id="Graphic 89" o:spid="_x0000_s1062" style="position:absolute;margin-left:56.65pt;margin-top:17.85pt;width:144.05pt;height:.75pt;z-index:-2516372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" path="m1829054,l,,,9143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86</w:t>
      </w:r>
      <w:r>
        <w:rPr>
          <w:sz w:val="18"/>
        </w:rPr>
        <w:t>МетодическиесоветыпоизучениюличностныхрезультатовучащихсявсоответствиистребованиямиФГОС.Подред.Е.Н.Степанова.Псков,2014.63</w:t>
      </w:r>
      <w:r>
        <w:rPr>
          <w:spacing w:val="-5"/>
          <w:sz w:val="18"/>
        </w:rPr>
        <w:t>с.</w:t>
      </w:r>
    </w:p>
    <w:p w:rsidR="00665FA4" w:rsidRDefault="00664DA1">
      <w:pPr>
        <w:spacing w:before="17"/>
        <w:ind w:left="425"/>
        <w:rPr>
          <w:sz w:val="18"/>
        </w:rPr>
      </w:pPr>
      <w:r>
        <w:rPr>
          <w:rFonts w:ascii="Calibri" w:hAnsi="Calibri"/>
          <w:position w:val="8"/>
          <w:sz w:val="14"/>
        </w:rPr>
        <w:t>87</w:t>
      </w:r>
      <w:r>
        <w:rPr>
          <w:sz w:val="18"/>
        </w:rPr>
        <w:t>БорыткоН.М.Впространствевоспитательнойдеятельности:Монография/Науч. ред.Н. К.Сергеев. Волгоград:Перемена,2001.181с.</w:t>
      </w:r>
      <w:r>
        <w:rPr>
          <w:spacing w:val="-2"/>
          <w:sz w:val="18"/>
        </w:rPr>
        <w:t>С.63.</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134"/>
        <w:gridCol w:w="7207"/>
      </w:tblGrid>
      <w:tr w:rsidR="00665FA4">
        <w:trPr>
          <w:trHeight w:val="1656"/>
        </w:trPr>
        <w:tc>
          <w:tcPr>
            <w:tcW w:w="864" w:type="dxa"/>
            <w:vMerge w:val="restart"/>
          </w:tcPr>
          <w:p w:rsidR="00665FA4" w:rsidRDefault="00665FA4">
            <w:pPr>
              <w:pStyle w:val="TableParagraph"/>
              <w:ind w:left="0"/>
            </w:pPr>
          </w:p>
        </w:tc>
        <w:tc>
          <w:tcPr>
            <w:tcW w:w="2478" w:type="dxa"/>
            <w:vMerge w:val="restart"/>
          </w:tcPr>
          <w:p w:rsidR="00665FA4" w:rsidRDefault="00665FA4">
            <w:pPr>
              <w:pStyle w:val="TableParagraph"/>
              <w:ind w:left="0"/>
            </w:pPr>
          </w:p>
        </w:tc>
        <w:tc>
          <w:tcPr>
            <w:tcW w:w="4134" w:type="dxa"/>
          </w:tcPr>
          <w:p w:rsidR="00665FA4" w:rsidRDefault="00664DA1">
            <w:pPr>
              <w:pStyle w:val="TableParagraph"/>
              <w:tabs>
                <w:tab w:val="left" w:pos="1563"/>
                <w:tab w:val="left" w:pos="3559"/>
              </w:tabs>
              <w:ind w:left="109" w:right="89"/>
              <w:jc w:val="both"/>
              <w:rPr>
                <w:sz w:val="24"/>
              </w:rPr>
            </w:pPr>
            <w:r>
              <w:rPr>
                <w:sz w:val="24"/>
              </w:rPr>
              <w:t xml:space="preserve">отношений у обучающихся в 5-9-х </w:t>
            </w:r>
            <w:r>
              <w:rPr>
                <w:spacing w:val="-2"/>
                <w:sz w:val="24"/>
              </w:rPr>
              <w:t>классах</w:t>
            </w:r>
            <w:r>
              <w:rPr>
                <w:sz w:val="24"/>
              </w:rPr>
              <w:tab/>
            </w:r>
            <w:r>
              <w:rPr>
                <w:spacing w:val="-2"/>
                <w:sz w:val="24"/>
              </w:rPr>
              <w:t>(разработана</w:t>
            </w:r>
            <w:r>
              <w:rPr>
                <w:sz w:val="24"/>
              </w:rPr>
              <w:tab/>
            </w:r>
            <w:r>
              <w:rPr>
                <w:spacing w:val="-4"/>
                <w:sz w:val="24"/>
              </w:rPr>
              <w:t xml:space="preserve">Н.А. </w:t>
            </w:r>
            <w:r>
              <w:rPr>
                <w:sz w:val="24"/>
              </w:rPr>
              <w:t xml:space="preserve">Алексеевой, Е.И. Барановой, Е.Н. </w:t>
            </w:r>
            <w:r>
              <w:rPr>
                <w:spacing w:val="-2"/>
                <w:sz w:val="24"/>
              </w:rPr>
              <w:t>Степановым).</w:t>
            </w:r>
            <w:r>
              <w:rPr>
                <w:spacing w:val="-2"/>
                <w:sz w:val="24"/>
                <w:vertAlign w:val="superscript"/>
              </w:rPr>
              <w:t>88</w:t>
            </w:r>
          </w:p>
        </w:tc>
        <w:tc>
          <w:tcPr>
            <w:tcW w:w="7207" w:type="dxa"/>
          </w:tcPr>
          <w:p w:rsidR="00665FA4" w:rsidRDefault="00664DA1">
            <w:pPr>
              <w:pStyle w:val="TableParagraph"/>
              <w:spacing w:line="268" w:lineRule="exact"/>
              <w:ind w:left="109"/>
              <w:rPr>
                <w:sz w:val="24"/>
              </w:rPr>
            </w:pPr>
            <w:r>
              <w:rPr>
                <w:sz w:val="24"/>
              </w:rPr>
              <w:t>ней</w:t>
            </w:r>
            <w:r>
              <w:rPr>
                <w:spacing w:val="-2"/>
                <w:sz w:val="24"/>
              </w:rPr>
              <w:t>творчества;</w:t>
            </w:r>
          </w:p>
          <w:p w:rsidR="00665FA4" w:rsidRDefault="00664DA1">
            <w:pPr>
              <w:pStyle w:val="TableParagraph"/>
              <w:numPr>
                <w:ilvl w:val="0"/>
                <w:numId w:val="163"/>
              </w:numPr>
              <w:tabs>
                <w:tab w:val="left" w:pos="280"/>
              </w:tabs>
              <w:spacing w:before="2"/>
              <w:ind w:right="103" w:firstLine="0"/>
              <w:rPr>
                <w:sz w:val="24"/>
              </w:rPr>
            </w:pPr>
            <w:r>
              <w:rPr>
                <w:sz w:val="24"/>
              </w:rPr>
              <w:t>отношение ксоциальному иприродному окружению(на основе норм права и морали);</w:t>
            </w:r>
          </w:p>
          <w:p w:rsidR="00665FA4" w:rsidRDefault="00664DA1">
            <w:pPr>
              <w:pStyle w:val="TableParagraph"/>
              <w:numPr>
                <w:ilvl w:val="0"/>
                <w:numId w:val="163"/>
              </w:numPr>
              <w:tabs>
                <w:tab w:val="left" w:pos="247"/>
              </w:tabs>
              <w:spacing w:before="1" w:line="275" w:lineRule="exact"/>
              <w:ind w:left="247" w:hanging="138"/>
              <w:rPr>
                <w:sz w:val="24"/>
              </w:rPr>
            </w:pPr>
            <w:r>
              <w:rPr>
                <w:sz w:val="24"/>
              </w:rPr>
              <w:t>отношениек</w:t>
            </w:r>
            <w:r>
              <w:rPr>
                <w:spacing w:val="-2"/>
                <w:sz w:val="24"/>
              </w:rPr>
              <w:t>Отечеству;</w:t>
            </w:r>
          </w:p>
          <w:p w:rsidR="00665FA4" w:rsidRDefault="00664DA1">
            <w:pPr>
              <w:pStyle w:val="TableParagraph"/>
              <w:numPr>
                <w:ilvl w:val="0"/>
                <w:numId w:val="163"/>
              </w:numPr>
              <w:tabs>
                <w:tab w:val="left" w:pos="247"/>
              </w:tabs>
              <w:spacing w:line="275" w:lineRule="exact"/>
              <w:ind w:left="247" w:hanging="138"/>
              <w:rPr>
                <w:sz w:val="24"/>
              </w:rPr>
            </w:pPr>
            <w:r>
              <w:rPr>
                <w:sz w:val="24"/>
              </w:rPr>
              <w:t>отношениек</w:t>
            </w:r>
            <w:r>
              <w:rPr>
                <w:spacing w:val="-2"/>
                <w:sz w:val="24"/>
              </w:rPr>
              <w:t>прекрасному;</w:t>
            </w:r>
          </w:p>
          <w:p w:rsidR="00665FA4" w:rsidRDefault="00664DA1">
            <w:pPr>
              <w:pStyle w:val="TableParagraph"/>
              <w:numPr>
                <w:ilvl w:val="0"/>
                <w:numId w:val="163"/>
              </w:numPr>
              <w:tabs>
                <w:tab w:val="left" w:pos="247"/>
              </w:tabs>
              <w:spacing w:before="2" w:line="261" w:lineRule="exact"/>
              <w:ind w:left="247" w:hanging="138"/>
              <w:rPr>
                <w:sz w:val="24"/>
              </w:rPr>
            </w:pPr>
            <w:r>
              <w:rPr>
                <w:sz w:val="24"/>
              </w:rPr>
              <w:t>отношениексебе,образусвоейжизни,собственному</w:t>
            </w:r>
            <w:r>
              <w:rPr>
                <w:spacing w:val="-2"/>
                <w:sz w:val="24"/>
              </w:rPr>
              <w:t>развитию.</w:t>
            </w:r>
          </w:p>
        </w:tc>
      </w:tr>
      <w:tr w:rsidR="00665FA4">
        <w:trPr>
          <w:trHeight w:val="2486"/>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tabs>
                <w:tab w:val="left" w:pos="1237"/>
                <w:tab w:val="left" w:pos="3563"/>
              </w:tabs>
              <w:ind w:left="109" w:right="92"/>
              <w:jc w:val="both"/>
              <w:rPr>
                <w:sz w:val="24"/>
              </w:rPr>
            </w:pPr>
            <w:r>
              <w:rPr>
                <w:sz w:val="24"/>
              </w:rPr>
              <w:t xml:space="preserve">Методика экспертной оценки развития ценностных отношений у младших школьников (разработана </w:t>
            </w:r>
            <w:r>
              <w:rPr>
                <w:spacing w:val="-4"/>
                <w:sz w:val="24"/>
              </w:rPr>
              <w:t>С.В.</w:t>
            </w:r>
            <w:r>
              <w:rPr>
                <w:sz w:val="24"/>
              </w:rPr>
              <w:tab/>
            </w:r>
            <w:r>
              <w:rPr>
                <w:spacing w:val="-2"/>
                <w:sz w:val="24"/>
              </w:rPr>
              <w:t>Александровой,</w:t>
            </w:r>
            <w:r>
              <w:rPr>
                <w:sz w:val="24"/>
              </w:rPr>
              <w:tab/>
            </w:r>
            <w:r>
              <w:rPr>
                <w:spacing w:val="-4"/>
                <w:sz w:val="24"/>
              </w:rPr>
              <w:t xml:space="preserve">Н.А. </w:t>
            </w:r>
            <w:r>
              <w:rPr>
                <w:sz w:val="24"/>
              </w:rPr>
              <w:t>Алексеевой, Е.И. Барановой, Н.Ю. Булыненковой, Л.В. Зинчук, Т.А. Клюкиной,В.Н.Михайловой,</w:t>
            </w:r>
            <w:r>
              <w:rPr>
                <w:spacing w:val="-4"/>
                <w:sz w:val="24"/>
              </w:rPr>
              <w:t>О.М.</w:t>
            </w:r>
          </w:p>
          <w:p w:rsidR="00665FA4" w:rsidRDefault="00664DA1">
            <w:pPr>
              <w:pStyle w:val="TableParagraph"/>
              <w:spacing w:line="274" w:lineRule="exact"/>
              <w:ind w:left="109" w:right="96"/>
              <w:jc w:val="both"/>
              <w:rPr>
                <w:sz w:val="24"/>
              </w:rPr>
            </w:pPr>
            <w:r>
              <w:rPr>
                <w:sz w:val="24"/>
              </w:rPr>
              <w:t xml:space="preserve">Никифоровой, Н.Н. Сидоровой, Е.Н. </w:t>
            </w:r>
            <w:r>
              <w:rPr>
                <w:spacing w:val="-2"/>
                <w:sz w:val="24"/>
              </w:rPr>
              <w:t>Степановы.</w:t>
            </w:r>
            <w:r>
              <w:rPr>
                <w:spacing w:val="-2"/>
                <w:sz w:val="24"/>
                <w:vertAlign w:val="superscript"/>
              </w:rPr>
              <w:t>89</w:t>
            </w:r>
          </w:p>
        </w:tc>
        <w:tc>
          <w:tcPr>
            <w:tcW w:w="7207" w:type="dxa"/>
          </w:tcPr>
          <w:p w:rsidR="00665FA4" w:rsidRDefault="00664DA1">
            <w:pPr>
              <w:pStyle w:val="TableParagraph"/>
              <w:numPr>
                <w:ilvl w:val="0"/>
                <w:numId w:val="164"/>
              </w:numPr>
              <w:tabs>
                <w:tab w:val="left" w:pos="247"/>
              </w:tabs>
              <w:spacing w:line="272" w:lineRule="exact"/>
              <w:ind w:left="247" w:hanging="138"/>
              <w:rPr>
                <w:sz w:val="24"/>
              </w:rPr>
            </w:pPr>
            <w:r>
              <w:rPr>
                <w:sz w:val="24"/>
              </w:rPr>
              <w:t>отношение кпознавательной</w:t>
            </w:r>
            <w:r>
              <w:rPr>
                <w:spacing w:val="-2"/>
                <w:sz w:val="24"/>
              </w:rPr>
              <w:t xml:space="preserve"> деятельности;</w:t>
            </w:r>
          </w:p>
          <w:p w:rsidR="00665FA4" w:rsidRDefault="00664DA1">
            <w:pPr>
              <w:pStyle w:val="TableParagraph"/>
              <w:numPr>
                <w:ilvl w:val="0"/>
                <w:numId w:val="164"/>
              </w:numPr>
              <w:tabs>
                <w:tab w:val="left" w:pos="290"/>
              </w:tabs>
              <w:spacing w:line="242" w:lineRule="auto"/>
              <w:ind w:right="99" w:firstLine="0"/>
              <w:rPr>
                <w:sz w:val="24"/>
              </w:rPr>
            </w:pPr>
            <w:r>
              <w:rPr>
                <w:sz w:val="24"/>
              </w:rPr>
              <w:t>отношениекпреобразовательнойдеятельностиипроявлениюв ней творчества;</w:t>
            </w:r>
          </w:p>
          <w:p w:rsidR="00665FA4" w:rsidRDefault="00664DA1">
            <w:pPr>
              <w:pStyle w:val="TableParagraph"/>
              <w:numPr>
                <w:ilvl w:val="0"/>
                <w:numId w:val="164"/>
              </w:numPr>
              <w:tabs>
                <w:tab w:val="left" w:pos="280"/>
              </w:tabs>
              <w:spacing w:line="242" w:lineRule="auto"/>
              <w:ind w:right="103" w:firstLine="0"/>
              <w:rPr>
                <w:sz w:val="24"/>
              </w:rPr>
            </w:pPr>
            <w:r>
              <w:rPr>
                <w:sz w:val="24"/>
              </w:rPr>
              <w:t>отношение ксоциальному иприродному окружению(на основе норм права и морали);</w:t>
            </w:r>
          </w:p>
          <w:p w:rsidR="00665FA4" w:rsidRDefault="00664DA1">
            <w:pPr>
              <w:pStyle w:val="TableParagraph"/>
              <w:numPr>
                <w:ilvl w:val="0"/>
                <w:numId w:val="164"/>
              </w:numPr>
              <w:tabs>
                <w:tab w:val="left" w:pos="247"/>
              </w:tabs>
              <w:spacing w:line="271" w:lineRule="exact"/>
              <w:ind w:left="247" w:hanging="138"/>
              <w:rPr>
                <w:sz w:val="24"/>
              </w:rPr>
            </w:pPr>
            <w:r>
              <w:rPr>
                <w:sz w:val="24"/>
              </w:rPr>
              <w:t>отношениек</w:t>
            </w:r>
            <w:r>
              <w:rPr>
                <w:spacing w:val="-2"/>
                <w:sz w:val="24"/>
              </w:rPr>
              <w:t>Отечеству;</w:t>
            </w:r>
          </w:p>
          <w:p w:rsidR="00665FA4" w:rsidRDefault="00664DA1">
            <w:pPr>
              <w:pStyle w:val="TableParagraph"/>
              <w:numPr>
                <w:ilvl w:val="0"/>
                <w:numId w:val="164"/>
              </w:numPr>
              <w:tabs>
                <w:tab w:val="left" w:pos="247"/>
              </w:tabs>
              <w:spacing w:line="275" w:lineRule="exact"/>
              <w:ind w:left="247" w:hanging="138"/>
              <w:rPr>
                <w:sz w:val="24"/>
              </w:rPr>
            </w:pPr>
            <w:r>
              <w:rPr>
                <w:sz w:val="24"/>
              </w:rPr>
              <w:t>отношениек</w:t>
            </w:r>
            <w:r>
              <w:rPr>
                <w:spacing w:val="-2"/>
                <w:sz w:val="24"/>
              </w:rPr>
              <w:t>прекрасному;</w:t>
            </w:r>
          </w:p>
          <w:p w:rsidR="00665FA4" w:rsidRDefault="00664DA1">
            <w:pPr>
              <w:pStyle w:val="TableParagraph"/>
              <w:numPr>
                <w:ilvl w:val="0"/>
                <w:numId w:val="164"/>
              </w:numPr>
              <w:tabs>
                <w:tab w:val="left" w:pos="247"/>
              </w:tabs>
              <w:spacing w:line="275" w:lineRule="exact"/>
              <w:ind w:left="247" w:hanging="138"/>
              <w:rPr>
                <w:sz w:val="24"/>
              </w:rPr>
            </w:pPr>
            <w:r>
              <w:rPr>
                <w:sz w:val="24"/>
              </w:rPr>
              <w:t>отношениексебе,образусвоейжизни,собственному</w:t>
            </w:r>
            <w:r>
              <w:rPr>
                <w:spacing w:val="-2"/>
                <w:sz w:val="24"/>
              </w:rPr>
              <w:t>развитию.</w:t>
            </w:r>
          </w:p>
        </w:tc>
      </w:tr>
      <w:tr w:rsidR="00665FA4">
        <w:trPr>
          <w:trHeight w:val="220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ind w:left="109" w:right="93"/>
              <w:jc w:val="both"/>
              <w:rPr>
                <w:sz w:val="24"/>
              </w:rPr>
            </w:pPr>
            <w:r>
              <w:rPr>
                <w:sz w:val="24"/>
              </w:rPr>
              <w:t>Методика изучения развития ценностных отношений школьников 5-9-х (разработана Н.А. Алексеевой, Е.И. Барановой, Е.Н. Степановым).</w:t>
            </w:r>
            <w:r>
              <w:rPr>
                <w:sz w:val="24"/>
                <w:vertAlign w:val="superscript"/>
              </w:rPr>
              <w:t>90</w:t>
            </w:r>
          </w:p>
        </w:tc>
        <w:tc>
          <w:tcPr>
            <w:tcW w:w="7207" w:type="dxa"/>
          </w:tcPr>
          <w:p w:rsidR="00665FA4" w:rsidRDefault="00664DA1">
            <w:pPr>
              <w:pStyle w:val="TableParagraph"/>
              <w:numPr>
                <w:ilvl w:val="0"/>
                <w:numId w:val="165"/>
              </w:numPr>
              <w:tabs>
                <w:tab w:val="left" w:pos="247"/>
              </w:tabs>
              <w:spacing w:line="268" w:lineRule="exact"/>
              <w:ind w:left="247" w:hanging="138"/>
              <w:rPr>
                <w:sz w:val="24"/>
              </w:rPr>
            </w:pPr>
            <w:r>
              <w:rPr>
                <w:sz w:val="24"/>
              </w:rPr>
              <w:t>отношениекпознавательной</w:t>
            </w:r>
            <w:r>
              <w:rPr>
                <w:spacing w:val="-2"/>
                <w:sz w:val="24"/>
              </w:rPr>
              <w:t>деятельности;</w:t>
            </w:r>
          </w:p>
          <w:p w:rsidR="00665FA4" w:rsidRDefault="00664DA1">
            <w:pPr>
              <w:pStyle w:val="TableParagraph"/>
              <w:numPr>
                <w:ilvl w:val="0"/>
                <w:numId w:val="165"/>
              </w:numPr>
              <w:tabs>
                <w:tab w:val="left" w:pos="290"/>
              </w:tabs>
              <w:spacing w:before="4" w:line="237" w:lineRule="auto"/>
              <w:ind w:right="95" w:firstLine="0"/>
              <w:rPr>
                <w:sz w:val="24"/>
              </w:rPr>
            </w:pPr>
            <w:r>
              <w:rPr>
                <w:sz w:val="24"/>
              </w:rPr>
              <w:t>отношениекпреобразовательнойдеятельностиипроявлениюв ней творчества;</w:t>
            </w:r>
          </w:p>
          <w:p w:rsidR="00665FA4" w:rsidRDefault="00664DA1">
            <w:pPr>
              <w:pStyle w:val="TableParagraph"/>
              <w:numPr>
                <w:ilvl w:val="0"/>
                <w:numId w:val="165"/>
              </w:numPr>
              <w:tabs>
                <w:tab w:val="left" w:pos="280"/>
              </w:tabs>
              <w:spacing w:before="6" w:line="237" w:lineRule="auto"/>
              <w:ind w:right="103" w:firstLine="0"/>
              <w:rPr>
                <w:sz w:val="24"/>
              </w:rPr>
            </w:pPr>
            <w:r>
              <w:rPr>
                <w:sz w:val="24"/>
              </w:rPr>
              <w:t>отношение ксоциальному иприродному окружению(на основе норм права и морали);</w:t>
            </w:r>
          </w:p>
          <w:p w:rsidR="00665FA4" w:rsidRDefault="00664DA1">
            <w:pPr>
              <w:pStyle w:val="TableParagraph"/>
              <w:numPr>
                <w:ilvl w:val="0"/>
                <w:numId w:val="165"/>
              </w:numPr>
              <w:tabs>
                <w:tab w:val="left" w:pos="247"/>
              </w:tabs>
              <w:spacing w:before="4" w:line="275" w:lineRule="exact"/>
              <w:ind w:left="247" w:hanging="138"/>
              <w:rPr>
                <w:sz w:val="24"/>
              </w:rPr>
            </w:pPr>
            <w:r>
              <w:rPr>
                <w:sz w:val="24"/>
              </w:rPr>
              <w:t>отношениек</w:t>
            </w:r>
            <w:r>
              <w:rPr>
                <w:spacing w:val="-2"/>
                <w:sz w:val="24"/>
              </w:rPr>
              <w:t>Отечеству;</w:t>
            </w:r>
          </w:p>
          <w:p w:rsidR="00665FA4" w:rsidRDefault="00664DA1">
            <w:pPr>
              <w:pStyle w:val="TableParagraph"/>
              <w:numPr>
                <w:ilvl w:val="0"/>
                <w:numId w:val="165"/>
              </w:numPr>
              <w:tabs>
                <w:tab w:val="left" w:pos="247"/>
              </w:tabs>
              <w:spacing w:line="275" w:lineRule="exact"/>
              <w:ind w:left="247" w:hanging="138"/>
              <w:rPr>
                <w:sz w:val="24"/>
              </w:rPr>
            </w:pPr>
            <w:r>
              <w:rPr>
                <w:sz w:val="24"/>
              </w:rPr>
              <w:t>отношениек</w:t>
            </w:r>
            <w:r>
              <w:rPr>
                <w:spacing w:val="-2"/>
                <w:sz w:val="24"/>
              </w:rPr>
              <w:t>прекрасному;</w:t>
            </w:r>
          </w:p>
          <w:p w:rsidR="00665FA4" w:rsidRDefault="00664DA1">
            <w:pPr>
              <w:pStyle w:val="TableParagraph"/>
              <w:numPr>
                <w:ilvl w:val="0"/>
                <w:numId w:val="165"/>
              </w:numPr>
              <w:tabs>
                <w:tab w:val="left" w:pos="247"/>
              </w:tabs>
              <w:spacing w:before="2" w:line="261" w:lineRule="exact"/>
              <w:ind w:left="247" w:hanging="138"/>
              <w:rPr>
                <w:sz w:val="24"/>
              </w:rPr>
            </w:pPr>
            <w:r>
              <w:rPr>
                <w:sz w:val="24"/>
              </w:rPr>
              <w:t>отношениексебе,образусвоейжизни,собственному</w:t>
            </w:r>
            <w:r>
              <w:rPr>
                <w:spacing w:val="-2"/>
                <w:sz w:val="24"/>
              </w:rPr>
              <w:t>развитию.</w:t>
            </w:r>
          </w:p>
        </w:tc>
      </w:tr>
      <w:tr w:rsidR="00665FA4">
        <w:trPr>
          <w:trHeight w:val="138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ind w:left="109" w:right="92"/>
              <w:jc w:val="both"/>
              <w:rPr>
                <w:sz w:val="24"/>
              </w:rPr>
            </w:pPr>
            <w:r>
              <w:rPr>
                <w:sz w:val="24"/>
              </w:rPr>
              <w:t>Методика изучения ценностных отношений учащихся на материале русскихпословицдля9-11-х</w:t>
            </w:r>
            <w:r>
              <w:rPr>
                <w:spacing w:val="-2"/>
                <w:sz w:val="24"/>
              </w:rPr>
              <w:t>классов</w:t>
            </w:r>
          </w:p>
          <w:p w:rsidR="00665FA4" w:rsidRDefault="00664DA1">
            <w:pPr>
              <w:pStyle w:val="TableParagraph"/>
              <w:spacing w:line="274" w:lineRule="exact"/>
              <w:ind w:left="109" w:right="95"/>
              <w:jc w:val="both"/>
              <w:rPr>
                <w:sz w:val="24"/>
              </w:rPr>
            </w:pPr>
            <w:r>
              <w:rPr>
                <w:sz w:val="24"/>
              </w:rPr>
              <w:t>(разработана С.М. Петровой, М.В. Васильевой,Н.И.Зарембо,</w:t>
            </w:r>
            <w:r>
              <w:rPr>
                <w:spacing w:val="-4"/>
                <w:sz w:val="24"/>
              </w:rPr>
              <w:t>С.И.</w:t>
            </w:r>
          </w:p>
        </w:tc>
        <w:tc>
          <w:tcPr>
            <w:tcW w:w="7207" w:type="dxa"/>
          </w:tcPr>
          <w:p w:rsidR="00665FA4" w:rsidRDefault="00664DA1">
            <w:pPr>
              <w:pStyle w:val="TableParagraph"/>
              <w:numPr>
                <w:ilvl w:val="0"/>
                <w:numId w:val="166"/>
              </w:numPr>
              <w:tabs>
                <w:tab w:val="left" w:pos="247"/>
              </w:tabs>
              <w:spacing w:line="268" w:lineRule="exact"/>
              <w:ind w:left="247" w:hanging="138"/>
              <w:rPr>
                <w:sz w:val="24"/>
              </w:rPr>
            </w:pPr>
            <w:r>
              <w:rPr>
                <w:sz w:val="24"/>
              </w:rPr>
              <w:t>отношениекпознавательной</w:t>
            </w:r>
            <w:r>
              <w:rPr>
                <w:spacing w:val="-2"/>
                <w:sz w:val="24"/>
              </w:rPr>
              <w:t>деятельности;</w:t>
            </w:r>
          </w:p>
          <w:p w:rsidR="00665FA4" w:rsidRDefault="00664DA1">
            <w:pPr>
              <w:pStyle w:val="TableParagraph"/>
              <w:numPr>
                <w:ilvl w:val="0"/>
                <w:numId w:val="166"/>
              </w:numPr>
              <w:tabs>
                <w:tab w:val="left" w:pos="290"/>
              </w:tabs>
              <w:spacing w:before="2"/>
              <w:ind w:right="99" w:firstLine="0"/>
              <w:rPr>
                <w:sz w:val="24"/>
              </w:rPr>
            </w:pPr>
            <w:r>
              <w:rPr>
                <w:sz w:val="24"/>
              </w:rPr>
              <w:t>отношениекпреобразовательнойдеятельностиипроявлениюв ней творчества;</w:t>
            </w:r>
          </w:p>
          <w:p w:rsidR="00665FA4" w:rsidRDefault="00664DA1">
            <w:pPr>
              <w:pStyle w:val="TableParagraph"/>
              <w:numPr>
                <w:ilvl w:val="0"/>
                <w:numId w:val="166"/>
              </w:numPr>
              <w:tabs>
                <w:tab w:val="left" w:pos="280"/>
              </w:tabs>
              <w:spacing w:line="274" w:lineRule="exact"/>
              <w:ind w:right="103" w:firstLine="0"/>
              <w:rPr>
                <w:sz w:val="24"/>
              </w:rPr>
            </w:pPr>
            <w:r>
              <w:rPr>
                <w:sz w:val="24"/>
              </w:rPr>
              <w:t>отношение ксоциальному иприродному окружению(на основе норм права и морали);</w:t>
            </w:r>
          </w:p>
        </w:tc>
      </w:tr>
    </w:tbl>
    <w:p w:rsidR="00665FA4" w:rsidRDefault="00C27720">
      <w:pPr>
        <w:pStyle w:val="a3"/>
        <w:spacing w:before="0"/>
        <w:rPr>
          <w:sz w:val="16"/>
        </w:rPr>
      </w:pPr>
      <w:r>
        <w:rPr>
          <w:noProof/>
          <w:sz w:val="16"/>
          <w:lang w:eastAsia="ru-RU"/>
        </w:rPr>
        <w:pict>
          <v:shape id="Graphic 90" o:spid="_x0000_s1061" style="position:absolute;margin-left:56.65pt;margin-top:10.4pt;width:144.05pt;height:.75pt;z-index:-2516362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" path="m1829054,l,,,9143r1829054,l1829054,xe" fillcolor="black" stroked="f">
            <v:path arrowok="t"/>
            <w10:wrap type="topAndBottom" anchorx="page"/>
          </v:shape>
        </w:pict>
      </w:r>
    </w:p>
    <w:p w:rsidR="00665FA4" w:rsidRDefault="00664DA1">
      <w:pPr>
        <w:spacing w:before="99" w:line="256" w:lineRule="auto"/>
        <w:ind w:left="425" w:right="133"/>
        <w:rPr>
          <w:sz w:val="18"/>
        </w:rPr>
      </w:pPr>
      <w:r>
        <w:rPr>
          <w:rFonts w:ascii="Calibri" w:hAnsi="Calibri"/>
          <w:position w:val="8"/>
          <w:sz w:val="14"/>
        </w:rPr>
        <w:t>88</w:t>
      </w:r>
      <w:r>
        <w:rPr>
          <w:sz w:val="18"/>
        </w:rPr>
        <w:t xml:space="preserve">МетодическиесоветыпоизучениюличностныхрезультатовучащихсявсоответствиистребованиямиФГОС/Подред.Е.Н.Степанова[Электронныйресурс].URL:http:// </w:t>
      </w:r>
      <w:hyperlink r:id="rId15">
        <w:r>
          <w:rPr>
            <w:color w:val="111111"/>
            <w:spacing w:val="-2"/>
            <w:sz w:val="18"/>
          </w:rPr>
          <w:t>www.bio.fvova.ru/anketa/edu_stepanov.pdf</w:t>
        </w:r>
      </w:hyperlink>
    </w:p>
    <w:p w:rsidR="00665FA4" w:rsidRDefault="00664DA1">
      <w:pPr>
        <w:spacing w:before="24" w:line="220" w:lineRule="exact"/>
        <w:ind w:left="425" w:right="133"/>
        <w:rPr>
          <w:sz w:val="18"/>
        </w:rPr>
      </w:pPr>
      <w:r>
        <w:rPr>
          <w:rFonts w:ascii="Calibri" w:hAnsi="Calibri"/>
          <w:position w:val="8"/>
          <w:sz w:val="14"/>
        </w:rPr>
        <w:t>89</w:t>
      </w:r>
      <w:r>
        <w:rPr>
          <w:sz w:val="18"/>
        </w:rPr>
        <w:t xml:space="preserve">МетодическиесоветыпоизучениюличностныхрезультатовучащихсявсоответствиистребованиямиФГОС/Подред.Е.Н.Степанова[Электронныйресурс].URL:http:// </w:t>
      </w:r>
      <w:hyperlink r:id="rId16">
        <w:r>
          <w:rPr>
            <w:color w:val="111111"/>
            <w:spacing w:val="-2"/>
            <w:sz w:val="18"/>
          </w:rPr>
          <w:t>www.bio.fvova.ru/anketa/edu_stepanov.pdf</w:t>
        </w:r>
      </w:hyperlink>
    </w:p>
    <w:p w:rsidR="00665FA4" w:rsidRDefault="00664DA1">
      <w:pPr>
        <w:spacing w:line="256" w:lineRule="auto"/>
        <w:ind w:left="425" w:right="133"/>
        <w:rPr>
          <w:sz w:val="18"/>
        </w:rPr>
      </w:pPr>
      <w:r>
        <w:rPr>
          <w:rFonts w:ascii="Calibri" w:hAnsi="Calibri"/>
          <w:position w:val="8"/>
          <w:sz w:val="14"/>
        </w:rPr>
        <w:t>90</w:t>
      </w:r>
      <w:r>
        <w:rPr>
          <w:sz w:val="18"/>
        </w:rPr>
        <w:t xml:space="preserve">МетодическиесоветыпоизучениюличностныхрезультатовучащихсявсоответствиистребованиямиФГОС/Подред.Е.Н.Степанова[Электронныйресурс].URL:http:// </w:t>
      </w:r>
      <w:hyperlink r:id="rId17">
        <w:r>
          <w:rPr>
            <w:color w:val="111111"/>
            <w:spacing w:val="-2"/>
            <w:sz w:val="18"/>
          </w:rPr>
          <w:t>www.bio.fvova.ru/anketa/edu_stepanov.pdf</w:t>
        </w:r>
      </w:hyperlink>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134"/>
        <w:gridCol w:w="7207"/>
      </w:tblGrid>
      <w:tr w:rsidR="00665FA4">
        <w:trPr>
          <w:trHeight w:val="1104"/>
        </w:trPr>
        <w:tc>
          <w:tcPr>
            <w:tcW w:w="864" w:type="dxa"/>
            <w:vMerge w:val="restart"/>
          </w:tcPr>
          <w:p w:rsidR="00665FA4" w:rsidRDefault="00665FA4">
            <w:pPr>
              <w:pStyle w:val="TableParagraph"/>
              <w:ind w:left="0"/>
              <w:rPr>
                <w:sz w:val="20"/>
              </w:rPr>
            </w:pPr>
          </w:p>
        </w:tc>
        <w:tc>
          <w:tcPr>
            <w:tcW w:w="2478" w:type="dxa"/>
            <w:vMerge w:val="restart"/>
          </w:tcPr>
          <w:p w:rsidR="00665FA4" w:rsidRDefault="00665FA4">
            <w:pPr>
              <w:pStyle w:val="TableParagraph"/>
              <w:ind w:left="0"/>
              <w:rPr>
                <w:sz w:val="20"/>
              </w:rPr>
            </w:pPr>
          </w:p>
        </w:tc>
        <w:tc>
          <w:tcPr>
            <w:tcW w:w="4134" w:type="dxa"/>
          </w:tcPr>
          <w:p w:rsidR="00665FA4" w:rsidRDefault="00664DA1">
            <w:pPr>
              <w:pStyle w:val="TableParagraph"/>
              <w:ind w:left="109" w:right="91"/>
              <w:jc w:val="both"/>
              <w:rPr>
                <w:sz w:val="24"/>
              </w:rPr>
            </w:pPr>
            <w:r>
              <w:rPr>
                <w:sz w:val="24"/>
              </w:rPr>
              <w:t>Емельяновой, Н.А. Маныгиной, М.Ф. Матвеевой, О.С. Скачковой; под научнымруководством</w:t>
            </w:r>
            <w:r>
              <w:rPr>
                <w:spacing w:val="-4"/>
                <w:sz w:val="24"/>
              </w:rPr>
              <w:t>С.М.</w:t>
            </w:r>
          </w:p>
          <w:p w:rsidR="00665FA4" w:rsidRDefault="00664DA1">
            <w:pPr>
              <w:pStyle w:val="TableParagraph"/>
              <w:spacing w:line="261" w:lineRule="exact"/>
              <w:ind w:left="109"/>
              <w:rPr>
                <w:sz w:val="24"/>
              </w:rPr>
            </w:pPr>
            <w:r>
              <w:rPr>
                <w:spacing w:val="-2"/>
                <w:sz w:val="24"/>
              </w:rPr>
              <w:t>Петровой).</w:t>
            </w:r>
            <w:r>
              <w:rPr>
                <w:spacing w:val="-2"/>
                <w:sz w:val="24"/>
                <w:vertAlign w:val="superscript"/>
              </w:rPr>
              <w:t>91</w:t>
            </w:r>
          </w:p>
        </w:tc>
        <w:tc>
          <w:tcPr>
            <w:tcW w:w="7207" w:type="dxa"/>
          </w:tcPr>
          <w:p w:rsidR="00665FA4" w:rsidRDefault="00664DA1">
            <w:pPr>
              <w:pStyle w:val="TableParagraph"/>
              <w:numPr>
                <w:ilvl w:val="0"/>
                <w:numId w:val="167"/>
              </w:numPr>
              <w:tabs>
                <w:tab w:val="left" w:pos="247"/>
              </w:tabs>
              <w:spacing w:line="268" w:lineRule="exact"/>
              <w:ind w:left="247" w:hanging="138"/>
              <w:rPr>
                <w:sz w:val="24"/>
              </w:rPr>
            </w:pPr>
            <w:r>
              <w:rPr>
                <w:sz w:val="24"/>
              </w:rPr>
              <w:t>отношениек</w:t>
            </w:r>
            <w:r>
              <w:rPr>
                <w:spacing w:val="-2"/>
                <w:sz w:val="24"/>
              </w:rPr>
              <w:t>Отечеству;</w:t>
            </w:r>
          </w:p>
          <w:p w:rsidR="00665FA4" w:rsidRDefault="00664DA1">
            <w:pPr>
              <w:pStyle w:val="TableParagraph"/>
              <w:numPr>
                <w:ilvl w:val="0"/>
                <w:numId w:val="167"/>
              </w:numPr>
              <w:tabs>
                <w:tab w:val="left" w:pos="247"/>
              </w:tabs>
              <w:spacing w:before="2" w:line="275" w:lineRule="exact"/>
              <w:ind w:left="247" w:hanging="138"/>
              <w:rPr>
                <w:sz w:val="24"/>
              </w:rPr>
            </w:pPr>
            <w:r>
              <w:rPr>
                <w:sz w:val="24"/>
              </w:rPr>
              <w:t>отношениек</w:t>
            </w:r>
            <w:r>
              <w:rPr>
                <w:spacing w:val="-2"/>
                <w:sz w:val="24"/>
              </w:rPr>
              <w:t>прекрасному;</w:t>
            </w:r>
          </w:p>
          <w:p w:rsidR="00665FA4" w:rsidRDefault="00664DA1">
            <w:pPr>
              <w:pStyle w:val="TableParagraph"/>
              <w:numPr>
                <w:ilvl w:val="0"/>
                <w:numId w:val="167"/>
              </w:numPr>
              <w:tabs>
                <w:tab w:val="left" w:pos="247"/>
              </w:tabs>
              <w:spacing w:line="275" w:lineRule="exact"/>
              <w:ind w:left="247" w:hanging="138"/>
              <w:rPr>
                <w:sz w:val="24"/>
              </w:rPr>
            </w:pPr>
            <w:r>
              <w:rPr>
                <w:sz w:val="24"/>
              </w:rPr>
              <w:t>отношениексебе,образусвоейжизни,собственному</w:t>
            </w:r>
            <w:r>
              <w:rPr>
                <w:spacing w:val="-2"/>
                <w:sz w:val="24"/>
              </w:rPr>
              <w:t>развитию.</w:t>
            </w:r>
          </w:p>
        </w:tc>
      </w:tr>
      <w:tr w:rsidR="00665FA4">
        <w:trPr>
          <w:trHeight w:val="359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ind w:left="109" w:right="96"/>
              <w:jc w:val="both"/>
              <w:rPr>
                <w:sz w:val="24"/>
              </w:rPr>
            </w:pPr>
            <w:r>
              <w:rPr>
                <w:sz w:val="24"/>
              </w:rPr>
              <w:t xml:space="preserve">Методика диагностики личностного роста школьников (разработана Д.В. Григорьевым, И.В. Кулешовой, П.В. </w:t>
            </w:r>
            <w:r>
              <w:rPr>
                <w:spacing w:val="-2"/>
                <w:sz w:val="24"/>
              </w:rPr>
              <w:t>Степановым).</w:t>
            </w:r>
            <w:r>
              <w:rPr>
                <w:spacing w:val="-2"/>
                <w:sz w:val="24"/>
                <w:vertAlign w:val="superscript"/>
              </w:rPr>
              <w:t>92</w:t>
            </w:r>
          </w:p>
        </w:tc>
        <w:tc>
          <w:tcPr>
            <w:tcW w:w="7207" w:type="dxa"/>
          </w:tcPr>
          <w:p w:rsidR="00665FA4" w:rsidRDefault="00664DA1">
            <w:pPr>
              <w:pStyle w:val="TableParagraph"/>
              <w:numPr>
                <w:ilvl w:val="0"/>
                <w:numId w:val="168"/>
              </w:numPr>
              <w:tabs>
                <w:tab w:val="left" w:pos="247"/>
              </w:tabs>
              <w:spacing w:line="271" w:lineRule="exact"/>
              <w:ind w:left="247" w:hanging="138"/>
              <w:rPr>
                <w:sz w:val="24"/>
              </w:rPr>
            </w:pPr>
            <w:r>
              <w:rPr>
                <w:sz w:val="24"/>
              </w:rPr>
              <w:t xml:space="preserve">отношениеподросткак </w:t>
            </w:r>
            <w:r>
              <w:rPr>
                <w:spacing w:val="-2"/>
                <w:sz w:val="24"/>
              </w:rPr>
              <w:t>семье;</w:t>
            </w:r>
          </w:p>
          <w:p w:rsidR="00665FA4" w:rsidRDefault="00664DA1">
            <w:pPr>
              <w:pStyle w:val="TableParagraph"/>
              <w:numPr>
                <w:ilvl w:val="0"/>
                <w:numId w:val="168"/>
              </w:numPr>
              <w:tabs>
                <w:tab w:val="left" w:pos="247"/>
              </w:tabs>
              <w:spacing w:line="275" w:lineRule="exact"/>
              <w:ind w:left="247" w:hanging="138"/>
              <w:rPr>
                <w:sz w:val="24"/>
              </w:rPr>
            </w:pPr>
            <w:r>
              <w:rPr>
                <w:sz w:val="24"/>
              </w:rPr>
              <w:t xml:space="preserve">отношениеподросткак </w:t>
            </w:r>
            <w:r>
              <w:rPr>
                <w:spacing w:val="-2"/>
                <w:sz w:val="24"/>
              </w:rPr>
              <w:t>Отечеству;</w:t>
            </w:r>
          </w:p>
          <w:p w:rsidR="00665FA4" w:rsidRDefault="00664DA1">
            <w:pPr>
              <w:pStyle w:val="TableParagraph"/>
              <w:numPr>
                <w:ilvl w:val="0"/>
                <w:numId w:val="168"/>
              </w:numPr>
              <w:tabs>
                <w:tab w:val="left" w:pos="247"/>
              </w:tabs>
              <w:spacing w:before="3" w:line="275" w:lineRule="exact"/>
              <w:ind w:left="247" w:hanging="138"/>
              <w:rPr>
                <w:sz w:val="24"/>
              </w:rPr>
            </w:pPr>
            <w:r>
              <w:rPr>
                <w:sz w:val="24"/>
              </w:rPr>
              <w:t xml:space="preserve">отношениеподростка кЗемле </w:t>
            </w:r>
            <w:r>
              <w:rPr>
                <w:spacing w:val="-2"/>
                <w:sz w:val="24"/>
              </w:rPr>
              <w:t>(природе);</w:t>
            </w:r>
          </w:p>
          <w:p w:rsidR="00665FA4" w:rsidRDefault="00664DA1">
            <w:pPr>
              <w:pStyle w:val="TableParagraph"/>
              <w:numPr>
                <w:ilvl w:val="0"/>
                <w:numId w:val="168"/>
              </w:numPr>
              <w:tabs>
                <w:tab w:val="left" w:pos="247"/>
              </w:tabs>
              <w:spacing w:line="275" w:lineRule="exact"/>
              <w:ind w:left="247" w:hanging="138"/>
              <w:rPr>
                <w:sz w:val="24"/>
              </w:rPr>
            </w:pPr>
            <w:r>
              <w:rPr>
                <w:sz w:val="24"/>
              </w:rPr>
              <w:t>отношениеподросткак</w:t>
            </w:r>
            <w:r>
              <w:rPr>
                <w:spacing w:val="-4"/>
                <w:sz w:val="24"/>
              </w:rPr>
              <w:t xml:space="preserve"> миру;</w:t>
            </w:r>
          </w:p>
          <w:p w:rsidR="00665FA4" w:rsidRDefault="00664DA1">
            <w:pPr>
              <w:pStyle w:val="TableParagraph"/>
              <w:numPr>
                <w:ilvl w:val="0"/>
                <w:numId w:val="168"/>
              </w:numPr>
              <w:tabs>
                <w:tab w:val="left" w:pos="247"/>
              </w:tabs>
              <w:spacing w:before="2" w:line="275" w:lineRule="exact"/>
              <w:ind w:left="247" w:hanging="138"/>
              <w:rPr>
                <w:sz w:val="24"/>
              </w:rPr>
            </w:pPr>
            <w:r>
              <w:rPr>
                <w:sz w:val="24"/>
              </w:rPr>
              <w:t>отношениеподросткак</w:t>
            </w:r>
            <w:r>
              <w:rPr>
                <w:spacing w:val="-2"/>
                <w:sz w:val="24"/>
              </w:rPr>
              <w:t>труду;</w:t>
            </w:r>
          </w:p>
          <w:p w:rsidR="00665FA4" w:rsidRDefault="00664DA1">
            <w:pPr>
              <w:pStyle w:val="TableParagraph"/>
              <w:numPr>
                <w:ilvl w:val="0"/>
                <w:numId w:val="168"/>
              </w:numPr>
              <w:tabs>
                <w:tab w:val="left" w:pos="247"/>
              </w:tabs>
              <w:spacing w:line="275" w:lineRule="exact"/>
              <w:ind w:left="247" w:hanging="138"/>
              <w:rPr>
                <w:sz w:val="24"/>
              </w:rPr>
            </w:pPr>
            <w:r>
              <w:rPr>
                <w:sz w:val="24"/>
              </w:rPr>
              <w:t xml:space="preserve">отношениеподросткак </w:t>
            </w:r>
            <w:r>
              <w:rPr>
                <w:spacing w:val="-2"/>
                <w:sz w:val="24"/>
              </w:rPr>
              <w:t>культуре;</w:t>
            </w:r>
          </w:p>
          <w:p w:rsidR="00665FA4" w:rsidRDefault="00664DA1">
            <w:pPr>
              <w:pStyle w:val="TableParagraph"/>
              <w:numPr>
                <w:ilvl w:val="0"/>
                <w:numId w:val="168"/>
              </w:numPr>
              <w:tabs>
                <w:tab w:val="left" w:pos="247"/>
              </w:tabs>
              <w:spacing w:before="2" w:line="275" w:lineRule="exact"/>
              <w:ind w:left="247" w:hanging="138"/>
              <w:rPr>
                <w:sz w:val="24"/>
              </w:rPr>
            </w:pPr>
            <w:r>
              <w:rPr>
                <w:sz w:val="24"/>
              </w:rPr>
              <w:t>отношениеподросткак</w:t>
            </w:r>
            <w:r>
              <w:rPr>
                <w:spacing w:val="-2"/>
                <w:sz w:val="24"/>
              </w:rPr>
              <w:t>знаниям;</w:t>
            </w:r>
          </w:p>
          <w:p w:rsidR="00665FA4" w:rsidRDefault="00664DA1">
            <w:pPr>
              <w:pStyle w:val="TableParagraph"/>
              <w:numPr>
                <w:ilvl w:val="0"/>
                <w:numId w:val="168"/>
              </w:numPr>
              <w:tabs>
                <w:tab w:val="left" w:pos="247"/>
              </w:tabs>
              <w:spacing w:line="275" w:lineRule="exact"/>
              <w:ind w:left="247" w:hanging="138"/>
              <w:rPr>
                <w:sz w:val="24"/>
              </w:rPr>
            </w:pPr>
            <w:r>
              <w:rPr>
                <w:sz w:val="24"/>
              </w:rPr>
              <w:t>отношениеподросткакчеловекукак</w:t>
            </w:r>
            <w:r>
              <w:rPr>
                <w:spacing w:val="-2"/>
                <w:sz w:val="24"/>
              </w:rPr>
              <w:t>таковому;</w:t>
            </w:r>
          </w:p>
          <w:p w:rsidR="00665FA4" w:rsidRDefault="00664DA1">
            <w:pPr>
              <w:pStyle w:val="TableParagraph"/>
              <w:numPr>
                <w:ilvl w:val="0"/>
                <w:numId w:val="168"/>
              </w:numPr>
              <w:tabs>
                <w:tab w:val="left" w:pos="247"/>
              </w:tabs>
              <w:spacing w:before="3" w:line="275" w:lineRule="exact"/>
              <w:ind w:left="247" w:hanging="138"/>
              <w:rPr>
                <w:sz w:val="24"/>
              </w:rPr>
            </w:pPr>
            <w:r>
              <w:rPr>
                <w:sz w:val="24"/>
              </w:rPr>
              <w:t>отношениеподросткакчеловекукак</w:t>
            </w:r>
            <w:r>
              <w:rPr>
                <w:spacing w:val="-2"/>
                <w:sz w:val="24"/>
              </w:rPr>
              <w:t>Другому;</w:t>
            </w:r>
          </w:p>
          <w:p w:rsidR="00665FA4" w:rsidRDefault="00664DA1">
            <w:pPr>
              <w:pStyle w:val="TableParagraph"/>
              <w:numPr>
                <w:ilvl w:val="0"/>
                <w:numId w:val="168"/>
              </w:numPr>
              <w:tabs>
                <w:tab w:val="left" w:pos="247"/>
              </w:tabs>
              <w:spacing w:line="274" w:lineRule="exact"/>
              <w:ind w:left="247" w:hanging="138"/>
              <w:rPr>
                <w:sz w:val="24"/>
              </w:rPr>
            </w:pPr>
            <w:r>
              <w:rPr>
                <w:sz w:val="24"/>
              </w:rPr>
              <w:t>отношениеподросткакчеловекукак</w:t>
            </w:r>
            <w:r>
              <w:rPr>
                <w:spacing w:val="-2"/>
                <w:sz w:val="24"/>
              </w:rPr>
              <w:t>Иному;</w:t>
            </w:r>
          </w:p>
          <w:p w:rsidR="00665FA4" w:rsidRDefault="00664DA1">
            <w:pPr>
              <w:pStyle w:val="TableParagraph"/>
              <w:numPr>
                <w:ilvl w:val="0"/>
                <w:numId w:val="168"/>
              </w:numPr>
              <w:tabs>
                <w:tab w:val="left" w:pos="247"/>
              </w:tabs>
              <w:spacing w:line="275" w:lineRule="exact"/>
              <w:ind w:left="247" w:hanging="138"/>
              <w:rPr>
                <w:sz w:val="24"/>
              </w:rPr>
            </w:pPr>
            <w:r>
              <w:rPr>
                <w:sz w:val="24"/>
              </w:rPr>
              <w:t>отношениеподросткаксвоемутелесному</w:t>
            </w:r>
            <w:r>
              <w:rPr>
                <w:spacing w:val="-5"/>
                <w:sz w:val="24"/>
              </w:rPr>
              <w:t>Я;</w:t>
            </w:r>
          </w:p>
          <w:p w:rsidR="00665FA4" w:rsidRDefault="00664DA1">
            <w:pPr>
              <w:pStyle w:val="TableParagraph"/>
              <w:numPr>
                <w:ilvl w:val="0"/>
                <w:numId w:val="168"/>
              </w:numPr>
              <w:tabs>
                <w:tab w:val="left" w:pos="247"/>
              </w:tabs>
              <w:spacing w:before="2" w:line="275" w:lineRule="exact"/>
              <w:ind w:left="247" w:hanging="138"/>
              <w:rPr>
                <w:sz w:val="24"/>
              </w:rPr>
            </w:pPr>
            <w:r>
              <w:rPr>
                <w:sz w:val="24"/>
              </w:rPr>
              <w:t>отношениеподросткак своемудушевному</w:t>
            </w:r>
            <w:r>
              <w:rPr>
                <w:spacing w:val="-5"/>
                <w:sz w:val="24"/>
              </w:rPr>
              <w:t>Я;</w:t>
            </w:r>
          </w:p>
          <w:p w:rsidR="00665FA4" w:rsidRDefault="00664DA1">
            <w:pPr>
              <w:pStyle w:val="TableParagraph"/>
              <w:numPr>
                <w:ilvl w:val="0"/>
                <w:numId w:val="168"/>
              </w:numPr>
              <w:tabs>
                <w:tab w:val="left" w:pos="247"/>
              </w:tabs>
              <w:spacing w:line="265" w:lineRule="exact"/>
              <w:ind w:left="247" w:hanging="138"/>
              <w:rPr>
                <w:sz w:val="24"/>
              </w:rPr>
            </w:pPr>
            <w:r>
              <w:rPr>
                <w:sz w:val="24"/>
              </w:rPr>
              <w:t>отношениеподростка к своемудуховному</w:t>
            </w:r>
            <w:r>
              <w:rPr>
                <w:spacing w:val="-5"/>
                <w:sz w:val="24"/>
              </w:rPr>
              <w:t>Я.</w:t>
            </w:r>
          </w:p>
        </w:tc>
      </w:tr>
      <w:tr w:rsidR="00665FA4">
        <w:trPr>
          <w:trHeight w:val="138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ind w:left="109" w:right="94"/>
              <w:jc w:val="both"/>
              <w:rPr>
                <w:sz w:val="24"/>
              </w:rPr>
            </w:pPr>
            <w:r>
              <w:rPr>
                <w:sz w:val="24"/>
              </w:rPr>
              <w:t>Методика «Самоанализ (анализ) личности» (подготовлена О.И. Мотковым, модифицирована Т.А. Мироновой).</w:t>
            </w:r>
            <w:r>
              <w:rPr>
                <w:sz w:val="24"/>
                <w:vertAlign w:val="superscript"/>
              </w:rPr>
              <w:t>93</w:t>
            </w:r>
          </w:p>
        </w:tc>
        <w:tc>
          <w:tcPr>
            <w:tcW w:w="7207" w:type="dxa"/>
          </w:tcPr>
          <w:p w:rsidR="00665FA4" w:rsidRDefault="00664DA1">
            <w:pPr>
              <w:pStyle w:val="TableParagraph"/>
              <w:numPr>
                <w:ilvl w:val="0"/>
                <w:numId w:val="169"/>
              </w:numPr>
              <w:tabs>
                <w:tab w:val="left" w:pos="252"/>
              </w:tabs>
              <w:spacing w:line="268" w:lineRule="exact"/>
              <w:ind w:left="252" w:hanging="143"/>
              <w:rPr>
                <w:sz w:val="24"/>
              </w:rPr>
            </w:pPr>
            <w:r>
              <w:rPr>
                <w:sz w:val="24"/>
              </w:rPr>
              <w:t>активностьнравственной</w:t>
            </w:r>
            <w:r>
              <w:rPr>
                <w:spacing w:val="-2"/>
                <w:sz w:val="24"/>
              </w:rPr>
              <w:t>позиции;</w:t>
            </w:r>
          </w:p>
          <w:p w:rsidR="00665FA4" w:rsidRDefault="00664DA1">
            <w:pPr>
              <w:pStyle w:val="TableParagraph"/>
              <w:numPr>
                <w:ilvl w:val="0"/>
                <w:numId w:val="169"/>
              </w:numPr>
              <w:tabs>
                <w:tab w:val="left" w:pos="252"/>
              </w:tabs>
              <w:spacing w:before="2" w:line="275" w:lineRule="exact"/>
              <w:ind w:left="252" w:hanging="143"/>
              <w:rPr>
                <w:sz w:val="24"/>
              </w:rPr>
            </w:pPr>
            <w:r>
              <w:rPr>
                <w:spacing w:val="-2"/>
                <w:sz w:val="24"/>
              </w:rPr>
              <w:t>коллективизм;</w:t>
            </w:r>
          </w:p>
          <w:p w:rsidR="00665FA4" w:rsidRDefault="00664DA1">
            <w:pPr>
              <w:pStyle w:val="TableParagraph"/>
              <w:numPr>
                <w:ilvl w:val="0"/>
                <w:numId w:val="169"/>
              </w:numPr>
              <w:tabs>
                <w:tab w:val="left" w:pos="252"/>
              </w:tabs>
              <w:spacing w:line="275" w:lineRule="exact"/>
              <w:ind w:left="252" w:hanging="143"/>
              <w:rPr>
                <w:sz w:val="24"/>
              </w:rPr>
            </w:pPr>
            <w:r>
              <w:rPr>
                <w:sz w:val="24"/>
              </w:rPr>
              <w:t>гражданственностьв</w:t>
            </w:r>
            <w:r>
              <w:rPr>
                <w:spacing w:val="-2"/>
                <w:sz w:val="24"/>
              </w:rPr>
              <w:t>труде;</w:t>
            </w:r>
          </w:p>
          <w:p w:rsidR="00665FA4" w:rsidRDefault="00664DA1">
            <w:pPr>
              <w:pStyle w:val="TableParagraph"/>
              <w:numPr>
                <w:ilvl w:val="0"/>
                <w:numId w:val="169"/>
              </w:numPr>
              <w:tabs>
                <w:tab w:val="left" w:pos="252"/>
              </w:tabs>
              <w:spacing w:before="3" w:line="275" w:lineRule="exact"/>
              <w:ind w:left="252" w:hanging="143"/>
              <w:rPr>
                <w:sz w:val="24"/>
              </w:rPr>
            </w:pPr>
            <w:r>
              <w:rPr>
                <w:spacing w:val="-2"/>
                <w:sz w:val="24"/>
              </w:rPr>
              <w:t>трудолюбие;</w:t>
            </w:r>
          </w:p>
          <w:p w:rsidR="00665FA4" w:rsidRDefault="00664DA1">
            <w:pPr>
              <w:pStyle w:val="TableParagraph"/>
              <w:numPr>
                <w:ilvl w:val="0"/>
                <w:numId w:val="169"/>
              </w:numPr>
              <w:tabs>
                <w:tab w:val="left" w:pos="252"/>
              </w:tabs>
              <w:spacing w:line="265" w:lineRule="exact"/>
              <w:ind w:left="252" w:hanging="143"/>
              <w:rPr>
                <w:sz w:val="24"/>
              </w:rPr>
            </w:pPr>
            <w:r>
              <w:rPr>
                <w:sz w:val="24"/>
              </w:rPr>
              <w:t>волевые</w:t>
            </w:r>
            <w:r>
              <w:rPr>
                <w:spacing w:val="-2"/>
                <w:sz w:val="24"/>
              </w:rPr>
              <w:t xml:space="preserve"> качества.</w:t>
            </w:r>
          </w:p>
        </w:tc>
      </w:tr>
      <w:tr w:rsidR="00665FA4">
        <w:trPr>
          <w:trHeight w:val="110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tabs>
                <w:tab w:val="left" w:pos="1760"/>
                <w:tab w:val="left" w:pos="2742"/>
                <w:tab w:val="left" w:pos="2936"/>
                <w:tab w:val="left" w:pos="3616"/>
              </w:tabs>
              <w:ind w:left="109" w:right="91"/>
              <w:jc w:val="both"/>
              <w:rPr>
                <w:sz w:val="24"/>
              </w:rPr>
            </w:pPr>
            <w:r>
              <w:rPr>
                <w:spacing w:val="-2"/>
                <w:sz w:val="24"/>
              </w:rPr>
              <w:t>Методика</w:t>
            </w:r>
            <w:r>
              <w:rPr>
                <w:sz w:val="24"/>
              </w:rPr>
              <w:tab/>
            </w:r>
            <w:r>
              <w:rPr>
                <w:sz w:val="24"/>
              </w:rPr>
              <w:tab/>
            </w:r>
            <w:r>
              <w:rPr>
                <w:sz w:val="24"/>
              </w:rPr>
              <w:tab/>
            </w:r>
            <w:r>
              <w:rPr>
                <w:spacing w:val="-2"/>
                <w:sz w:val="24"/>
              </w:rPr>
              <w:t>выявления коммуникативных</w:t>
            </w:r>
            <w:r>
              <w:rPr>
                <w:sz w:val="24"/>
              </w:rPr>
              <w:tab/>
            </w:r>
            <w:r>
              <w:rPr>
                <w:spacing w:val="-2"/>
                <w:sz w:val="24"/>
              </w:rPr>
              <w:t>склонностей учащихся</w:t>
            </w:r>
            <w:r>
              <w:rPr>
                <w:sz w:val="24"/>
              </w:rPr>
              <w:tab/>
            </w:r>
            <w:r>
              <w:rPr>
                <w:spacing w:val="-2"/>
                <w:sz w:val="24"/>
              </w:rPr>
              <w:t>(составлена</w:t>
            </w:r>
            <w:r>
              <w:rPr>
                <w:sz w:val="24"/>
              </w:rPr>
              <w:tab/>
            </w:r>
            <w:r>
              <w:rPr>
                <w:spacing w:val="-4"/>
                <w:sz w:val="24"/>
              </w:rPr>
              <w:t>Р.В.</w:t>
            </w:r>
          </w:p>
          <w:p w:rsidR="00665FA4" w:rsidRDefault="00664DA1">
            <w:pPr>
              <w:pStyle w:val="TableParagraph"/>
              <w:spacing w:line="265" w:lineRule="exact"/>
              <w:ind w:left="109"/>
              <w:jc w:val="both"/>
              <w:rPr>
                <w:sz w:val="24"/>
              </w:rPr>
            </w:pPr>
            <w:r>
              <w:rPr>
                <w:spacing w:val="-2"/>
                <w:sz w:val="24"/>
              </w:rPr>
              <w:t xml:space="preserve">Овчаровой). </w:t>
            </w:r>
            <w:r>
              <w:rPr>
                <w:spacing w:val="-7"/>
                <w:sz w:val="24"/>
                <w:vertAlign w:val="superscript"/>
              </w:rPr>
              <w:t>94</w:t>
            </w:r>
          </w:p>
        </w:tc>
        <w:tc>
          <w:tcPr>
            <w:tcW w:w="7207" w:type="dxa"/>
          </w:tcPr>
          <w:p w:rsidR="00665FA4" w:rsidRDefault="00664DA1">
            <w:pPr>
              <w:pStyle w:val="TableParagraph"/>
              <w:spacing w:line="268" w:lineRule="exact"/>
              <w:ind w:left="109"/>
              <w:rPr>
                <w:sz w:val="24"/>
              </w:rPr>
            </w:pPr>
            <w:r>
              <w:rPr>
                <w:sz w:val="24"/>
              </w:rPr>
              <w:t>коммуникативныесклонности</w:t>
            </w:r>
            <w:r>
              <w:rPr>
                <w:spacing w:val="-2"/>
                <w:sz w:val="24"/>
              </w:rPr>
              <w:t>учащихся.</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tabs>
                <w:tab w:val="left" w:pos="2034"/>
              </w:tabs>
              <w:spacing w:line="253" w:lineRule="exact"/>
              <w:ind w:left="109"/>
              <w:rPr>
                <w:sz w:val="24"/>
              </w:rPr>
            </w:pPr>
            <w:r>
              <w:rPr>
                <w:spacing w:val="-2"/>
                <w:sz w:val="24"/>
              </w:rPr>
              <w:t>Методика</w:t>
            </w:r>
            <w:r>
              <w:rPr>
                <w:sz w:val="24"/>
              </w:rPr>
              <w:tab/>
            </w:r>
            <w:r>
              <w:rPr>
                <w:spacing w:val="-2"/>
                <w:sz w:val="24"/>
              </w:rPr>
              <w:t>«Коммуникативная</w:t>
            </w:r>
          </w:p>
        </w:tc>
        <w:tc>
          <w:tcPr>
            <w:tcW w:w="7207" w:type="dxa"/>
          </w:tcPr>
          <w:p w:rsidR="00665FA4" w:rsidRDefault="00664DA1">
            <w:pPr>
              <w:pStyle w:val="TableParagraph"/>
              <w:spacing w:line="253" w:lineRule="exact"/>
              <w:ind w:left="109"/>
              <w:rPr>
                <w:sz w:val="24"/>
              </w:rPr>
            </w:pPr>
            <w:r>
              <w:rPr>
                <w:sz w:val="24"/>
              </w:rPr>
              <w:t>коммуникативныенавыкиу</w:t>
            </w:r>
            <w:r>
              <w:rPr>
                <w:spacing w:val="-2"/>
                <w:sz w:val="24"/>
              </w:rPr>
              <w:t>старшеклассников.</w:t>
            </w:r>
          </w:p>
        </w:tc>
      </w:tr>
    </w:tbl>
    <w:p w:rsidR="00665FA4" w:rsidRDefault="00C27720">
      <w:pPr>
        <w:pStyle w:val="a3"/>
        <w:spacing w:before="10"/>
        <w:rPr>
          <w:sz w:val="15"/>
        </w:rPr>
      </w:pPr>
      <w:r>
        <w:rPr>
          <w:noProof/>
          <w:sz w:val="15"/>
          <w:lang w:eastAsia="ru-RU"/>
        </w:rPr>
        <w:pict>
          <v:shape id="Graphic 91" o:spid="_x0000_s1060" style="position:absolute;margin-left:56.65pt;margin-top:10.35pt;width:144.05pt;height:.75pt;z-index:-2516352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cr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" path="m1829054,l,,,9143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91</w:t>
      </w:r>
      <w:r>
        <w:rPr>
          <w:sz w:val="18"/>
        </w:rPr>
        <w:t xml:space="preserve">МетодическиесоветыпоизучениюличностныхрезультатовучащихсявсоответствиистребованиямиФГОС/Подред.Е.Н.Степанова[Электронныйресурс].URL:http:// </w:t>
      </w:r>
      <w:hyperlink r:id="rId18">
        <w:r>
          <w:rPr>
            <w:color w:val="111111"/>
            <w:spacing w:val="-2"/>
            <w:sz w:val="18"/>
          </w:rPr>
          <w:t>www.bio.fvova.ru/anketa/edu_stepanov.pdf</w:t>
        </w:r>
      </w:hyperlink>
    </w:p>
    <w:p w:rsidR="00665FA4" w:rsidRDefault="00664DA1">
      <w:pPr>
        <w:spacing w:line="240" w:lineRule="exact"/>
        <w:ind w:left="425"/>
        <w:rPr>
          <w:sz w:val="18"/>
        </w:rPr>
      </w:pPr>
      <w:r>
        <w:rPr>
          <w:rFonts w:ascii="Calibri" w:hAnsi="Calibri"/>
          <w:position w:val="8"/>
          <w:sz w:val="14"/>
        </w:rPr>
        <w:t>92</w:t>
      </w:r>
      <w:r>
        <w:rPr>
          <w:sz w:val="18"/>
        </w:rPr>
        <w:t>СтепановП. В.,ГригорьевД.В.,КулешоваИ. В.Диагностикаимониторинг процессавоспитаниявшколе/Подред.Н.Л.Селивановой, В.М.Лизинского.М.:АПКиПРО,2003.83</w:t>
      </w:r>
      <w:r>
        <w:rPr>
          <w:spacing w:val="-5"/>
          <w:sz w:val="18"/>
        </w:rPr>
        <w:t>с.</w:t>
      </w:r>
    </w:p>
    <w:p w:rsidR="00665FA4" w:rsidRDefault="00664DA1">
      <w:pPr>
        <w:spacing w:before="17" w:line="256" w:lineRule="auto"/>
        <w:ind w:left="425" w:right="133"/>
        <w:rPr>
          <w:sz w:val="18"/>
        </w:rPr>
      </w:pPr>
      <w:r>
        <w:rPr>
          <w:rFonts w:ascii="Calibri" w:hAnsi="Calibri"/>
          <w:position w:val="8"/>
          <w:sz w:val="14"/>
        </w:rPr>
        <w:t>93</w:t>
      </w:r>
      <w:r>
        <w:rPr>
          <w:sz w:val="18"/>
        </w:rPr>
        <w:t xml:space="preserve">МетодическиесоветыпоизучениюличностныхрезультатовучащихсявсоответствиистребованиямиФГОС/Подред.Е.Н.Степанова[Электронныйресурс].URL:http:// </w:t>
      </w:r>
      <w:hyperlink r:id="rId19">
        <w:r>
          <w:rPr>
            <w:color w:val="111111"/>
            <w:spacing w:val="-2"/>
            <w:sz w:val="18"/>
          </w:rPr>
          <w:t>www.bio.fvova.ru/anketa/edu_stepanov.pdf</w:t>
        </w:r>
      </w:hyperlink>
    </w:p>
    <w:p w:rsidR="00665FA4" w:rsidRDefault="00664DA1">
      <w:pPr>
        <w:spacing w:before="23" w:line="222" w:lineRule="exact"/>
        <w:ind w:left="425" w:right="133"/>
        <w:rPr>
          <w:sz w:val="18"/>
        </w:rPr>
      </w:pPr>
      <w:r>
        <w:rPr>
          <w:rFonts w:ascii="Calibri" w:hAnsi="Calibri"/>
          <w:position w:val="8"/>
          <w:sz w:val="14"/>
        </w:rPr>
        <w:t>94</w:t>
      </w:r>
      <w:r>
        <w:rPr>
          <w:sz w:val="18"/>
        </w:rPr>
        <w:t xml:space="preserve">МетодическиесоветыпоизучениюличностныхрезультатовучащихсявсоответствиистребованиямиФГОС/Подред.Е.Н.Степанова[Электронныйресурс].URL:http:// </w:t>
      </w:r>
      <w:hyperlink r:id="rId20">
        <w:r>
          <w:rPr>
            <w:color w:val="111111"/>
            <w:spacing w:val="-2"/>
            <w:sz w:val="18"/>
          </w:rPr>
          <w:t>www.bio.fvova.ru/anketa/edu_stepanov.pdf</w:t>
        </w:r>
      </w:hyperlink>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4134"/>
        <w:gridCol w:w="7207"/>
      </w:tblGrid>
      <w:tr w:rsidR="00665FA4">
        <w:trPr>
          <w:trHeight w:val="551"/>
        </w:trPr>
        <w:tc>
          <w:tcPr>
            <w:tcW w:w="864" w:type="dxa"/>
            <w:vMerge w:val="restart"/>
          </w:tcPr>
          <w:p w:rsidR="00665FA4" w:rsidRDefault="00665FA4">
            <w:pPr>
              <w:pStyle w:val="TableParagraph"/>
              <w:ind w:left="0"/>
            </w:pPr>
          </w:p>
        </w:tc>
        <w:tc>
          <w:tcPr>
            <w:tcW w:w="2478" w:type="dxa"/>
            <w:vMerge w:val="restart"/>
          </w:tcPr>
          <w:p w:rsidR="00665FA4" w:rsidRDefault="00665FA4">
            <w:pPr>
              <w:pStyle w:val="TableParagraph"/>
              <w:ind w:left="0"/>
            </w:pPr>
          </w:p>
        </w:tc>
        <w:tc>
          <w:tcPr>
            <w:tcW w:w="4134" w:type="dxa"/>
          </w:tcPr>
          <w:p w:rsidR="00665FA4" w:rsidRDefault="00664DA1">
            <w:pPr>
              <w:pStyle w:val="TableParagraph"/>
              <w:spacing w:line="268" w:lineRule="exact"/>
              <w:ind w:left="109"/>
              <w:rPr>
                <w:sz w:val="24"/>
              </w:rPr>
            </w:pPr>
            <w:r>
              <w:rPr>
                <w:sz w:val="24"/>
              </w:rPr>
              <w:t>компетентность»(модификация</w:t>
            </w:r>
            <w:r>
              <w:rPr>
                <w:spacing w:val="-4"/>
                <w:sz w:val="24"/>
              </w:rPr>
              <w:t>теста</w:t>
            </w:r>
          </w:p>
          <w:p w:rsidR="00665FA4" w:rsidRDefault="00664DA1">
            <w:pPr>
              <w:pStyle w:val="TableParagraph"/>
              <w:spacing w:before="2" w:line="261" w:lineRule="exact"/>
              <w:ind w:left="109"/>
              <w:rPr>
                <w:sz w:val="24"/>
              </w:rPr>
            </w:pPr>
            <w:r>
              <w:rPr>
                <w:sz w:val="24"/>
              </w:rPr>
              <w:t>Л.</w:t>
            </w:r>
            <w:r>
              <w:rPr>
                <w:spacing w:val="-2"/>
                <w:sz w:val="24"/>
              </w:rPr>
              <w:t>Михельсона).</w:t>
            </w:r>
          </w:p>
        </w:tc>
        <w:tc>
          <w:tcPr>
            <w:tcW w:w="7207" w:type="dxa"/>
          </w:tcPr>
          <w:p w:rsidR="00665FA4" w:rsidRDefault="00665FA4">
            <w:pPr>
              <w:pStyle w:val="TableParagraph"/>
              <w:ind w:left="0"/>
            </w:pPr>
          </w:p>
        </w:tc>
      </w:tr>
      <w:tr w:rsidR="00665FA4">
        <w:trPr>
          <w:trHeight w:val="331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ind w:left="109" w:right="96"/>
              <w:jc w:val="both"/>
              <w:rPr>
                <w:sz w:val="24"/>
              </w:rPr>
            </w:pPr>
            <w:r>
              <w:rPr>
                <w:sz w:val="24"/>
              </w:rPr>
              <w:t>Методики определения культуры здоровья школьников (разработаны Н.С. Гаркуша):</w:t>
            </w:r>
          </w:p>
          <w:p w:rsidR="00665FA4" w:rsidRDefault="00664DA1">
            <w:pPr>
              <w:pStyle w:val="TableParagraph"/>
              <w:numPr>
                <w:ilvl w:val="0"/>
                <w:numId w:val="170"/>
              </w:numPr>
              <w:tabs>
                <w:tab w:val="left" w:pos="506"/>
              </w:tabs>
              <w:spacing w:line="242" w:lineRule="auto"/>
              <w:ind w:right="93" w:firstLine="0"/>
              <w:jc w:val="both"/>
              <w:rPr>
                <w:sz w:val="24"/>
              </w:rPr>
            </w:pPr>
            <w:r>
              <w:rPr>
                <w:sz w:val="24"/>
              </w:rPr>
              <w:t xml:space="preserve">Гармоничность образа жизни </w:t>
            </w:r>
            <w:r>
              <w:rPr>
                <w:spacing w:val="-2"/>
                <w:sz w:val="24"/>
              </w:rPr>
              <w:t>школьников.</w:t>
            </w:r>
          </w:p>
          <w:p w:rsidR="00665FA4" w:rsidRDefault="00664DA1">
            <w:pPr>
              <w:pStyle w:val="TableParagraph"/>
              <w:numPr>
                <w:ilvl w:val="0"/>
                <w:numId w:val="170"/>
              </w:numPr>
              <w:tabs>
                <w:tab w:val="left" w:pos="400"/>
              </w:tabs>
              <w:ind w:right="94" w:firstLine="0"/>
              <w:jc w:val="both"/>
              <w:rPr>
                <w:sz w:val="24"/>
              </w:rPr>
            </w:pPr>
            <w:r>
              <w:rPr>
                <w:sz w:val="24"/>
              </w:rPr>
              <w:t xml:space="preserve">Уровень владения школьниками культурными нормами в сфере </w:t>
            </w:r>
            <w:r>
              <w:rPr>
                <w:spacing w:val="-2"/>
                <w:sz w:val="24"/>
              </w:rPr>
              <w:t>здоровья.</w:t>
            </w:r>
          </w:p>
          <w:p w:rsidR="00665FA4" w:rsidRDefault="00664DA1">
            <w:pPr>
              <w:pStyle w:val="TableParagraph"/>
              <w:numPr>
                <w:ilvl w:val="0"/>
                <w:numId w:val="170"/>
              </w:numPr>
              <w:tabs>
                <w:tab w:val="left" w:pos="732"/>
                <w:tab w:val="left" w:pos="3900"/>
              </w:tabs>
              <w:ind w:right="93" w:firstLine="0"/>
              <w:jc w:val="both"/>
              <w:rPr>
                <w:sz w:val="24"/>
              </w:rPr>
            </w:pPr>
            <w:r>
              <w:rPr>
                <w:sz w:val="24"/>
              </w:rPr>
              <w:t xml:space="preserve">Участие школьников в </w:t>
            </w:r>
            <w:r>
              <w:rPr>
                <w:spacing w:val="-2"/>
                <w:sz w:val="24"/>
              </w:rPr>
              <w:t>здоровьесберегающих</w:t>
            </w:r>
            <w:r>
              <w:rPr>
                <w:sz w:val="24"/>
              </w:rPr>
              <w:tab/>
            </w:r>
            <w:r>
              <w:rPr>
                <w:spacing w:val="-10"/>
                <w:sz w:val="24"/>
              </w:rPr>
              <w:t>и</w:t>
            </w:r>
          </w:p>
          <w:p w:rsidR="00665FA4" w:rsidRDefault="00664DA1">
            <w:pPr>
              <w:pStyle w:val="TableParagraph"/>
              <w:spacing w:line="274" w:lineRule="exact"/>
              <w:ind w:left="109" w:right="95"/>
              <w:jc w:val="both"/>
              <w:rPr>
                <w:sz w:val="24"/>
              </w:rPr>
            </w:pPr>
            <w:r>
              <w:rPr>
                <w:sz w:val="24"/>
              </w:rPr>
              <w:t xml:space="preserve">пропагандирующих здоровый образ жизни мероприятиях. </w:t>
            </w:r>
            <w:r>
              <w:rPr>
                <w:sz w:val="24"/>
                <w:vertAlign w:val="superscript"/>
              </w:rPr>
              <w:t>95</w:t>
            </w:r>
          </w:p>
        </w:tc>
        <w:tc>
          <w:tcPr>
            <w:tcW w:w="7207" w:type="dxa"/>
          </w:tcPr>
          <w:p w:rsidR="00665FA4" w:rsidRDefault="00665FA4">
            <w:pPr>
              <w:pStyle w:val="TableParagraph"/>
              <w:ind w:left="0"/>
              <w:rPr>
                <w:sz w:val="24"/>
              </w:rPr>
            </w:pPr>
          </w:p>
          <w:p w:rsidR="00665FA4" w:rsidRDefault="00665FA4">
            <w:pPr>
              <w:pStyle w:val="TableParagraph"/>
              <w:spacing w:before="270"/>
              <w:ind w:left="0"/>
              <w:rPr>
                <w:sz w:val="24"/>
              </w:rPr>
            </w:pPr>
          </w:p>
          <w:p w:rsidR="00665FA4" w:rsidRDefault="00664DA1">
            <w:pPr>
              <w:pStyle w:val="TableParagraph"/>
              <w:numPr>
                <w:ilvl w:val="0"/>
                <w:numId w:val="171"/>
              </w:numPr>
              <w:tabs>
                <w:tab w:val="left" w:pos="247"/>
              </w:tabs>
              <w:ind w:left="247" w:hanging="138"/>
              <w:rPr>
                <w:sz w:val="24"/>
              </w:rPr>
            </w:pPr>
            <w:r>
              <w:rPr>
                <w:sz w:val="24"/>
              </w:rPr>
              <w:t>отношениешкольниковксобственному</w:t>
            </w:r>
            <w:r>
              <w:rPr>
                <w:spacing w:val="-2"/>
                <w:sz w:val="24"/>
              </w:rPr>
              <w:t>здоровью;</w:t>
            </w:r>
          </w:p>
          <w:p w:rsidR="00665FA4" w:rsidRDefault="00665FA4">
            <w:pPr>
              <w:pStyle w:val="TableParagraph"/>
              <w:spacing w:before="1"/>
              <w:ind w:left="0"/>
              <w:rPr>
                <w:sz w:val="24"/>
              </w:rPr>
            </w:pPr>
          </w:p>
          <w:p w:rsidR="00665FA4" w:rsidRDefault="00664DA1">
            <w:pPr>
              <w:pStyle w:val="TableParagraph"/>
              <w:numPr>
                <w:ilvl w:val="0"/>
                <w:numId w:val="171"/>
              </w:numPr>
              <w:tabs>
                <w:tab w:val="left" w:pos="252"/>
              </w:tabs>
              <w:ind w:left="252" w:hanging="143"/>
              <w:rPr>
                <w:sz w:val="24"/>
              </w:rPr>
            </w:pPr>
            <w:r>
              <w:rPr>
                <w:sz w:val="24"/>
              </w:rPr>
              <w:t>знанияшкольниковоздоровомобразе</w:t>
            </w:r>
            <w:r>
              <w:rPr>
                <w:spacing w:val="-2"/>
                <w:sz w:val="24"/>
              </w:rPr>
              <w:t>жизни;</w:t>
            </w:r>
          </w:p>
          <w:p w:rsidR="00665FA4" w:rsidRDefault="00665FA4">
            <w:pPr>
              <w:pStyle w:val="TableParagraph"/>
              <w:ind w:left="0"/>
              <w:rPr>
                <w:sz w:val="24"/>
              </w:rPr>
            </w:pPr>
          </w:p>
          <w:p w:rsidR="00665FA4" w:rsidRDefault="00665FA4">
            <w:pPr>
              <w:pStyle w:val="TableParagraph"/>
              <w:spacing w:before="2"/>
              <w:ind w:left="0"/>
              <w:rPr>
                <w:sz w:val="24"/>
              </w:rPr>
            </w:pPr>
          </w:p>
          <w:p w:rsidR="00665FA4" w:rsidRDefault="00664DA1">
            <w:pPr>
              <w:pStyle w:val="TableParagraph"/>
              <w:numPr>
                <w:ilvl w:val="0"/>
                <w:numId w:val="171"/>
              </w:numPr>
              <w:tabs>
                <w:tab w:val="left" w:pos="464"/>
                <w:tab w:val="left" w:pos="1879"/>
                <w:tab w:val="left" w:pos="2718"/>
                <w:tab w:val="left" w:pos="3102"/>
                <w:tab w:val="left" w:pos="4819"/>
              </w:tabs>
              <w:ind w:right="103" w:firstLine="0"/>
              <w:rPr>
                <w:sz w:val="24"/>
              </w:rPr>
            </w:pPr>
            <w:r>
              <w:rPr>
                <w:spacing w:val="-2"/>
                <w:sz w:val="24"/>
              </w:rPr>
              <w:t>активность</w:t>
            </w:r>
            <w:r>
              <w:rPr>
                <w:sz w:val="24"/>
              </w:rPr>
              <w:tab/>
            </w:r>
            <w:r>
              <w:rPr>
                <w:spacing w:val="-4"/>
                <w:sz w:val="24"/>
              </w:rPr>
              <w:t>детей</w:t>
            </w:r>
            <w:r>
              <w:rPr>
                <w:sz w:val="24"/>
              </w:rPr>
              <w:tab/>
            </w:r>
            <w:r>
              <w:rPr>
                <w:spacing w:val="-10"/>
                <w:sz w:val="24"/>
              </w:rPr>
              <w:t>в</w:t>
            </w:r>
            <w:r>
              <w:rPr>
                <w:sz w:val="24"/>
              </w:rPr>
              <w:tab/>
            </w:r>
            <w:r>
              <w:rPr>
                <w:spacing w:val="-2"/>
                <w:sz w:val="24"/>
              </w:rPr>
              <w:t>мероприятиях</w:t>
            </w:r>
            <w:r>
              <w:rPr>
                <w:sz w:val="24"/>
              </w:rPr>
              <w:tab/>
            </w:r>
            <w:r>
              <w:rPr>
                <w:spacing w:val="-2"/>
                <w:sz w:val="24"/>
              </w:rPr>
              <w:t>здоровьесберегающей направленности.</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tabs>
                <w:tab w:val="left" w:pos="1318"/>
                <w:tab w:val="left" w:pos="3337"/>
              </w:tabs>
              <w:spacing w:line="237" w:lineRule="auto"/>
              <w:ind w:left="109" w:right="97"/>
              <w:rPr>
                <w:sz w:val="24"/>
              </w:rPr>
            </w:pPr>
            <w:r>
              <w:rPr>
                <w:sz w:val="24"/>
              </w:rPr>
              <w:t xml:space="preserve">Личностныйопросникдляизучения </w:t>
            </w:r>
            <w:r>
              <w:rPr>
                <w:spacing w:val="-2"/>
                <w:sz w:val="24"/>
              </w:rPr>
              <w:t>уровня</w:t>
            </w:r>
            <w:r>
              <w:rPr>
                <w:sz w:val="24"/>
              </w:rPr>
              <w:tab/>
            </w:r>
            <w:r>
              <w:rPr>
                <w:spacing w:val="-2"/>
                <w:sz w:val="24"/>
              </w:rPr>
              <w:t>самоуважения.</w:t>
            </w:r>
            <w:r>
              <w:rPr>
                <w:sz w:val="24"/>
              </w:rPr>
              <w:tab/>
            </w:r>
            <w:r>
              <w:rPr>
                <w:spacing w:val="-4"/>
                <w:sz w:val="24"/>
              </w:rPr>
              <w:t>Шкала</w:t>
            </w:r>
          </w:p>
          <w:p w:rsidR="00665FA4" w:rsidRDefault="00664DA1">
            <w:pPr>
              <w:pStyle w:val="TableParagraph"/>
              <w:spacing w:before="2" w:line="261" w:lineRule="exact"/>
              <w:ind w:left="109"/>
              <w:rPr>
                <w:sz w:val="24"/>
              </w:rPr>
            </w:pPr>
            <w:r>
              <w:rPr>
                <w:sz w:val="24"/>
              </w:rPr>
              <w:t>самоуважения</w:t>
            </w:r>
            <w:r>
              <w:rPr>
                <w:spacing w:val="-2"/>
                <w:sz w:val="24"/>
              </w:rPr>
              <w:t>Розенберга</w:t>
            </w:r>
          </w:p>
        </w:tc>
        <w:tc>
          <w:tcPr>
            <w:tcW w:w="7207" w:type="dxa"/>
          </w:tcPr>
          <w:p w:rsidR="00665FA4" w:rsidRDefault="00664DA1">
            <w:pPr>
              <w:pStyle w:val="TableParagraph"/>
              <w:spacing w:line="272" w:lineRule="exact"/>
              <w:ind w:left="109"/>
              <w:rPr>
                <w:sz w:val="24"/>
              </w:rPr>
            </w:pPr>
            <w:r>
              <w:rPr>
                <w:sz w:val="24"/>
              </w:rPr>
              <w:t xml:space="preserve">-самоуважение </w:t>
            </w:r>
            <w:r>
              <w:rPr>
                <w:spacing w:val="-2"/>
                <w:sz w:val="24"/>
              </w:rPr>
              <w:t>учащегося.</w:t>
            </w:r>
          </w:p>
        </w:tc>
      </w:tr>
      <w:tr w:rsidR="00665FA4">
        <w:trPr>
          <w:trHeight w:val="829"/>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tabs>
                <w:tab w:val="left" w:pos="2062"/>
                <w:tab w:val="left" w:pos="3779"/>
              </w:tabs>
              <w:spacing w:line="242" w:lineRule="auto"/>
              <w:ind w:left="109" w:right="97"/>
              <w:rPr>
                <w:sz w:val="24"/>
              </w:rPr>
            </w:pPr>
            <w:r>
              <w:rPr>
                <w:spacing w:val="-2"/>
                <w:sz w:val="24"/>
              </w:rPr>
              <w:t>Исследование</w:t>
            </w:r>
            <w:r>
              <w:rPr>
                <w:sz w:val="24"/>
              </w:rPr>
              <w:tab/>
            </w:r>
            <w:r>
              <w:rPr>
                <w:spacing w:val="-2"/>
                <w:sz w:val="24"/>
              </w:rPr>
              <w:t>самооценки</w:t>
            </w:r>
            <w:r>
              <w:rPr>
                <w:sz w:val="24"/>
              </w:rPr>
              <w:tab/>
            </w:r>
            <w:r>
              <w:rPr>
                <w:spacing w:val="-6"/>
                <w:sz w:val="24"/>
              </w:rPr>
              <w:t xml:space="preserve">по </w:t>
            </w:r>
            <w:r>
              <w:rPr>
                <w:sz w:val="24"/>
              </w:rPr>
              <w:t>методике Дембо – Рубинштейн</w:t>
            </w:r>
          </w:p>
          <w:p w:rsidR="00665FA4" w:rsidRDefault="00664DA1">
            <w:pPr>
              <w:pStyle w:val="TableParagraph"/>
              <w:spacing w:line="261" w:lineRule="exact"/>
              <w:ind w:left="109"/>
              <w:rPr>
                <w:sz w:val="24"/>
              </w:rPr>
            </w:pPr>
            <w:r>
              <w:rPr>
                <w:sz w:val="24"/>
              </w:rPr>
              <w:t>(вмодификацииПрихожан</w:t>
            </w:r>
            <w:r>
              <w:rPr>
                <w:spacing w:val="-2"/>
                <w:sz w:val="24"/>
              </w:rPr>
              <w:t>А.М.).</w:t>
            </w:r>
            <w:r>
              <w:rPr>
                <w:spacing w:val="-2"/>
                <w:sz w:val="24"/>
                <w:vertAlign w:val="superscript"/>
              </w:rPr>
              <w:t>96</w:t>
            </w:r>
          </w:p>
        </w:tc>
        <w:tc>
          <w:tcPr>
            <w:tcW w:w="7207" w:type="dxa"/>
          </w:tcPr>
          <w:p w:rsidR="00665FA4" w:rsidRDefault="00664DA1">
            <w:pPr>
              <w:pStyle w:val="TableParagraph"/>
              <w:spacing w:line="268" w:lineRule="exact"/>
              <w:ind w:left="109"/>
              <w:rPr>
                <w:sz w:val="24"/>
              </w:rPr>
            </w:pPr>
            <w:r>
              <w:rPr>
                <w:sz w:val="24"/>
              </w:rPr>
              <w:t>-самооценка</w:t>
            </w:r>
            <w:r>
              <w:rPr>
                <w:spacing w:val="-2"/>
                <w:sz w:val="24"/>
              </w:rPr>
              <w:t>учащегося.</w:t>
            </w:r>
          </w:p>
        </w:tc>
      </w:tr>
      <w:tr w:rsidR="00665FA4">
        <w:trPr>
          <w:trHeight w:val="82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4134" w:type="dxa"/>
          </w:tcPr>
          <w:p w:rsidR="00665FA4" w:rsidRDefault="00664DA1">
            <w:pPr>
              <w:pStyle w:val="TableParagraph"/>
              <w:tabs>
                <w:tab w:val="left" w:pos="1755"/>
                <w:tab w:val="left" w:pos="2013"/>
                <w:tab w:val="left" w:pos="3319"/>
                <w:tab w:val="left" w:pos="3381"/>
              </w:tabs>
              <w:spacing w:line="237" w:lineRule="auto"/>
              <w:ind w:left="109" w:right="93"/>
              <w:rPr>
                <w:sz w:val="24"/>
              </w:rPr>
            </w:pPr>
            <w:r>
              <w:rPr>
                <w:spacing w:val="-2"/>
                <w:sz w:val="24"/>
              </w:rPr>
              <w:t>Методика</w:t>
            </w:r>
            <w:r>
              <w:rPr>
                <w:sz w:val="24"/>
              </w:rPr>
              <w:tab/>
            </w:r>
            <w:r>
              <w:rPr>
                <w:spacing w:val="-2"/>
                <w:sz w:val="24"/>
              </w:rPr>
              <w:t>изучения</w:t>
            </w:r>
            <w:r>
              <w:rPr>
                <w:sz w:val="24"/>
              </w:rPr>
              <w:tab/>
            </w:r>
            <w:r>
              <w:rPr>
                <w:spacing w:val="-2"/>
                <w:sz w:val="24"/>
              </w:rPr>
              <w:t>уровня воспитанности</w:t>
            </w:r>
            <w:r>
              <w:rPr>
                <w:sz w:val="24"/>
              </w:rPr>
              <w:tab/>
            </w:r>
            <w:r>
              <w:rPr>
                <w:sz w:val="24"/>
              </w:rPr>
              <w:tab/>
            </w:r>
            <w:r>
              <w:rPr>
                <w:spacing w:val="-2"/>
                <w:sz w:val="24"/>
              </w:rPr>
              <w:t>учащихся</w:t>
            </w:r>
            <w:r>
              <w:rPr>
                <w:sz w:val="24"/>
              </w:rPr>
              <w:tab/>
            </w:r>
            <w:r>
              <w:rPr>
                <w:sz w:val="24"/>
              </w:rPr>
              <w:tab/>
            </w:r>
            <w:r>
              <w:rPr>
                <w:spacing w:val="-2"/>
                <w:sz w:val="24"/>
              </w:rPr>
              <w:t>(автор</w:t>
            </w:r>
          </w:p>
          <w:p w:rsidR="00665FA4" w:rsidRDefault="00664DA1">
            <w:pPr>
              <w:pStyle w:val="TableParagraph"/>
              <w:spacing w:line="261" w:lineRule="exact"/>
              <w:ind w:left="109"/>
              <w:rPr>
                <w:sz w:val="24"/>
              </w:rPr>
            </w:pPr>
            <w:r>
              <w:rPr>
                <w:sz w:val="24"/>
              </w:rPr>
              <w:t>Капустин</w:t>
            </w:r>
            <w:r>
              <w:rPr>
                <w:spacing w:val="-2"/>
                <w:sz w:val="24"/>
              </w:rPr>
              <w:t>Н.П.).</w:t>
            </w:r>
          </w:p>
        </w:tc>
        <w:tc>
          <w:tcPr>
            <w:tcW w:w="7207" w:type="dxa"/>
          </w:tcPr>
          <w:p w:rsidR="00665FA4" w:rsidRDefault="00664DA1">
            <w:pPr>
              <w:pStyle w:val="TableParagraph"/>
              <w:spacing w:line="268" w:lineRule="exact"/>
              <w:ind w:left="109"/>
              <w:rPr>
                <w:sz w:val="24"/>
              </w:rPr>
            </w:pPr>
            <w:r>
              <w:rPr>
                <w:sz w:val="24"/>
              </w:rPr>
              <w:t>-воспитанность</w:t>
            </w:r>
            <w:r>
              <w:rPr>
                <w:spacing w:val="-2"/>
                <w:sz w:val="24"/>
              </w:rPr>
              <w:t>учащихся.</w:t>
            </w:r>
          </w:p>
        </w:tc>
      </w:tr>
      <w:tr w:rsidR="00665FA4">
        <w:trPr>
          <w:trHeight w:val="2016"/>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before="270"/>
              <w:ind w:left="109" w:right="100"/>
              <w:jc w:val="both"/>
              <w:rPr>
                <w:sz w:val="24"/>
              </w:rPr>
            </w:pPr>
            <w:r>
              <w:rPr>
                <w:sz w:val="24"/>
              </w:rPr>
              <w:t>Для изучения процесса воспитания искомая информация не может быть получена с помощью инструментальных методов измерения, поэтому в данном направлении работы возможно использование метода экспертного опроса (экспертных оценок).</w:t>
            </w:r>
          </w:p>
          <w:p w:rsidR="00665FA4" w:rsidRDefault="00664DA1">
            <w:pPr>
              <w:pStyle w:val="TableParagraph"/>
              <w:spacing w:before="3" w:line="275" w:lineRule="exact"/>
              <w:ind w:left="109"/>
              <w:jc w:val="both"/>
              <w:rPr>
                <w:b/>
                <w:sz w:val="24"/>
              </w:rPr>
            </w:pPr>
            <w:r>
              <w:rPr>
                <w:b/>
                <w:sz w:val="24"/>
              </w:rPr>
              <w:t>Основныеэтапыпедагогической</w:t>
            </w:r>
            <w:r>
              <w:rPr>
                <w:b/>
                <w:spacing w:val="-2"/>
                <w:sz w:val="24"/>
              </w:rPr>
              <w:t>экспертизы:</w:t>
            </w:r>
          </w:p>
          <w:p w:rsidR="00665FA4" w:rsidRDefault="00664DA1">
            <w:pPr>
              <w:pStyle w:val="TableParagraph"/>
              <w:numPr>
                <w:ilvl w:val="0"/>
                <w:numId w:val="172"/>
              </w:numPr>
              <w:tabs>
                <w:tab w:val="left" w:pos="359"/>
              </w:tabs>
              <w:spacing w:line="275" w:lineRule="exact"/>
              <w:ind w:left="359" w:right="105" w:hanging="359"/>
              <w:jc w:val="right"/>
              <w:rPr>
                <w:sz w:val="24"/>
              </w:rPr>
            </w:pPr>
            <w:r>
              <w:rPr>
                <w:sz w:val="24"/>
              </w:rPr>
              <w:t>1-йэтап–определениецели,предметаи объектапедагогическойэкспертизы.Ожидаемый</w:t>
            </w:r>
            <w:r>
              <w:rPr>
                <w:spacing w:val="-2"/>
                <w:sz w:val="24"/>
              </w:rPr>
              <w:t>результат</w:t>
            </w:r>
          </w:p>
          <w:p w:rsidR="00665FA4" w:rsidRDefault="00664DA1">
            <w:pPr>
              <w:pStyle w:val="TableParagraph"/>
              <w:spacing w:before="41"/>
              <w:ind w:left="0" w:right="111"/>
              <w:jc w:val="right"/>
              <w:rPr>
                <w:sz w:val="24"/>
              </w:rPr>
            </w:pPr>
            <w:r>
              <w:rPr>
                <w:sz w:val="24"/>
              </w:rPr>
              <w:t>-определениехарактеристикреальносуществующеговшколевоспитательногопроцесса</w:t>
            </w:r>
            <w:r>
              <w:rPr>
                <w:spacing w:val="-10"/>
                <w:sz w:val="24"/>
              </w:rPr>
              <w:t>и</w:t>
            </w:r>
          </w:p>
        </w:tc>
      </w:tr>
    </w:tbl>
    <w:p w:rsidR="00665FA4" w:rsidRDefault="00C27720">
      <w:pPr>
        <w:pStyle w:val="a3"/>
        <w:spacing w:before="7"/>
        <w:rPr>
          <w:sz w:val="18"/>
        </w:rPr>
      </w:pPr>
      <w:r>
        <w:rPr>
          <w:noProof/>
          <w:sz w:val="18"/>
          <w:lang w:eastAsia="ru-RU"/>
        </w:rPr>
        <w:pict>
          <v:shape id="Graphic 92" o:spid="_x0000_s1059" style="position:absolute;margin-left:56.65pt;margin-top:11.9pt;width:144.05pt;height:.75pt;z-index:-2516341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iEAIAAJA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95</w:t>
      </w:r>
      <w:r>
        <w:rPr>
          <w:sz w:val="18"/>
        </w:rPr>
        <w:t xml:space="preserve">МетодическиесоветыпоизучениюличностныхрезультатовучащихсявсоответствиистребованиямиФГОС/Подред.Е.Н.Степанова[Электронныйресурс].URL:http:// </w:t>
      </w:r>
      <w:hyperlink r:id="rId21">
        <w:r>
          <w:rPr>
            <w:color w:val="111111"/>
            <w:spacing w:val="-2"/>
            <w:sz w:val="18"/>
          </w:rPr>
          <w:t>www.bio.fvova.ru/anketa/edu_stepanov.pdf</w:t>
        </w:r>
      </w:hyperlink>
    </w:p>
    <w:p w:rsidR="00665FA4" w:rsidRDefault="00664DA1">
      <w:pPr>
        <w:spacing w:line="240" w:lineRule="exact"/>
        <w:ind w:left="425"/>
        <w:rPr>
          <w:sz w:val="18"/>
        </w:rPr>
      </w:pPr>
      <w:r>
        <w:rPr>
          <w:rFonts w:ascii="Calibri" w:hAnsi="Calibri"/>
          <w:position w:val="8"/>
          <w:sz w:val="14"/>
        </w:rPr>
        <w:t>96</w:t>
      </w:r>
      <w:r>
        <w:rPr>
          <w:sz w:val="18"/>
        </w:rPr>
        <w:t>Практикумповозрастнойпсихологии/Подред.Л.А.Головей,Е.Ф.Рыбалко.СПб,2002.559</w:t>
      </w:r>
      <w:r>
        <w:rPr>
          <w:spacing w:val="-5"/>
          <w:sz w:val="18"/>
        </w:rPr>
        <w:t>с.</w:t>
      </w:r>
    </w:p>
    <w:p w:rsidR="00665FA4" w:rsidRDefault="00665FA4">
      <w:pPr>
        <w:spacing w:line="240"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6261"/>
        <w:gridCol w:w="5080"/>
      </w:tblGrid>
      <w:tr w:rsidR="00665FA4">
        <w:trPr>
          <w:trHeight w:val="4907"/>
        </w:trPr>
        <w:tc>
          <w:tcPr>
            <w:tcW w:w="864" w:type="dxa"/>
            <w:vMerge w:val="restart"/>
          </w:tcPr>
          <w:p w:rsidR="00665FA4" w:rsidRDefault="00665FA4">
            <w:pPr>
              <w:pStyle w:val="TableParagraph"/>
              <w:ind w:left="0"/>
            </w:pPr>
          </w:p>
        </w:tc>
        <w:tc>
          <w:tcPr>
            <w:tcW w:w="2478" w:type="dxa"/>
            <w:vMerge w:val="restart"/>
          </w:tcPr>
          <w:p w:rsidR="00665FA4" w:rsidRDefault="00665FA4">
            <w:pPr>
              <w:pStyle w:val="TableParagraph"/>
              <w:ind w:left="0"/>
            </w:pPr>
          </w:p>
        </w:tc>
        <w:tc>
          <w:tcPr>
            <w:tcW w:w="11341" w:type="dxa"/>
            <w:gridSpan w:val="2"/>
          </w:tcPr>
          <w:p w:rsidR="00665FA4" w:rsidRDefault="00664DA1">
            <w:pPr>
              <w:pStyle w:val="TableParagraph"/>
              <w:spacing w:line="280" w:lineRule="auto"/>
              <w:ind w:right="90"/>
              <w:jc w:val="both"/>
              <w:rPr>
                <w:sz w:val="24"/>
              </w:rPr>
            </w:pPr>
            <w:r>
              <w:rPr>
                <w:sz w:val="24"/>
              </w:rPr>
              <w:t xml:space="preserve">выявление степени его соответствия главной цели воспитания на основании разработанных </w:t>
            </w:r>
            <w:r>
              <w:rPr>
                <w:spacing w:val="-2"/>
                <w:sz w:val="24"/>
              </w:rPr>
              <w:t>критериев.</w:t>
            </w:r>
          </w:p>
          <w:p w:rsidR="00665FA4" w:rsidRDefault="00664DA1">
            <w:pPr>
              <w:pStyle w:val="TableParagraph"/>
              <w:numPr>
                <w:ilvl w:val="0"/>
                <w:numId w:val="173"/>
              </w:numPr>
              <w:tabs>
                <w:tab w:val="left" w:pos="828"/>
              </w:tabs>
              <w:spacing w:line="269" w:lineRule="exact"/>
              <w:ind w:left="828" w:hanging="359"/>
              <w:jc w:val="both"/>
              <w:rPr>
                <w:sz w:val="24"/>
              </w:rPr>
            </w:pPr>
            <w:r>
              <w:rPr>
                <w:sz w:val="24"/>
              </w:rPr>
              <w:t>2-йэтап–отбор</w:t>
            </w:r>
            <w:r>
              <w:rPr>
                <w:spacing w:val="-2"/>
                <w:sz w:val="24"/>
              </w:rPr>
              <w:t>экспертов;</w:t>
            </w:r>
          </w:p>
          <w:p w:rsidR="00665FA4" w:rsidRDefault="00664DA1">
            <w:pPr>
              <w:pStyle w:val="TableParagraph"/>
              <w:numPr>
                <w:ilvl w:val="0"/>
                <w:numId w:val="173"/>
              </w:numPr>
              <w:tabs>
                <w:tab w:val="left" w:pos="828"/>
              </w:tabs>
              <w:spacing w:before="32"/>
              <w:ind w:left="828" w:hanging="359"/>
              <w:jc w:val="both"/>
              <w:rPr>
                <w:sz w:val="24"/>
              </w:rPr>
            </w:pPr>
            <w:r>
              <w:rPr>
                <w:sz w:val="24"/>
              </w:rPr>
              <w:t>3-йэтап –осуществлениеэкспертнойоценкипедагогического</w:t>
            </w:r>
            <w:r>
              <w:rPr>
                <w:spacing w:val="-2"/>
                <w:sz w:val="24"/>
              </w:rPr>
              <w:t>объекта;</w:t>
            </w:r>
          </w:p>
          <w:p w:rsidR="00665FA4" w:rsidRDefault="00664DA1">
            <w:pPr>
              <w:pStyle w:val="TableParagraph"/>
              <w:numPr>
                <w:ilvl w:val="0"/>
                <w:numId w:val="173"/>
              </w:numPr>
              <w:tabs>
                <w:tab w:val="left" w:pos="829"/>
              </w:tabs>
              <w:spacing w:before="41" w:line="276" w:lineRule="auto"/>
              <w:ind w:right="99"/>
              <w:jc w:val="both"/>
              <w:rPr>
                <w:sz w:val="24"/>
              </w:rPr>
            </w:pPr>
            <w:r>
              <w:rPr>
                <w:sz w:val="24"/>
              </w:rPr>
              <w:t xml:space="preserve">4-й этап – качественная или количественная оценка суждений, формальная обработка результатов индивидуальных мнений с помощью математической статистики и представление отчёта в виде </w:t>
            </w:r>
            <w:r>
              <w:rPr>
                <w:spacing w:val="-2"/>
                <w:sz w:val="24"/>
              </w:rPr>
              <w:t>рекомендаций.</w:t>
            </w:r>
          </w:p>
          <w:p w:rsidR="00665FA4" w:rsidRDefault="00664DA1">
            <w:pPr>
              <w:pStyle w:val="TableParagraph"/>
              <w:spacing w:before="203" w:line="237" w:lineRule="auto"/>
              <w:ind w:left="109" w:right="105"/>
              <w:jc w:val="both"/>
              <w:rPr>
                <w:sz w:val="24"/>
              </w:rPr>
            </w:pPr>
            <w:r>
              <w:rPr>
                <w:sz w:val="24"/>
              </w:rPr>
              <w:t>Исследованиепрофессиональнойкомпетентности, какещеодногонаправленияввоспитательнойработепо формированиюкультурыбезопасногоповедениядетей,можетосуществлятьсяпотакимкритериям,как</w:t>
            </w:r>
          </w:p>
          <w:p w:rsidR="00665FA4" w:rsidRDefault="00664DA1">
            <w:pPr>
              <w:pStyle w:val="TableParagraph"/>
              <w:spacing w:before="4"/>
              <w:ind w:left="109" w:right="95"/>
              <w:jc w:val="both"/>
              <w:rPr>
                <w:sz w:val="24"/>
              </w:rPr>
            </w:pPr>
            <w:r>
              <w:rPr>
                <w:sz w:val="24"/>
              </w:rPr>
              <w:t xml:space="preserve">«когнитивный», «деятельностный», и «профессионально-личностный». При этом для каждого критерия определяется свой набор показателей, в соответствии с которыми подбираются исследовательские </w:t>
            </w:r>
            <w:r>
              <w:rPr>
                <w:spacing w:val="-2"/>
                <w:sz w:val="24"/>
              </w:rPr>
              <w:t>методики.</w:t>
            </w:r>
          </w:p>
          <w:p w:rsidR="00665FA4" w:rsidRDefault="00664DA1">
            <w:pPr>
              <w:pStyle w:val="TableParagraph"/>
              <w:ind w:left="109" w:right="98"/>
              <w:jc w:val="both"/>
              <w:rPr>
                <w:sz w:val="24"/>
              </w:rPr>
            </w:pPr>
            <w:r>
              <w:rPr>
                <w:sz w:val="24"/>
              </w:rPr>
              <w:t>Результатывоспитывающихвоздействийпомодулю«Профилактикаибезопасность»можнорассматривать не только наоснове динамики личностного развитияшкольника, но иисходя изпроизошедшихизменений вдетскомколлективе,атакженаличиявшколесобытийнонасыщеннойиличностно</w:t>
            </w:r>
            <w:r>
              <w:rPr>
                <w:spacing w:val="-2"/>
                <w:sz w:val="24"/>
              </w:rPr>
              <w:t>развивающей</w:t>
            </w:r>
          </w:p>
          <w:p w:rsidR="00665FA4" w:rsidRDefault="00664DA1">
            <w:pPr>
              <w:pStyle w:val="TableParagraph"/>
              <w:spacing w:line="261" w:lineRule="exact"/>
              <w:ind w:left="109"/>
              <w:jc w:val="both"/>
              <w:rPr>
                <w:sz w:val="24"/>
              </w:rPr>
            </w:pPr>
            <w:r>
              <w:rPr>
                <w:sz w:val="24"/>
              </w:rPr>
              <w:t>совместнойдеятельностидетей и</w:t>
            </w:r>
            <w:r>
              <w:rPr>
                <w:spacing w:val="-2"/>
                <w:sz w:val="24"/>
              </w:rPr>
              <w:t>взрослых.</w:t>
            </w:r>
          </w:p>
        </w:tc>
      </w:tr>
      <w:tr w:rsidR="00665FA4">
        <w:trPr>
          <w:trHeight w:val="556"/>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74" w:lineRule="exact"/>
              <w:ind w:left="3461" w:hanging="3064"/>
              <w:rPr>
                <w:b/>
                <w:sz w:val="24"/>
              </w:rPr>
            </w:pPr>
            <w:r>
              <w:rPr>
                <w:b/>
                <w:sz w:val="24"/>
              </w:rPr>
              <w:t>Таблица2-Методикидлявыявленияизмененийвдетско-взросломколлективеприреализации модуля «Профилактика и безопасность»</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54" w:lineRule="exact"/>
              <w:ind w:left="1689"/>
              <w:rPr>
                <w:b/>
                <w:sz w:val="24"/>
              </w:rPr>
            </w:pPr>
            <w:r>
              <w:rPr>
                <w:b/>
                <w:sz w:val="24"/>
              </w:rPr>
              <w:t>Названиеметодики,</w:t>
            </w:r>
            <w:r>
              <w:rPr>
                <w:b/>
                <w:spacing w:val="-4"/>
                <w:sz w:val="24"/>
              </w:rPr>
              <w:t>автор</w:t>
            </w:r>
          </w:p>
        </w:tc>
        <w:tc>
          <w:tcPr>
            <w:tcW w:w="5080" w:type="dxa"/>
          </w:tcPr>
          <w:p w:rsidR="00665FA4" w:rsidRDefault="00664DA1">
            <w:pPr>
              <w:pStyle w:val="TableParagraph"/>
              <w:spacing w:line="254" w:lineRule="exact"/>
              <w:ind w:left="1041"/>
              <w:rPr>
                <w:b/>
                <w:sz w:val="24"/>
              </w:rPr>
            </w:pPr>
            <w:r>
              <w:rPr>
                <w:b/>
                <w:sz w:val="24"/>
              </w:rPr>
              <w:t>Предметизучения</w:t>
            </w:r>
            <w:r>
              <w:rPr>
                <w:b/>
                <w:spacing w:val="-2"/>
                <w:sz w:val="24"/>
              </w:rPr>
              <w:t xml:space="preserve"> (шкалы)</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Методика«Какойунасколлектив»(разработана</w:t>
            </w:r>
            <w:r>
              <w:rPr>
                <w:spacing w:val="-4"/>
                <w:sz w:val="24"/>
              </w:rPr>
              <w:t>А.Н.</w:t>
            </w:r>
          </w:p>
          <w:p w:rsidR="00665FA4" w:rsidRDefault="00664DA1">
            <w:pPr>
              <w:pStyle w:val="TableParagraph"/>
              <w:tabs>
                <w:tab w:val="left" w:pos="1807"/>
                <w:tab w:val="left" w:pos="2397"/>
                <w:tab w:val="left" w:pos="3567"/>
                <w:tab w:val="left" w:pos="4401"/>
                <w:tab w:val="left" w:pos="5625"/>
              </w:tabs>
              <w:spacing w:line="274" w:lineRule="exact"/>
              <w:ind w:left="109" w:right="94"/>
              <w:rPr>
                <w:sz w:val="24"/>
              </w:rPr>
            </w:pPr>
            <w:r>
              <w:rPr>
                <w:spacing w:val="-2"/>
                <w:sz w:val="24"/>
              </w:rPr>
              <w:t>Лутошкиным)</w:t>
            </w:r>
            <w:r>
              <w:rPr>
                <w:sz w:val="24"/>
              </w:rPr>
              <w:tab/>
            </w:r>
            <w:r>
              <w:rPr>
                <w:spacing w:val="-4"/>
                <w:sz w:val="24"/>
              </w:rPr>
              <w:t>для</w:t>
            </w:r>
            <w:r>
              <w:rPr>
                <w:sz w:val="24"/>
              </w:rPr>
              <w:tab/>
            </w:r>
            <w:r>
              <w:rPr>
                <w:spacing w:val="-2"/>
                <w:sz w:val="24"/>
              </w:rPr>
              <w:t>изучения</w:t>
            </w:r>
            <w:r>
              <w:rPr>
                <w:sz w:val="24"/>
              </w:rPr>
              <w:tab/>
            </w:r>
            <w:r>
              <w:rPr>
                <w:spacing w:val="-4"/>
                <w:sz w:val="24"/>
              </w:rPr>
              <w:t>групп</w:t>
            </w:r>
            <w:r>
              <w:rPr>
                <w:sz w:val="24"/>
              </w:rPr>
              <w:tab/>
            </w:r>
            <w:r>
              <w:rPr>
                <w:spacing w:val="-2"/>
                <w:sz w:val="24"/>
              </w:rPr>
              <w:t>учащихся</w:t>
            </w:r>
            <w:r>
              <w:rPr>
                <w:sz w:val="24"/>
              </w:rPr>
              <w:tab/>
            </w:r>
            <w:r>
              <w:rPr>
                <w:spacing w:val="-2"/>
                <w:sz w:val="24"/>
              </w:rPr>
              <w:t>5-7-х классов.</w:t>
            </w:r>
          </w:p>
        </w:tc>
        <w:tc>
          <w:tcPr>
            <w:tcW w:w="5080" w:type="dxa"/>
          </w:tcPr>
          <w:p w:rsidR="00665FA4" w:rsidRDefault="00664DA1">
            <w:pPr>
              <w:pStyle w:val="TableParagraph"/>
              <w:tabs>
                <w:tab w:val="left" w:pos="422"/>
                <w:tab w:val="left" w:pos="1952"/>
                <w:tab w:val="left" w:pos="2992"/>
              </w:tabs>
              <w:spacing w:line="242" w:lineRule="auto"/>
              <w:ind w:left="109" w:right="95"/>
              <w:rPr>
                <w:sz w:val="24"/>
              </w:rPr>
            </w:pPr>
            <w:r>
              <w:rPr>
                <w:spacing w:val="-10"/>
                <w:sz w:val="24"/>
              </w:rPr>
              <w:t>-</w:t>
            </w:r>
            <w:r>
              <w:rPr>
                <w:sz w:val="24"/>
              </w:rPr>
              <w:tab/>
            </w:r>
            <w:r>
              <w:rPr>
                <w:spacing w:val="-2"/>
                <w:sz w:val="24"/>
              </w:rPr>
              <w:t>определение</w:t>
            </w:r>
            <w:r>
              <w:rPr>
                <w:sz w:val="24"/>
              </w:rPr>
              <w:tab/>
            </w:r>
            <w:r>
              <w:rPr>
                <w:spacing w:val="-2"/>
                <w:sz w:val="24"/>
              </w:rPr>
              <w:t>степени</w:t>
            </w:r>
            <w:r>
              <w:rPr>
                <w:sz w:val="24"/>
              </w:rPr>
              <w:tab/>
            </w:r>
            <w:r>
              <w:rPr>
                <w:spacing w:val="-2"/>
                <w:sz w:val="24"/>
              </w:rPr>
              <w:t xml:space="preserve">удовлетворенности </w:t>
            </w:r>
            <w:r>
              <w:rPr>
                <w:sz w:val="24"/>
              </w:rPr>
              <w:t>учащимися своим коллективом.</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tabs>
                <w:tab w:val="left" w:pos="1740"/>
                <w:tab w:val="left" w:pos="3884"/>
                <w:tab w:val="left" w:pos="4997"/>
                <w:tab w:val="left" w:pos="6038"/>
              </w:tabs>
              <w:spacing w:line="267" w:lineRule="exact"/>
              <w:ind w:left="109"/>
              <w:rPr>
                <w:sz w:val="24"/>
              </w:rPr>
            </w:pPr>
            <w:r>
              <w:rPr>
                <w:spacing w:val="-2"/>
                <w:sz w:val="24"/>
              </w:rPr>
              <w:t>Определение</w:t>
            </w:r>
            <w:r>
              <w:rPr>
                <w:sz w:val="24"/>
              </w:rPr>
              <w:tab/>
            </w:r>
            <w:r>
              <w:rPr>
                <w:spacing w:val="-2"/>
                <w:sz w:val="24"/>
              </w:rPr>
              <w:t>психологического</w:t>
            </w:r>
            <w:r>
              <w:rPr>
                <w:sz w:val="24"/>
              </w:rPr>
              <w:tab/>
            </w:r>
            <w:r>
              <w:rPr>
                <w:spacing w:val="-2"/>
                <w:sz w:val="24"/>
              </w:rPr>
              <w:t>климата</w:t>
            </w:r>
            <w:r>
              <w:rPr>
                <w:sz w:val="24"/>
              </w:rPr>
              <w:tab/>
            </w:r>
            <w:r>
              <w:rPr>
                <w:spacing w:val="-2"/>
                <w:sz w:val="24"/>
              </w:rPr>
              <w:t>группы</w:t>
            </w:r>
            <w:r>
              <w:rPr>
                <w:sz w:val="24"/>
              </w:rPr>
              <w:tab/>
            </w:r>
            <w:r>
              <w:rPr>
                <w:spacing w:val="-10"/>
                <w:sz w:val="24"/>
              </w:rPr>
              <w:t>в</w:t>
            </w:r>
          </w:p>
          <w:p w:rsidR="00665FA4" w:rsidRDefault="00664DA1">
            <w:pPr>
              <w:pStyle w:val="TableParagraph"/>
              <w:spacing w:line="265" w:lineRule="exact"/>
              <w:ind w:left="109"/>
              <w:rPr>
                <w:sz w:val="24"/>
              </w:rPr>
            </w:pPr>
            <w:r>
              <w:rPr>
                <w:sz w:val="24"/>
              </w:rPr>
              <w:t>начальном,среднеми старшемзвене(Л.Н.</w:t>
            </w:r>
            <w:r>
              <w:rPr>
                <w:spacing w:val="-2"/>
                <w:sz w:val="24"/>
              </w:rPr>
              <w:t>Лутошкин).</w:t>
            </w:r>
          </w:p>
        </w:tc>
        <w:tc>
          <w:tcPr>
            <w:tcW w:w="5080" w:type="dxa"/>
          </w:tcPr>
          <w:p w:rsidR="00665FA4" w:rsidRDefault="00664DA1">
            <w:pPr>
              <w:pStyle w:val="TableParagraph"/>
              <w:spacing w:line="268" w:lineRule="exact"/>
              <w:ind w:left="109"/>
              <w:rPr>
                <w:sz w:val="24"/>
              </w:rPr>
            </w:pPr>
            <w:r>
              <w:rPr>
                <w:sz w:val="24"/>
              </w:rPr>
              <w:t>-психологический</w:t>
            </w:r>
            <w:r>
              <w:rPr>
                <w:spacing w:val="-2"/>
                <w:sz w:val="24"/>
              </w:rPr>
              <w:t xml:space="preserve"> климат.</w:t>
            </w:r>
          </w:p>
        </w:tc>
      </w:tr>
      <w:tr w:rsidR="00665FA4">
        <w:trPr>
          <w:trHeight w:val="82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37" w:lineRule="auto"/>
              <w:ind w:left="109"/>
              <w:rPr>
                <w:sz w:val="24"/>
              </w:rPr>
            </w:pPr>
            <w:r>
              <w:rPr>
                <w:sz w:val="24"/>
              </w:rPr>
              <w:t>Методика«Социально-психологическаясамоаттестация коллектива»(разработанаР.С.Немовым)для</w:t>
            </w:r>
            <w:r>
              <w:rPr>
                <w:spacing w:val="-2"/>
                <w:sz w:val="24"/>
              </w:rPr>
              <w:t>изучения</w:t>
            </w:r>
          </w:p>
          <w:p w:rsidR="00665FA4" w:rsidRDefault="00664DA1">
            <w:pPr>
              <w:pStyle w:val="TableParagraph"/>
              <w:spacing w:line="261" w:lineRule="exact"/>
              <w:ind w:left="109"/>
              <w:rPr>
                <w:sz w:val="24"/>
              </w:rPr>
            </w:pPr>
            <w:r>
              <w:rPr>
                <w:sz w:val="24"/>
              </w:rPr>
              <w:t>группучащихся8-11-х</w:t>
            </w:r>
            <w:r>
              <w:rPr>
                <w:spacing w:val="-2"/>
                <w:sz w:val="24"/>
              </w:rPr>
              <w:t>классов.</w:t>
            </w:r>
          </w:p>
        </w:tc>
        <w:tc>
          <w:tcPr>
            <w:tcW w:w="5080" w:type="dxa"/>
          </w:tcPr>
          <w:p w:rsidR="00665FA4" w:rsidRDefault="00664DA1">
            <w:pPr>
              <w:pStyle w:val="TableParagraph"/>
              <w:tabs>
                <w:tab w:val="left" w:pos="460"/>
                <w:tab w:val="left" w:pos="2028"/>
                <w:tab w:val="left" w:pos="3568"/>
                <w:tab w:val="left" w:pos="4858"/>
              </w:tabs>
              <w:spacing w:line="237" w:lineRule="auto"/>
              <w:ind w:left="109" w:right="95"/>
              <w:rPr>
                <w:sz w:val="24"/>
              </w:rPr>
            </w:pPr>
            <w:r>
              <w:rPr>
                <w:spacing w:val="-10"/>
                <w:sz w:val="24"/>
              </w:rPr>
              <w:t>-</w:t>
            </w:r>
            <w:r>
              <w:rPr>
                <w:sz w:val="24"/>
              </w:rPr>
              <w:tab/>
            </w:r>
            <w:r>
              <w:rPr>
                <w:spacing w:val="-2"/>
                <w:sz w:val="24"/>
              </w:rPr>
              <w:t>определение</w:t>
            </w:r>
            <w:r>
              <w:rPr>
                <w:sz w:val="24"/>
              </w:rPr>
              <w:tab/>
            </w:r>
            <w:r>
              <w:rPr>
                <w:spacing w:val="-2"/>
                <w:sz w:val="24"/>
              </w:rPr>
              <w:t>эталонности</w:t>
            </w:r>
            <w:r>
              <w:rPr>
                <w:sz w:val="24"/>
              </w:rPr>
              <w:tab/>
            </w:r>
            <w:r>
              <w:rPr>
                <w:spacing w:val="-2"/>
                <w:sz w:val="24"/>
              </w:rPr>
              <w:t>общности</w:t>
            </w:r>
            <w:r>
              <w:rPr>
                <w:sz w:val="24"/>
              </w:rPr>
              <w:tab/>
            </w:r>
            <w:r>
              <w:rPr>
                <w:spacing w:val="-10"/>
                <w:sz w:val="24"/>
              </w:rPr>
              <w:t xml:space="preserve">в </w:t>
            </w:r>
            <w:r>
              <w:rPr>
                <w:sz w:val="24"/>
              </w:rPr>
              <w:t>восприятии ее членов.</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68" w:lineRule="exact"/>
              <w:ind w:left="109"/>
              <w:rPr>
                <w:sz w:val="24"/>
              </w:rPr>
            </w:pPr>
            <w:r>
              <w:rPr>
                <w:sz w:val="24"/>
              </w:rPr>
              <w:t>Социометрическоеизучение</w:t>
            </w:r>
            <w:r>
              <w:rPr>
                <w:spacing w:val="-2"/>
                <w:sz w:val="24"/>
              </w:rPr>
              <w:t>межличностных</w:t>
            </w:r>
          </w:p>
          <w:p w:rsidR="00665FA4" w:rsidRDefault="00664DA1">
            <w:pPr>
              <w:pStyle w:val="TableParagraph"/>
              <w:spacing w:before="2" w:line="261" w:lineRule="exact"/>
              <w:ind w:left="109"/>
              <w:rPr>
                <w:sz w:val="24"/>
              </w:rPr>
            </w:pPr>
            <w:r>
              <w:rPr>
                <w:sz w:val="24"/>
              </w:rPr>
              <w:t>отношенийвдетском коллективе(Дж.</w:t>
            </w:r>
            <w:r>
              <w:rPr>
                <w:spacing w:val="-2"/>
                <w:sz w:val="24"/>
              </w:rPr>
              <w:t>Морено).</w:t>
            </w:r>
            <w:r>
              <w:rPr>
                <w:spacing w:val="-2"/>
                <w:sz w:val="24"/>
                <w:vertAlign w:val="superscript"/>
              </w:rPr>
              <w:t>97</w:t>
            </w:r>
          </w:p>
        </w:tc>
        <w:tc>
          <w:tcPr>
            <w:tcW w:w="5080" w:type="dxa"/>
          </w:tcPr>
          <w:p w:rsidR="00665FA4" w:rsidRDefault="00664DA1">
            <w:pPr>
              <w:pStyle w:val="TableParagraph"/>
              <w:spacing w:line="268" w:lineRule="exact"/>
              <w:ind w:left="109"/>
              <w:rPr>
                <w:sz w:val="24"/>
              </w:rPr>
            </w:pPr>
            <w:r>
              <w:rPr>
                <w:sz w:val="24"/>
              </w:rPr>
              <w:t>- межличностныеотношениявмалой</w:t>
            </w:r>
            <w:r>
              <w:rPr>
                <w:spacing w:val="-2"/>
                <w:sz w:val="24"/>
              </w:rPr>
              <w:t>группе.</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58" w:lineRule="exact"/>
              <w:ind w:left="109"/>
              <w:rPr>
                <w:sz w:val="24"/>
              </w:rPr>
            </w:pPr>
            <w:r>
              <w:rPr>
                <w:sz w:val="24"/>
              </w:rPr>
              <w:t>Обудовлетворенностидетейивзрослыхрезультатамипроводимойвоспитательнойработойпо</w:t>
            </w:r>
            <w:r>
              <w:rPr>
                <w:spacing w:val="-2"/>
                <w:sz w:val="24"/>
              </w:rPr>
              <w:t>модулю</w:t>
            </w:r>
          </w:p>
        </w:tc>
      </w:tr>
    </w:tbl>
    <w:p w:rsidR="00665FA4" w:rsidRDefault="00C27720">
      <w:pPr>
        <w:pStyle w:val="a3"/>
        <w:spacing w:before="30"/>
        <w:rPr>
          <w:sz w:val="20"/>
        </w:rPr>
      </w:pPr>
      <w:r>
        <w:rPr>
          <w:noProof/>
          <w:sz w:val="20"/>
          <w:lang w:eastAsia="ru-RU"/>
        </w:rPr>
        <w:pict>
          <v:shape id="Graphic 93" o:spid="_x0000_s1058" style="position:absolute;margin-left:56.65pt;margin-top:14.2pt;width:144.05pt;height:.75pt;z-index:-2516331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yV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Xx1w5kV&#10;LdXoeUgH3VB6OufXhHp1LzicPJlR66nGNu6kgp1SSs+XlKpTYJIuZ7fz1eJm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9"/>
        <w:ind w:left="425"/>
        <w:rPr>
          <w:sz w:val="18"/>
        </w:rPr>
      </w:pPr>
      <w:r>
        <w:rPr>
          <w:rFonts w:ascii="Calibri" w:hAnsi="Calibri"/>
          <w:position w:val="8"/>
          <w:sz w:val="14"/>
        </w:rPr>
        <w:t>97</w:t>
      </w:r>
      <w:r>
        <w:rPr>
          <w:sz w:val="18"/>
        </w:rPr>
        <w:t>СтепановП.В.,ГригорьевД.В., КулешоваИ.В.Диагностикаимониторинг процессавоспитаниявшколе/Подред.Н.Л.Селивановой,В.М.Лизинского. М.:АПКиПРО,2003.83</w:t>
      </w:r>
      <w:r>
        <w:rPr>
          <w:spacing w:val="-5"/>
          <w:sz w:val="18"/>
        </w:rPr>
        <w:t>с.</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6261"/>
        <w:gridCol w:w="5080"/>
      </w:tblGrid>
      <w:tr w:rsidR="00665FA4">
        <w:trPr>
          <w:trHeight w:val="551"/>
        </w:trPr>
        <w:tc>
          <w:tcPr>
            <w:tcW w:w="864" w:type="dxa"/>
            <w:vMerge w:val="restart"/>
          </w:tcPr>
          <w:p w:rsidR="00665FA4" w:rsidRDefault="00665FA4">
            <w:pPr>
              <w:pStyle w:val="TableParagraph"/>
              <w:ind w:left="0"/>
              <w:rPr>
                <w:sz w:val="24"/>
              </w:rPr>
            </w:pPr>
          </w:p>
        </w:tc>
        <w:tc>
          <w:tcPr>
            <w:tcW w:w="2478" w:type="dxa"/>
            <w:vMerge w:val="restart"/>
          </w:tcPr>
          <w:p w:rsidR="00665FA4" w:rsidRDefault="00665FA4">
            <w:pPr>
              <w:pStyle w:val="TableParagraph"/>
              <w:ind w:left="0"/>
              <w:rPr>
                <w:sz w:val="24"/>
              </w:rPr>
            </w:pPr>
          </w:p>
        </w:tc>
        <w:tc>
          <w:tcPr>
            <w:tcW w:w="11341" w:type="dxa"/>
            <w:gridSpan w:val="2"/>
          </w:tcPr>
          <w:p w:rsidR="00665FA4" w:rsidRDefault="00664DA1">
            <w:pPr>
              <w:pStyle w:val="TableParagraph"/>
              <w:spacing w:line="268" w:lineRule="exact"/>
              <w:ind w:left="109"/>
              <w:rPr>
                <w:sz w:val="24"/>
              </w:rPr>
            </w:pPr>
            <w:r>
              <w:rPr>
                <w:sz w:val="24"/>
              </w:rPr>
              <w:t>«Профилактикаибезопасность»можноговоритьнаосноверезультатованкетирования,беседы</w:t>
            </w:r>
            <w:r>
              <w:rPr>
                <w:spacing w:val="-5"/>
                <w:sz w:val="24"/>
              </w:rPr>
              <w:t>со</w:t>
            </w:r>
          </w:p>
          <w:p w:rsidR="00665FA4" w:rsidRDefault="00664DA1">
            <w:pPr>
              <w:pStyle w:val="TableParagraph"/>
              <w:spacing w:before="2" w:line="261" w:lineRule="exact"/>
              <w:ind w:left="109"/>
              <w:rPr>
                <w:sz w:val="24"/>
              </w:rPr>
            </w:pPr>
            <w:r>
              <w:rPr>
                <w:sz w:val="24"/>
              </w:rPr>
              <w:t>школьникамииихродителями,педагогами,атакжепроводимыхметодик,представленныхвтаблице</w:t>
            </w:r>
            <w:r>
              <w:rPr>
                <w:spacing w:val="-5"/>
                <w:sz w:val="24"/>
              </w:rPr>
              <w:t>3.</w:t>
            </w:r>
          </w:p>
        </w:tc>
      </w:tr>
      <w:tr w:rsidR="00665FA4">
        <w:trPr>
          <w:trHeight w:val="556"/>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line="274" w:lineRule="exact"/>
              <w:ind w:left="5060" w:right="107" w:hanging="4874"/>
              <w:rPr>
                <w:b/>
                <w:sz w:val="24"/>
              </w:rPr>
            </w:pPr>
            <w:r>
              <w:rPr>
                <w:b/>
                <w:sz w:val="24"/>
              </w:rPr>
              <w:t>Таблица3-Методы(методики)дляизученияорганизуемойвшколесовместнойдеятельностидетей и взрослых</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spacing w:line="253" w:lineRule="exact"/>
              <w:ind w:left="1689"/>
              <w:rPr>
                <w:b/>
                <w:sz w:val="24"/>
              </w:rPr>
            </w:pPr>
            <w:r>
              <w:rPr>
                <w:b/>
                <w:sz w:val="24"/>
              </w:rPr>
              <w:t>Названиеметодики,</w:t>
            </w:r>
            <w:r>
              <w:rPr>
                <w:b/>
                <w:spacing w:val="-4"/>
                <w:sz w:val="24"/>
              </w:rPr>
              <w:t>автор</w:t>
            </w:r>
          </w:p>
        </w:tc>
        <w:tc>
          <w:tcPr>
            <w:tcW w:w="5080" w:type="dxa"/>
          </w:tcPr>
          <w:p w:rsidR="00665FA4" w:rsidRDefault="00664DA1">
            <w:pPr>
              <w:pStyle w:val="TableParagraph"/>
              <w:spacing w:line="253" w:lineRule="exact"/>
              <w:ind w:left="1041"/>
              <w:rPr>
                <w:b/>
                <w:sz w:val="24"/>
              </w:rPr>
            </w:pPr>
            <w:r>
              <w:rPr>
                <w:b/>
                <w:sz w:val="24"/>
              </w:rPr>
              <w:t xml:space="preserve">Предмет изучения </w:t>
            </w:r>
            <w:r>
              <w:rPr>
                <w:b/>
                <w:spacing w:val="-2"/>
                <w:sz w:val="24"/>
              </w:rPr>
              <w:t>(шкалы)</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tabs>
                <w:tab w:val="left" w:pos="1496"/>
                <w:tab w:val="left" w:pos="2805"/>
                <w:tab w:val="left" w:pos="5156"/>
              </w:tabs>
              <w:spacing w:line="242" w:lineRule="auto"/>
              <w:ind w:left="109" w:right="104"/>
              <w:rPr>
                <w:sz w:val="24"/>
              </w:rPr>
            </w:pPr>
            <w:r>
              <w:rPr>
                <w:spacing w:val="-2"/>
                <w:sz w:val="24"/>
              </w:rPr>
              <w:t>Методика</w:t>
            </w:r>
            <w:r>
              <w:rPr>
                <w:sz w:val="24"/>
              </w:rPr>
              <w:tab/>
            </w:r>
            <w:r>
              <w:rPr>
                <w:spacing w:val="-2"/>
                <w:sz w:val="24"/>
              </w:rPr>
              <w:t>изучения</w:t>
            </w:r>
            <w:r>
              <w:rPr>
                <w:sz w:val="24"/>
              </w:rPr>
              <w:tab/>
            </w:r>
            <w:r>
              <w:rPr>
                <w:spacing w:val="-2"/>
                <w:sz w:val="24"/>
              </w:rPr>
              <w:t>удовлетворенности</w:t>
            </w:r>
            <w:r>
              <w:rPr>
                <w:sz w:val="24"/>
              </w:rPr>
              <w:tab/>
            </w:r>
            <w:r>
              <w:rPr>
                <w:spacing w:val="-4"/>
                <w:sz w:val="24"/>
              </w:rPr>
              <w:t xml:space="preserve">учащихся </w:t>
            </w:r>
            <w:r>
              <w:rPr>
                <w:sz w:val="24"/>
              </w:rPr>
              <w:t>школьной жизнью (разработана А.А. Андреевым).</w:t>
            </w:r>
          </w:p>
        </w:tc>
        <w:tc>
          <w:tcPr>
            <w:tcW w:w="5080" w:type="dxa"/>
          </w:tcPr>
          <w:p w:rsidR="00665FA4" w:rsidRDefault="00664DA1">
            <w:pPr>
              <w:pStyle w:val="TableParagraph"/>
              <w:tabs>
                <w:tab w:val="left" w:pos="460"/>
                <w:tab w:val="left" w:pos="2686"/>
                <w:tab w:val="left" w:pos="3943"/>
              </w:tabs>
              <w:spacing w:line="242" w:lineRule="auto"/>
              <w:ind w:left="109" w:right="94"/>
              <w:rPr>
                <w:sz w:val="24"/>
              </w:rPr>
            </w:pPr>
            <w:r>
              <w:rPr>
                <w:spacing w:val="-10"/>
                <w:sz w:val="24"/>
              </w:rPr>
              <w:t>-</w:t>
            </w:r>
            <w:r>
              <w:rPr>
                <w:sz w:val="24"/>
              </w:rPr>
              <w:tab/>
            </w:r>
            <w:r>
              <w:rPr>
                <w:spacing w:val="-2"/>
                <w:sz w:val="24"/>
              </w:rPr>
              <w:t>удовлетворенность</w:t>
            </w:r>
            <w:r>
              <w:rPr>
                <w:sz w:val="24"/>
              </w:rPr>
              <w:tab/>
            </w:r>
            <w:r>
              <w:rPr>
                <w:spacing w:val="-2"/>
                <w:sz w:val="24"/>
              </w:rPr>
              <w:t>учащихся</w:t>
            </w:r>
            <w:r>
              <w:rPr>
                <w:sz w:val="24"/>
              </w:rPr>
              <w:tab/>
            </w:r>
            <w:r>
              <w:rPr>
                <w:spacing w:val="-2"/>
                <w:sz w:val="24"/>
              </w:rPr>
              <w:t>школьной жизнью.</w:t>
            </w:r>
          </w:p>
        </w:tc>
      </w:tr>
      <w:tr w:rsidR="00665FA4">
        <w:trPr>
          <w:trHeight w:val="82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tabs>
                <w:tab w:val="left" w:pos="1477"/>
                <w:tab w:val="left" w:pos="2685"/>
                <w:tab w:val="left" w:pos="2767"/>
                <w:tab w:val="left" w:pos="4920"/>
                <w:tab w:val="left" w:pos="5093"/>
              </w:tabs>
              <w:spacing w:line="237" w:lineRule="auto"/>
              <w:ind w:left="109" w:right="97"/>
              <w:rPr>
                <w:sz w:val="24"/>
              </w:rPr>
            </w:pPr>
            <w:r>
              <w:rPr>
                <w:spacing w:val="-2"/>
                <w:sz w:val="24"/>
              </w:rPr>
              <w:t>Методика</w:t>
            </w:r>
            <w:r>
              <w:rPr>
                <w:sz w:val="24"/>
              </w:rPr>
              <w:tab/>
            </w:r>
            <w:r>
              <w:rPr>
                <w:spacing w:val="-2"/>
                <w:sz w:val="24"/>
              </w:rPr>
              <w:t>изучения</w:t>
            </w:r>
            <w:r>
              <w:rPr>
                <w:sz w:val="24"/>
              </w:rPr>
              <w:tab/>
            </w:r>
            <w:r>
              <w:rPr>
                <w:sz w:val="24"/>
              </w:rPr>
              <w:tab/>
            </w:r>
            <w:r>
              <w:rPr>
                <w:spacing w:val="-2"/>
                <w:sz w:val="24"/>
              </w:rPr>
              <w:t>удовлетворенности</w:t>
            </w:r>
            <w:r>
              <w:rPr>
                <w:sz w:val="24"/>
              </w:rPr>
              <w:tab/>
            </w:r>
            <w:r>
              <w:rPr>
                <w:sz w:val="24"/>
              </w:rPr>
              <w:tab/>
            </w:r>
            <w:r>
              <w:rPr>
                <w:spacing w:val="-2"/>
                <w:sz w:val="24"/>
              </w:rPr>
              <w:t>родителей жизнедеятельностью</w:t>
            </w:r>
            <w:r>
              <w:rPr>
                <w:sz w:val="24"/>
              </w:rPr>
              <w:tab/>
            </w:r>
            <w:r>
              <w:rPr>
                <w:spacing w:val="-2"/>
                <w:sz w:val="24"/>
              </w:rPr>
              <w:t>образовательного</w:t>
            </w:r>
            <w:r>
              <w:rPr>
                <w:sz w:val="24"/>
              </w:rPr>
              <w:tab/>
            </w:r>
            <w:r>
              <w:rPr>
                <w:spacing w:val="-2"/>
                <w:sz w:val="24"/>
              </w:rPr>
              <w:t>учреждения</w:t>
            </w:r>
          </w:p>
          <w:p w:rsidR="00665FA4" w:rsidRDefault="00664DA1">
            <w:pPr>
              <w:pStyle w:val="TableParagraph"/>
              <w:spacing w:line="261" w:lineRule="exact"/>
              <w:ind w:left="109"/>
              <w:rPr>
                <w:sz w:val="24"/>
              </w:rPr>
            </w:pPr>
            <w:r>
              <w:rPr>
                <w:sz w:val="24"/>
              </w:rPr>
              <w:t>(разработанаА.А.</w:t>
            </w:r>
            <w:r>
              <w:rPr>
                <w:spacing w:val="-2"/>
                <w:sz w:val="24"/>
              </w:rPr>
              <w:t xml:space="preserve"> Андреевым).</w:t>
            </w:r>
          </w:p>
        </w:tc>
        <w:tc>
          <w:tcPr>
            <w:tcW w:w="5080" w:type="dxa"/>
          </w:tcPr>
          <w:p w:rsidR="00665FA4" w:rsidRDefault="00664DA1">
            <w:pPr>
              <w:pStyle w:val="TableParagraph"/>
              <w:tabs>
                <w:tab w:val="left" w:pos="508"/>
                <w:tab w:val="left" w:pos="2782"/>
                <w:tab w:val="left" w:pos="4154"/>
              </w:tabs>
              <w:spacing w:line="237" w:lineRule="auto"/>
              <w:ind w:left="109" w:right="94"/>
              <w:rPr>
                <w:sz w:val="24"/>
              </w:rPr>
            </w:pPr>
            <w:r>
              <w:rPr>
                <w:spacing w:val="-10"/>
                <w:sz w:val="24"/>
              </w:rPr>
              <w:t>-</w:t>
            </w:r>
            <w:r>
              <w:rPr>
                <w:sz w:val="24"/>
              </w:rPr>
              <w:tab/>
            </w:r>
            <w:r>
              <w:rPr>
                <w:spacing w:val="-2"/>
                <w:sz w:val="24"/>
              </w:rPr>
              <w:t>удовлетворенность</w:t>
            </w:r>
            <w:r>
              <w:rPr>
                <w:sz w:val="24"/>
              </w:rPr>
              <w:tab/>
            </w:r>
            <w:r>
              <w:rPr>
                <w:spacing w:val="-2"/>
                <w:sz w:val="24"/>
              </w:rPr>
              <w:t>родителей</w:t>
            </w:r>
            <w:r>
              <w:rPr>
                <w:sz w:val="24"/>
              </w:rPr>
              <w:tab/>
            </w:r>
            <w:r>
              <w:rPr>
                <w:spacing w:val="-2"/>
                <w:sz w:val="24"/>
              </w:rPr>
              <w:t xml:space="preserve">работой </w:t>
            </w:r>
            <w:r>
              <w:rPr>
                <w:sz w:val="24"/>
              </w:rPr>
              <w:t>образовательного учреждения.</w:t>
            </w:r>
          </w:p>
        </w:tc>
      </w:tr>
      <w:tr w:rsidR="00665FA4">
        <w:trPr>
          <w:trHeight w:val="110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6261" w:type="dxa"/>
          </w:tcPr>
          <w:p w:rsidR="00665FA4" w:rsidRDefault="00664DA1">
            <w:pPr>
              <w:pStyle w:val="TableParagraph"/>
              <w:ind w:left="109" w:right="97"/>
              <w:jc w:val="both"/>
              <w:rPr>
                <w:sz w:val="24"/>
              </w:rPr>
            </w:pPr>
            <w:r>
              <w:rPr>
                <w:sz w:val="24"/>
              </w:rPr>
              <w:t>Методика изучения удовлетворенности педагогов жизнедеятельностью в образовательном учреждении (разработана Е.Н. Степановым).</w:t>
            </w:r>
          </w:p>
        </w:tc>
        <w:tc>
          <w:tcPr>
            <w:tcW w:w="5080" w:type="dxa"/>
          </w:tcPr>
          <w:p w:rsidR="00665FA4" w:rsidRDefault="00664DA1">
            <w:pPr>
              <w:pStyle w:val="TableParagraph"/>
              <w:tabs>
                <w:tab w:val="left" w:pos="1098"/>
                <w:tab w:val="left" w:pos="3958"/>
              </w:tabs>
              <w:ind w:left="109" w:right="94"/>
              <w:jc w:val="both"/>
              <w:rPr>
                <w:sz w:val="24"/>
              </w:rPr>
            </w:pPr>
            <w:r>
              <w:rPr>
                <w:spacing w:val="-10"/>
                <w:sz w:val="24"/>
              </w:rPr>
              <w:t>-</w:t>
            </w:r>
            <w:r>
              <w:rPr>
                <w:sz w:val="24"/>
              </w:rPr>
              <w:tab/>
            </w:r>
            <w:r>
              <w:rPr>
                <w:spacing w:val="-2"/>
                <w:sz w:val="24"/>
              </w:rPr>
              <w:t>удовлетворенность</w:t>
            </w:r>
            <w:r>
              <w:rPr>
                <w:sz w:val="24"/>
              </w:rPr>
              <w:tab/>
            </w:r>
            <w:r>
              <w:rPr>
                <w:spacing w:val="-2"/>
                <w:sz w:val="24"/>
              </w:rPr>
              <w:t xml:space="preserve">педагогов </w:t>
            </w:r>
            <w:r>
              <w:rPr>
                <w:sz w:val="24"/>
              </w:rPr>
              <w:t>жизнедеятельностью в образовательном учрежденииирезультатами</w:t>
            </w:r>
            <w:r>
              <w:rPr>
                <w:spacing w:val="-2"/>
                <w:sz w:val="24"/>
              </w:rPr>
              <w:t>процесса</w:t>
            </w:r>
          </w:p>
          <w:p w:rsidR="00665FA4" w:rsidRDefault="00664DA1">
            <w:pPr>
              <w:pStyle w:val="TableParagraph"/>
              <w:spacing w:line="261" w:lineRule="exact"/>
              <w:ind w:left="109"/>
              <w:jc w:val="both"/>
              <w:rPr>
                <w:sz w:val="24"/>
              </w:rPr>
            </w:pPr>
            <w:r>
              <w:rPr>
                <w:sz w:val="24"/>
              </w:rPr>
              <w:t>воспитания</w:t>
            </w:r>
            <w:r>
              <w:rPr>
                <w:spacing w:val="-2"/>
                <w:sz w:val="24"/>
              </w:rPr>
              <w:t>детей.</w:t>
            </w:r>
          </w:p>
        </w:tc>
      </w:tr>
      <w:tr w:rsidR="00665FA4">
        <w:trPr>
          <w:trHeight w:val="138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1" w:type="dxa"/>
            <w:gridSpan w:val="2"/>
          </w:tcPr>
          <w:p w:rsidR="00665FA4" w:rsidRDefault="00664DA1">
            <w:pPr>
              <w:pStyle w:val="TableParagraph"/>
              <w:spacing w:before="270"/>
              <w:ind w:left="109" w:right="94"/>
              <w:jc w:val="both"/>
              <w:rPr>
                <w:sz w:val="24"/>
              </w:rPr>
            </w:pPr>
            <w:r>
              <w:rPr>
                <w:sz w:val="24"/>
              </w:rPr>
              <w:t>Таким образом, оценивание воспитательной работы по модулю «Профилактика и безопасность» можно осуществлять науровне личныхрезультатов учащихся, изменений, происходящихв классномколлективеи удовлетворенностьюучастниковпедагогическогопроцессажизнедеятельностьювобразовательном</w:t>
            </w:r>
          </w:p>
          <w:p w:rsidR="00665FA4" w:rsidRDefault="00664DA1">
            <w:pPr>
              <w:pStyle w:val="TableParagraph"/>
              <w:spacing w:line="264" w:lineRule="exact"/>
              <w:ind w:left="109"/>
              <w:rPr>
                <w:sz w:val="24"/>
              </w:rPr>
            </w:pPr>
            <w:r>
              <w:rPr>
                <w:spacing w:val="-2"/>
                <w:sz w:val="24"/>
              </w:rPr>
              <w:t>учреждении.</w:t>
            </w:r>
          </w:p>
        </w:tc>
      </w:tr>
      <w:tr w:rsidR="00665FA4">
        <w:trPr>
          <w:trHeight w:val="3711"/>
        </w:trPr>
        <w:tc>
          <w:tcPr>
            <w:tcW w:w="864" w:type="dxa"/>
          </w:tcPr>
          <w:p w:rsidR="00665FA4" w:rsidRDefault="00664DA1">
            <w:pPr>
              <w:pStyle w:val="TableParagraph"/>
              <w:spacing w:line="267" w:lineRule="exact"/>
              <w:ind w:left="110"/>
              <w:rPr>
                <w:sz w:val="24"/>
              </w:rPr>
            </w:pPr>
            <w:r>
              <w:rPr>
                <w:spacing w:val="-2"/>
                <w:sz w:val="24"/>
              </w:rPr>
              <w:t>4.2.10</w:t>
            </w:r>
          </w:p>
          <w:p w:rsidR="00665FA4" w:rsidRDefault="00664DA1">
            <w:pPr>
              <w:pStyle w:val="TableParagraph"/>
              <w:spacing w:line="275" w:lineRule="exact"/>
              <w:ind w:left="110"/>
              <w:rPr>
                <w:sz w:val="24"/>
              </w:rPr>
            </w:pPr>
            <w:r>
              <w:rPr>
                <w:spacing w:val="-10"/>
                <w:sz w:val="24"/>
              </w:rPr>
              <w:t>.</w:t>
            </w:r>
          </w:p>
        </w:tc>
        <w:tc>
          <w:tcPr>
            <w:tcW w:w="2478" w:type="dxa"/>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w:t>
            </w:r>
            <w:r>
              <w:rPr>
                <w:b/>
                <w:spacing w:val="-2"/>
                <w:sz w:val="24"/>
              </w:rPr>
              <w:t>модуля</w:t>
            </w:r>
          </w:p>
          <w:p w:rsidR="00665FA4" w:rsidRDefault="00664DA1">
            <w:pPr>
              <w:pStyle w:val="TableParagraph"/>
              <w:spacing w:line="242" w:lineRule="auto"/>
              <w:ind w:left="110" w:right="148"/>
              <w:rPr>
                <w:b/>
                <w:sz w:val="24"/>
              </w:rPr>
            </w:pPr>
            <w:r>
              <w:rPr>
                <w:b/>
                <w:spacing w:val="-2"/>
                <w:sz w:val="24"/>
              </w:rPr>
              <w:t>«Социальное партнерство»</w:t>
            </w:r>
          </w:p>
        </w:tc>
        <w:tc>
          <w:tcPr>
            <w:tcW w:w="11341" w:type="dxa"/>
            <w:gridSpan w:val="2"/>
          </w:tcPr>
          <w:p w:rsidR="00665FA4" w:rsidRDefault="00664DA1">
            <w:pPr>
              <w:pStyle w:val="TableParagraph"/>
              <w:ind w:left="109" w:right="100"/>
              <w:jc w:val="both"/>
              <w:rPr>
                <w:sz w:val="24"/>
              </w:rPr>
            </w:pPr>
            <w:r>
              <w:rPr>
                <w:sz w:val="24"/>
              </w:rPr>
              <w:t>Рассмотрение социального партнёрства в рамках модуля программы воспитания, а также на основе проектного подхода, делает его оценку многоаспектным явлением. В данном разделе прилагается рассмотреть критерии для каждого из выделенных аспектов.</w:t>
            </w:r>
          </w:p>
          <w:p w:rsidR="00665FA4" w:rsidRDefault="00664DA1">
            <w:pPr>
              <w:pStyle w:val="TableParagraph"/>
              <w:ind w:left="109" w:right="92"/>
              <w:jc w:val="both"/>
              <w:rPr>
                <w:sz w:val="24"/>
              </w:rPr>
            </w:pPr>
            <w:r>
              <w:rPr>
                <w:sz w:val="24"/>
              </w:rPr>
              <w:t xml:space="preserve">Выбор критериев и методик оценки социального партнёрства как направления деятельности образовательной организации могут быть построены на стратегии «win-win», что в переводе с английского означает «выйгрыш- выйгрыщ». При такой стратегии организации партнерства выигрывают обе стороны, т.е. деятельность партнеров — это эффективная взаимозависимость и плодотворное сотрудничество. При такой стратегии партнерства учитываются интересы каждой из сторон, в результате чего находится общее решение. Таким образом, при такой стратегии критерии должны измерять удовлетворённость партнеров </w:t>
            </w:r>
            <w:r>
              <w:rPr>
                <w:spacing w:val="-2"/>
                <w:sz w:val="24"/>
              </w:rPr>
              <w:t>взаимодействием:</w:t>
            </w:r>
          </w:p>
          <w:p w:rsidR="00665FA4" w:rsidRDefault="00664DA1">
            <w:pPr>
              <w:pStyle w:val="TableParagraph"/>
              <w:numPr>
                <w:ilvl w:val="0"/>
                <w:numId w:val="174"/>
              </w:numPr>
              <w:tabs>
                <w:tab w:val="left" w:pos="829"/>
              </w:tabs>
              <w:rPr>
                <w:sz w:val="24"/>
              </w:rPr>
            </w:pPr>
            <w:r>
              <w:rPr>
                <w:sz w:val="24"/>
              </w:rPr>
              <w:t>повышениекачествауслугиобеспеченияобразовательного</w:t>
            </w:r>
            <w:r>
              <w:rPr>
                <w:spacing w:val="-2"/>
                <w:sz w:val="24"/>
              </w:rPr>
              <w:t xml:space="preserve"> процесса;</w:t>
            </w:r>
          </w:p>
          <w:p w:rsidR="00665FA4" w:rsidRDefault="00664DA1">
            <w:pPr>
              <w:pStyle w:val="TableParagraph"/>
              <w:numPr>
                <w:ilvl w:val="0"/>
                <w:numId w:val="174"/>
              </w:numPr>
              <w:tabs>
                <w:tab w:val="left" w:pos="829"/>
              </w:tabs>
              <w:spacing w:before="34"/>
              <w:rPr>
                <w:sz w:val="24"/>
              </w:rPr>
            </w:pPr>
            <w:r>
              <w:rPr>
                <w:sz w:val="24"/>
              </w:rPr>
              <w:t>ростпоказателейдеятельностиобразовательной</w:t>
            </w:r>
            <w:r>
              <w:rPr>
                <w:spacing w:val="-2"/>
                <w:sz w:val="24"/>
              </w:rPr>
              <w:t>организации;</w:t>
            </w:r>
          </w:p>
          <w:p w:rsidR="00665FA4" w:rsidRDefault="00664DA1">
            <w:pPr>
              <w:pStyle w:val="TableParagraph"/>
              <w:numPr>
                <w:ilvl w:val="0"/>
                <w:numId w:val="174"/>
              </w:numPr>
              <w:tabs>
                <w:tab w:val="left" w:pos="829"/>
              </w:tabs>
              <w:spacing w:before="41"/>
              <w:rPr>
                <w:sz w:val="24"/>
              </w:rPr>
            </w:pPr>
            <w:r>
              <w:rPr>
                <w:sz w:val="24"/>
              </w:rPr>
              <w:t>изменениевнутренней</w:t>
            </w:r>
            <w:r>
              <w:rPr>
                <w:spacing w:val="-2"/>
                <w:sz w:val="24"/>
              </w:rPr>
              <w:t>среды;</w:t>
            </w:r>
          </w:p>
        </w:tc>
      </w:tr>
    </w:tbl>
    <w:p w:rsidR="00665FA4" w:rsidRDefault="00665FA4">
      <w:pPr>
        <w:pStyle w:val="TableParagraph"/>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282"/>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numPr>
                <w:ilvl w:val="0"/>
                <w:numId w:val="175"/>
              </w:numPr>
              <w:tabs>
                <w:tab w:val="left" w:pos="829"/>
              </w:tabs>
              <w:spacing w:line="278" w:lineRule="auto"/>
              <w:ind w:right="92"/>
              <w:jc w:val="both"/>
              <w:rPr>
                <w:sz w:val="24"/>
              </w:rPr>
            </w:pPr>
            <w:r>
              <w:rPr>
                <w:sz w:val="24"/>
              </w:rPr>
              <w:t>роствнутреннего потенциалаорганизации(имущественного, кадрового, финансового и др.) (Проект методических рекомендаций по развитию государственно-частного и социального партнерства в системе дополнительного образования детей).</w:t>
            </w:r>
          </w:p>
          <w:p w:rsidR="00665FA4" w:rsidRDefault="00664DA1">
            <w:pPr>
              <w:pStyle w:val="TableParagraph"/>
              <w:spacing w:before="191" w:line="237" w:lineRule="auto"/>
              <w:ind w:left="109"/>
              <w:rPr>
                <w:b/>
                <w:sz w:val="24"/>
              </w:rPr>
            </w:pPr>
            <w:r>
              <w:rPr>
                <w:sz w:val="24"/>
              </w:rPr>
              <w:t xml:space="preserve">Другой подходкоценкерезультативности социального партнерствапредполагаетсамоанализорганизаций- партнеров. </w:t>
            </w:r>
            <w:r>
              <w:rPr>
                <w:b/>
                <w:sz w:val="24"/>
              </w:rPr>
              <w:t>Для этого могут быть предложены следующие вопросы:</w:t>
            </w:r>
          </w:p>
          <w:p w:rsidR="00665FA4" w:rsidRDefault="00664DA1">
            <w:pPr>
              <w:pStyle w:val="TableParagraph"/>
              <w:numPr>
                <w:ilvl w:val="0"/>
                <w:numId w:val="175"/>
              </w:numPr>
              <w:tabs>
                <w:tab w:val="left" w:pos="829"/>
              </w:tabs>
              <w:spacing w:line="275" w:lineRule="exact"/>
              <w:rPr>
                <w:sz w:val="24"/>
              </w:rPr>
            </w:pPr>
            <w:r>
              <w:rPr>
                <w:sz w:val="24"/>
              </w:rPr>
              <w:t>Чтомы собойпредставляем,кчемумы стремимся, какидут</w:t>
            </w:r>
            <w:r>
              <w:rPr>
                <w:spacing w:val="-2"/>
                <w:sz w:val="24"/>
              </w:rPr>
              <w:t>дела?</w:t>
            </w:r>
          </w:p>
          <w:p w:rsidR="00665FA4" w:rsidRDefault="00664DA1">
            <w:pPr>
              <w:pStyle w:val="TableParagraph"/>
              <w:numPr>
                <w:ilvl w:val="0"/>
                <w:numId w:val="175"/>
              </w:numPr>
              <w:tabs>
                <w:tab w:val="left" w:pos="829"/>
              </w:tabs>
              <w:spacing w:before="45"/>
              <w:rPr>
                <w:sz w:val="24"/>
              </w:rPr>
            </w:pPr>
            <w:r>
              <w:rPr>
                <w:sz w:val="24"/>
              </w:rPr>
              <w:t>Мы в развитии и</w:t>
            </w:r>
            <w:r>
              <w:rPr>
                <w:spacing w:val="-2"/>
                <w:sz w:val="24"/>
              </w:rPr>
              <w:t>сравнении.</w:t>
            </w:r>
          </w:p>
          <w:p w:rsidR="00665FA4" w:rsidRDefault="00664DA1">
            <w:pPr>
              <w:pStyle w:val="TableParagraph"/>
              <w:numPr>
                <w:ilvl w:val="0"/>
                <w:numId w:val="175"/>
              </w:numPr>
              <w:tabs>
                <w:tab w:val="left" w:pos="829"/>
              </w:tabs>
              <w:spacing w:before="41"/>
              <w:rPr>
                <w:sz w:val="24"/>
              </w:rPr>
            </w:pPr>
            <w:r>
              <w:rPr>
                <w:sz w:val="24"/>
              </w:rPr>
              <w:t>Чтомыещедолжны /можемпопытаться</w:t>
            </w:r>
            <w:r>
              <w:rPr>
                <w:spacing w:val="-2"/>
                <w:sz w:val="24"/>
              </w:rPr>
              <w:t>достичь?</w:t>
            </w:r>
          </w:p>
          <w:p w:rsidR="00665FA4" w:rsidRDefault="00664DA1">
            <w:pPr>
              <w:pStyle w:val="TableParagraph"/>
              <w:numPr>
                <w:ilvl w:val="0"/>
                <w:numId w:val="175"/>
              </w:numPr>
              <w:tabs>
                <w:tab w:val="left" w:pos="829"/>
              </w:tabs>
              <w:spacing w:before="41"/>
              <w:rPr>
                <w:sz w:val="24"/>
              </w:rPr>
            </w:pPr>
            <w:r>
              <w:rPr>
                <w:sz w:val="24"/>
              </w:rPr>
              <w:t>Чтомыдолжныдляэтого</w:t>
            </w:r>
            <w:r>
              <w:rPr>
                <w:spacing w:val="-2"/>
                <w:sz w:val="24"/>
              </w:rPr>
              <w:t>сделать?</w:t>
            </w:r>
          </w:p>
          <w:p w:rsidR="00665FA4" w:rsidRDefault="00664DA1">
            <w:pPr>
              <w:pStyle w:val="TableParagraph"/>
              <w:numPr>
                <w:ilvl w:val="0"/>
                <w:numId w:val="175"/>
              </w:numPr>
              <w:tabs>
                <w:tab w:val="left" w:pos="829"/>
              </w:tabs>
              <w:spacing w:before="41"/>
              <w:rPr>
                <w:sz w:val="24"/>
              </w:rPr>
            </w:pPr>
            <w:r>
              <w:rPr>
                <w:sz w:val="24"/>
              </w:rPr>
              <w:t>Какиенаши новыедействияипересмотр</w:t>
            </w:r>
            <w:r>
              <w:rPr>
                <w:spacing w:val="-2"/>
                <w:sz w:val="24"/>
              </w:rPr>
              <w:t>достижений?</w:t>
            </w:r>
          </w:p>
          <w:p w:rsidR="00665FA4" w:rsidRDefault="00664DA1">
            <w:pPr>
              <w:pStyle w:val="TableParagraph"/>
              <w:spacing w:before="243"/>
              <w:ind w:left="109" w:right="105"/>
              <w:jc w:val="both"/>
              <w:rPr>
                <w:sz w:val="24"/>
              </w:rPr>
            </w:pPr>
            <w:r>
              <w:rPr>
                <w:sz w:val="24"/>
              </w:rPr>
              <w:t>Именно этот анализ и представляет интерес для общественности. Кроме того, открытое обсуждение деятельности обеих сторон социального партнерства позволяет формировать общественное мнение относительно современного понимания качества образования.</w:t>
            </w:r>
            <w:r>
              <w:rPr>
                <w:sz w:val="24"/>
                <w:vertAlign w:val="superscript"/>
              </w:rPr>
              <w:t>98</w:t>
            </w:r>
          </w:p>
          <w:p w:rsidR="00665FA4" w:rsidRDefault="00664DA1">
            <w:pPr>
              <w:pStyle w:val="TableParagraph"/>
              <w:ind w:left="109" w:right="106"/>
              <w:jc w:val="both"/>
              <w:rPr>
                <w:sz w:val="24"/>
              </w:rPr>
            </w:pPr>
            <w:r>
              <w:rPr>
                <w:sz w:val="24"/>
              </w:rPr>
              <w:t>В данноммодуле мы рассматриваем социальное партнерство в контексте программы воспитания школы. А именно: как именно деятельность социальных партнеров может положительно сказаться на программе воспитания и деятельности школы в целом?</w:t>
            </w:r>
          </w:p>
          <w:p w:rsidR="00665FA4" w:rsidRDefault="00664DA1">
            <w:pPr>
              <w:pStyle w:val="TableParagraph"/>
              <w:spacing w:before="5" w:line="273" w:lineRule="exact"/>
              <w:ind w:left="109"/>
              <w:jc w:val="both"/>
              <w:rPr>
                <w:b/>
                <w:sz w:val="24"/>
              </w:rPr>
            </w:pPr>
            <w:r>
              <w:rPr>
                <w:b/>
                <w:sz w:val="24"/>
              </w:rPr>
              <w:t>Дляэтогоможновоспользоватьсяследующими</w:t>
            </w:r>
            <w:r>
              <w:rPr>
                <w:b/>
                <w:spacing w:val="-2"/>
                <w:sz w:val="24"/>
              </w:rPr>
              <w:t xml:space="preserve"> показателями:</w:t>
            </w:r>
          </w:p>
          <w:p w:rsidR="00665FA4" w:rsidRDefault="00664DA1">
            <w:pPr>
              <w:pStyle w:val="TableParagraph"/>
              <w:numPr>
                <w:ilvl w:val="0"/>
                <w:numId w:val="175"/>
              </w:numPr>
              <w:tabs>
                <w:tab w:val="left" w:pos="829"/>
              </w:tabs>
              <w:spacing w:line="276" w:lineRule="auto"/>
              <w:ind w:right="93"/>
              <w:jc w:val="both"/>
              <w:rPr>
                <w:sz w:val="24"/>
              </w:rPr>
            </w:pPr>
            <w:r>
              <w:rPr>
                <w:b/>
                <w:sz w:val="24"/>
              </w:rPr>
              <w:t xml:space="preserve">Анализ общего состояния воспитательной деятельности: </w:t>
            </w:r>
            <w:r>
              <w:rPr>
                <w:sz w:val="24"/>
              </w:rPr>
              <w:t>вовлеченность учащихся в систему воспитательной деятельности; ресурсная обеспеченность процесса функционирования системы воспитательной деятельности; эффективность воспитательной деятельности.</w:t>
            </w:r>
          </w:p>
          <w:p w:rsidR="00665FA4" w:rsidRDefault="00664DA1">
            <w:pPr>
              <w:pStyle w:val="TableParagraph"/>
              <w:numPr>
                <w:ilvl w:val="0"/>
                <w:numId w:val="175"/>
              </w:numPr>
              <w:tabs>
                <w:tab w:val="left" w:pos="828"/>
              </w:tabs>
              <w:ind w:left="828" w:hanging="359"/>
              <w:jc w:val="both"/>
              <w:rPr>
                <w:sz w:val="24"/>
              </w:rPr>
            </w:pPr>
            <w:r>
              <w:rPr>
                <w:b/>
                <w:sz w:val="24"/>
              </w:rPr>
              <w:t>Личностьшкольника:</w:t>
            </w:r>
            <w:r>
              <w:rPr>
                <w:sz w:val="24"/>
              </w:rPr>
              <w:t>самоопределение;смыслообразование;нравственно-этическая</w:t>
            </w:r>
            <w:r>
              <w:rPr>
                <w:spacing w:val="-2"/>
                <w:sz w:val="24"/>
              </w:rPr>
              <w:t>ориентация.</w:t>
            </w:r>
          </w:p>
          <w:p w:rsidR="00665FA4" w:rsidRDefault="00664DA1">
            <w:pPr>
              <w:pStyle w:val="TableParagraph"/>
              <w:numPr>
                <w:ilvl w:val="0"/>
                <w:numId w:val="175"/>
              </w:numPr>
              <w:tabs>
                <w:tab w:val="left" w:pos="829"/>
              </w:tabs>
              <w:spacing w:before="41" w:line="276" w:lineRule="auto"/>
              <w:ind w:right="98"/>
              <w:jc w:val="both"/>
              <w:rPr>
                <w:sz w:val="24"/>
              </w:rPr>
            </w:pPr>
            <w:r>
              <w:rPr>
                <w:b/>
                <w:sz w:val="24"/>
              </w:rPr>
              <w:t xml:space="preserve">Детский коллектив: </w:t>
            </w:r>
            <w:r>
              <w:rPr>
                <w:sz w:val="24"/>
              </w:rPr>
              <w:t>сформированность детского коллектива; сформированность мотивации учащихся к участию в общественно-полезной деятельности коллектива; сформированность коммуникативной культуры обучающихся.</w:t>
            </w:r>
          </w:p>
          <w:p w:rsidR="00665FA4" w:rsidRDefault="00664DA1">
            <w:pPr>
              <w:pStyle w:val="TableParagraph"/>
              <w:numPr>
                <w:ilvl w:val="0"/>
                <w:numId w:val="175"/>
              </w:numPr>
              <w:tabs>
                <w:tab w:val="left" w:pos="828"/>
              </w:tabs>
              <w:spacing w:line="274" w:lineRule="exact"/>
              <w:ind w:left="828" w:hanging="359"/>
              <w:jc w:val="both"/>
              <w:rPr>
                <w:sz w:val="24"/>
              </w:rPr>
            </w:pPr>
            <w:r>
              <w:rPr>
                <w:b/>
                <w:sz w:val="24"/>
              </w:rPr>
              <w:t>Профессиональнаяпозицияпедагога:</w:t>
            </w:r>
            <w:r>
              <w:rPr>
                <w:sz w:val="24"/>
              </w:rPr>
              <w:t>эффективностьработыкружка/секции/</w:t>
            </w:r>
            <w:r>
              <w:rPr>
                <w:spacing w:val="-2"/>
                <w:sz w:val="24"/>
              </w:rPr>
              <w:t>клуба/объединения;</w:t>
            </w:r>
          </w:p>
          <w:p w:rsidR="00665FA4" w:rsidRDefault="00664DA1">
            <w:pPr>
              <w:pStyle w:val="TableParagraph"/>
              <w:spacing w:before="41"/>
              <w:jc w:val="both"/>
              <w:rPr>
                <w:sz w:val="24"/>
              </w:rPr>
            </w:pPr>
            <w:r>
              <w:rPr>
                <w:sz w:val="24"/>
              </w:rPr>
              <w:t>проектированиеипрогнозированиепроцессавоспитательнойдеятельности;</w:t>
            </w:r>
            <w:r>
              <w:rPr>
                <w:spacing w:val="-2"/>
                <w:sz w:val="24"/>
              </w:rPr>
              <w:t>продуктивность</w:t>
            </w:r>
          </w:p>
        </w:tc>
      </w:tr>
    </w:tbl>
    <w:p w:rsidR="00665FA4" w:rsidRDefault="00C27720">
      <w:pPr>
        <w:pStyle w:val="a3"/>
        <w:spacing w:before="178"/>
        <w:rPr>
          <w:sz w:val="20"/>
        </w:rPr>
      </w:pPr>
      <w:r>
        <w:rPr>
          <w:noProof/>
          <w:sz w:val="20"/>
          <w:lang w:eastAsia="ru-RU"/>
        </w:rPr>
        <w:pict>
          <v:shape id="Graphic 94" o:spid="_x0000_s1057" style="position:absolute;margin-left:56.65pt;margin-top:21.6pt;width:144.05pt;height:.75pt;z-index:-251632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" path="m1829054,l,,,9144r1829054,l1829054,xe" fillcolor="black" stroked="f">
            <v:path arrowok="t"/>
            <w10:wrap type="topAndBottom" anchorx="page"/>
          </v:shape>
        </w:pict>
      </w:r>
    </w:p>
    <w:p w:rsidR="00665FA4" w:rsidRDefault="00664DA1">
      <w:pPr>
        <w:spacing w:before="98" w:line="247" w:lineRule="auto"/>
        <w:ind w:left="425" w:right="136"/>
        <w:jc w:val="both"/>
        <w:rPr>
          <w:sz w:val="18"/>
        </w:rPr>
      </w:pPr>
      <w:r>
        <w:rPr>
          <w:rFonts w:ascii="Calibri" w:hAnsi="Calibri"/>
          <w:position w:val="8"/>
          <w:sz w:val="14"/>
        </w:rPr>
        <w:t>98</w:t>
      </w:r>
      <w:r>
        <w:rPr>
          <w:sz w:val="18"/>
        </w:rPr>
        <w:t>Гуманитарные образовательныетехнологии в вузе:метод. пособие дляруководителейипреподавателейвузов, слушателейсистемы доп. проф. образования/ О. В. Акулова [и др.]; О. В. Акулова, А. А. Ахаян, Е. Н.Глубокова, И.Ю.Гутник, А. Е.Бахмутский, О.Б.Даутова, О. Н. Крылова, С. А. Писарева, Е. В. Пискунова, А. П. Тряпицына;РГПУ. СПб.:Изд-воРГПУ им. А. И. Герцена, 2007. 159 с. (Инновационная образовательная программа Герценовского университета).</w:t>
      </w:r>
    </w:p>
    <w:p w:rsidR="00665FA4" w:rsidRDefault="00665FA4">
      <w:pPr>
        <w:spacing w:line="247" w:lineRule="auto"/>
        <w:jc w:val="both"/>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11341"/>
      </w:tblGrid>
      <w:tr w:rsidR="00665FA4">
        <w:trPr>
          <w:trHeight w:val="8311"/>
        </w:trPr>
        <w:tc>
          <w:tcPr>
            <w:tcW w:w="864" w:type="dxa"/>
          </w:tcPr>
          <w:p w:rsidR="00665FA4" w:rsidRDefault="00665FA4">
            <w:pPr>
              <w:pStyle w:val="TableParagraph"/>
              <w:ind w:left="0"/>
            </w:pPr>
          </w:p>
        </w:tc>
        <w:tc>
          <w:tcPr>
            <w:tcW w:w="2478" w:type="dxa"/>
          </w:tcPr>
          <w:p w:rsidR="00665FA4" w:rsidRDefault="00665FA4">
            <w:pPr>
              <w:pStyle w:val="TableParagraph"/>
              <w:ind w:left="0"/>
            </w:pPr>
          </w:p>
        </w:tc>
        <w:tc>
          <w:tcPr>
            <w:tcW w:w="11341" w:type="dxa"/>
          </w:tcPr>
          <w:p w:rsidR="00665FA4" w:rsidRDefault="00664DA1">
            <w:pPr>
              <w:pStyle w:val="TableParagraph"/>
              <w:spacing w:line="280" w:lineRule="auto"/>
              <w:rPr>
                <w:sz w:val="24"/>
              </w:rPr>
            </w:pPr>
            <w:r>
              <w:rPr>
                <w:sz w:val="24"/>
              </w:rPr>
              <w:t>воспитательной деятельности; удовлетворенность учащихся, их родителей, педагогов организацией воспитательной деятельности и ее результатами.</w:t>
            </w:r>
            <w:r>
              <w:rPr>
                <w:sz w:val="24"/>
                <w:vertAlign w:val="superscript"/>
              </w:rPr>
              <w:t>99</w:t>
            </w:r>
          </w:p>
          <w:p w:rsidR="00665FA4" w:rsidRDefault="00664DA1">
            <w:pPr>
              <w:pStyle w:val="TableParagraph"/>
              <w:spacing w:before="181"/>
              <w:ind w:left="109" w:right="95"/>
              <w:jc w:val="both"/>
              <w:rPr>
                <w:sz w:val="24"/>
              </w:rPr>
            </w:pPr>
            <w:r>
              <w:rPr>
                <w:sz w:val="24"/>
              </w:rPr>
              <w:t>И последнее, рассмотрение социального партнерства как целостной проектной деятельности позволяет предложить следующие критерии оценки ее результативности. В зависимости от проблемы, которая решается проектом могут быть разные группы критериев:</w:t>
            </w:r>
          </w:p>
          <w:p w:rsidR="00665FA4" w:rsidRDefault="00664DA1">
            <w:pPr>
              <w:pStyle w:val="TableParagraph"/>
              <w:numPr>
                <w:ilvl w:val="0"/>
                <w:numId w:val="176"/>
              </w:numPr>
              <w:tabs>
                <w:tab w:val="left" w:pos="252"/>
              </w:tabs>
              <w:spacing w:before="3" w:line="275" w:lineRule="exact"/>
              <w:ind w:left="252" w:hanging="143"/>
              <w:rPr>
                <w:sz w:val="24"/>
              </w:rPr>
            </w:pPr>
            <w:r>
              <w:rPr>
                <w:sz w:val="24"/>
              </w:rPr>
              <w:t>актуальностьпроблемыивыборспособовее</w:t>
            </w:r>
            <w:r>
              <w:rPr>
                <w:spacing w:val="-2"/>
                <w:sz w:val="24"/>
              </w:rPr>
              <w:t>решения;</w:t>
            </w:r>
          </w:p>
          <w:p w:rsidR="00665FA4" w:rsidRDefault="00664DA1">
            <w:pPr>
              <w:pStyle w:val="TableParagraph"/>
              <w:numPr>
                <w:ilvl w:val="0"/>
                <w:numId w:val="176"/>
              </w:numPr>
              <w:tabs>
                <w:tab w:val="left" w:pos="252"/>
              </w:tabs>
              <w:spacing w:line="275" w:lineRule="exact"/>
              <w:ind w:left="252" w:hanging="143"/>
              <w:rPr>
                <w:sz w:val="24"/>
              </w:rPr>
            </w:pPr>
            <w:r>
              <w:rPr>
                <w:sz w:val="24"/>
              </w:rPr>
              <w:t>нестандартностьиоригинальностьрешенийпроектной</w:t>
            </w:r>
            <w:r>
              <w:rPr>
                <w:spacing w:val="-2"/>
                <w:sz w:val="24"/>
              </w:rPr>
              <w:t>группы;</w:t>
            </w:r>
          </w:p>
          <w:p w:rsidR="00665FA4" w:rsidRDefault="00664DA1">
            <w:pPr>
              <w:pStyle w:val="TableParagraph"/>
              <w:numPr>
                <w:ilvl w:val="0"/>
                <w:numId w:val="176"/>
              </w:numPr>
              <w:tabs>
                <w:tab w:val="left" w:pos="247"/>
              </w:tabs>
              <w:spacing w:before="3" w:line="275" w:lineRule="exact"/>
              <w:ind w:left="247" w:hanging="138"/>
              <w:rPr>
                <w:sz w:val="24"/>
              </w:rPr>
            </w:pPr>
            <w:r>
              <w:rPr>
                <w:sz w:val="24"/>
              </w:rPr>
              <w:t>общественнаязначимость</w:t>
            </w:r>
            <w:r>
              <w:rPr>
                <w:spacing w:val="-2"/>
                <w:sz w:val="24"/>
              </w:rPr>
              <w:t xml:space="preserve"> проекта;</w:t>
            </w:r>
          </w:p>
          <w:p w:rsidR="00665FA4" w:rsidRDefault="00664DA1">
            <w:pPr>
              <w:pStyle w:val="TableParagraph"/>
              <w:numPr>
                <w:ilvl w:val="0"/>
                <w:numId w:val="176"/>
              </w:numPr>
              <w:tabs>
                <w:tab w:val="left" w:pos="252"/>
              </w:tabs>
              <w:spacing w:line="275" w:lineRule="exact"/>
              <w:ind w:left="252" w:hanging="143"/>
              <w:rPr>
                <w:sz w:val="24"/>
              </w:rPr>
            </w:pPr>
            <w:r>
              <w:rPr>
                <w:sz w:val="24"/>
              </w:rPr>
              <w:t>логичностьипоследовательностьдействийучастниковсоциального</w:t>
            </w:r>
            <w:r>
              <w:rPr>
                <w:spacing w:val="-2"/>
                <w:sz w:val="24"/>
              </w:rPr>
              <w:t>проекта;</w:t>
            </w:r>
          </w:p>
          <w:p w:rsidR="00665FA4" w:rsidRDefault="00664DA1">
            <w:pPr>
              <w:pStyle w:val="TableParagraph"/>
              <w:numPr>
                <w:ilvl w:val="0"/>
                <w:numId w:val="176"/>
              </w:numPr>
              <w:tabs>
                <w:tab w:val="left" w:pos="247"/>
              </w:tabs>
              <w:spacing w:before="2" w:line="275" w:lineRule="exact"/>
              <w:ind w:left="247" w:hanging="138"/>
              <w:rPr>
                <w:sz w:val="24"/>
              </w:rPr>
            </w:pPr>
            <w:r>
              <w:rPr>
                <w:sz w:val="24"/>
              </w:rPr>
              <w:t>обоснованностьресурснойчасти</w:t>
            </w:r>
            <w:r>
              <w:rPr>
                <w:spacing w:val="-2"/>
                <w:sz w:val="24"/>
              </w:rPr>
              <w:t>проекта;</w:t>
            </w:r>
          </w:p>
          <w:p w:rsidR="00665FA4" w:rsidRDefault="00664DA1">
            <w:pPr>
              <w:pStyle w:val="TableParagraph"/>
              <w:numPr>
                <w:ilvl w:val="0"/>
                <w:numId w:val="176"/>
              </w:numPr>
              <w:tabs>
                <w:tab w:val="left" w:pos="252"/>
              </w:tabs>
              <w:spacing w:line="275" w:lineRule="exact"/>
              <w:ind w:left="252" w:hanging="143"/>
              <w:rPr>
                <w:sz w:val="24"/>
              </w:rPr>
            </w:pPr>
            <w:r>
              <w:rPr>
                <w:sz w:val="24"/>
              </w:rPr>
              <w:t>грамотностьоформлениярезультатовработыпосоциальному</w:t>
            </w:r>
            <w:r>
              <w:rPr>
                <w:spacing w:val="-2"/>
                <w:sz w:val="24"/>
              </w:rPr>
              <w:t>проекту.</w:t>
            </w:r>
          </w:p>
          <w:p w:rsidR="00665FA4" w:rsidRDefault="00664DA1">
            <w:pPr>
              <w:pStyle w:val="TableParagraph"/>
              <w:spacing w:before="3"/>
              <w:ind w:left="109" w:right="102"/>
              <w:jc w:val="both"/>
              <w:rPr>
                <w:sz w:val="24"/>
              </w:rPr>
            </w:pPr>
            <w:r>
              <w:rPr>
                <w:sz w:val="24"/>
              </w:rPr>
              <w:t>Показатель /критерий — это характеристика отдельной стороны объекта или процесса, имеющая количественное или качественное выражение. Однако в социальной сфере показатели приобретают специфические черты.</w:t>
            </w:r>
          </w:p>
          <w:p w:rsidR="00665FA4" w:rsidRDefault="00664DA1">
            <w:pPr>
              <w:pStyle w:val="TableParagraph"/>
              <w:spacing w:before="2" w:line="275" w:lineRule="exact"/>
              <w:ind w:left="109"/>
              <w:jc w:val="both"/>
              <w:rPr>
                <w:b/>
                <w:sz w:val="24"/>
              </w:rPr>
            </w:pPr>
            <w:r>
              <w:rPr>
                <w:b/>
                <w:sz w:val="24"/>
              </w:rPr>
              <w:t>Длясоциальногопроектаможновыбратьследующиепоказатели</w:t>
            </w:r>
            <w:r>
              <w:rPr>
                <w:b/>
                <w:spacing w:val="-2"/>
                <w:sz w:val="24"/>
              </w:rPr>
              <w:t>/критерии:</w:t>
            </w:r>
          </w:p>
          <w:p w:rsidR="00665FA4" w:rsidRDefault="00664DA1">
            <w:pPr>
              <w:pStyle w:val="TableParagraph"/>
              <w:numPr>
                <w:ilvl w:val="1"/>
                <w:numId w:val="176"/>
              </w:numPr>
              <w:tabs>
                <w:tab w:val="left" w:pos="829"/>
              </w:tabs>
              <w:spacing w:line="276" w:lineRule="auto"/>
              <w:ind w:right="109"/>
              <w:jc w:val="both"/>
              <w:rPr>
                <w:sz w:val="24"/>
              </w:rPr>
            </w:pPr>
            <w:r>
              <w:rPr>
                <w:sz w:val="24"/>
              </w:rPr>
              <w:t>Количественные показатели (востребованность проекта, охват общественности, количество конкретных дел: акций, мероприятий и др.);</w:t>
            </w:r>
          </w:p>
          <w:p w:rsidR="00665FA4" w:rsidRDefault="00664DA1">
            <w:pPr>
              <w:pStyle w:val="TableParagraph"/>
              <w:numPr>
                <w:ilvl w:val="1"/>
                <w:numId w:val="176"/>
              </w:numPr>
              <w:tabs>
                <w:tab w:val="left" w:pos="829"/>
              </w:tabs>
              <w:spacing w:line="276" w:lineRule="auto"/>
              <w:ind w:right="97"/>
              <w:jc w:val="both"/>
              <w:rPr>
                <w:sz w:val="24"/>
              </w:rPr>
            </w:pPr>
            <w:r>
              <w:rPr>
                <w:sz w:val="24"/>
              </w:rPr>
              <w:t>Показатели социального развития личности (не знал — узнал, не имел — приобрел и т.п., качество продуктов социально-творческой деятельности(поделок, рисунков, походов, акций), характер реализованных инициативи др.).</w:t>
            </w:r>
          </w:p>
          <w:p w:rsidR="00665FA4" w:rsidRDefault="00664DA1">
            <w:pPr>
              <w:pStyle w:val="TableParagraph"/>
              <w:numPr>
                <w:ilvl w:val="1"/>
                <w:numId w:val="176"/>
              </w:numPr>
              <w:tabs>
                <w:tab w:val="left" w:pos="829"/>
              </w:tabs>
              <w:spacing w:line="280" w:lineRule="auto"/>
              <w:ind w:right="106"/>
              <w:jc w:val="both"/>
              <w:rPr>
                <w:sz w:val="24"/>
              </w:rPr>
            </w:pPr>
            <w:r>
              <w:rPr>
                <w:sz w:val="24"/>
              </w:rPr>
              <w:t>Показатели социальной адаптации личности (снижение риска асоциальных явлений, повышение уровня социальной успешности участников,активность).</w:t>
            </w:r>
          </w:p>
          <w:p w:rsidR="00665FA4" w:rsidRDefault="00664DA1">
            <w:pPr>
              <w:pStyle w:val="TableParagraph"/>
              <w:numPr>
                <w:ilvl w:val="1"/>
                <w:numId w:val="176"/>
              </w:numPr>
              <w:tabs>
                <w:tab w:val="left" w:pos="829"/>
              </w:tabs>
              <w:spacing w:line="276" w:lineRule="auto"/>
              <w:ind w:right="104"/>
              <w:jc w:val="both"/>
              <w:rPr>
                <w:sz w:val="24"/>
              </w:rPr>
            </w:pPr>
            <w:r>
              <w:rPr>
                <w:sz w:val="24"/>
              </w:rPr>
              <w:t>Показатели общественного мнения (популярность проекта, социально-профилактический эффект, заинтересованность социальных партнёров,отклик в средствах массовой информации).</w:t>
            </w:r>
            <w:r>
              <w:rPr>
                <w:sz w:val="24"/>
                <w:vertAlign w:val="superscript"/>
              </w:rPr>
              <w:t>100</w:t>
            </w:r>
          </w:p>
          <w:p w:rsidR="00665FA4" w:rsidRDefault="00664DA1">
            <w:pPr>
              <w:pStyle w:val="TableParagraph"/>
              <w:spacing w:before="193" w:line="237" w:lineRule="auto"/>
              <w:ind w:left="109" w:right="106"/>
              <w:jc w:val="both"/>
              <w:rPr>
                <w:sz w:val="24"/>
              </w:rPr>
            </w:pPr>
            <w:r>
              <w:rPr>
                <w:sz w:val="24"/>
              </w:rPr>
              <w:t>Общим в оценке социального партнерства может стать экспертиза. «Здесь под экспертизой понимается совокупность действий, представляющих оценку содержания и качества какого-либо объекта.</w:t>
            </w:r>
          </w:p>
          <w:p w:rsidR="00665FA4" w:rsidRDefault="00664DA1">
            <w:pPr>
              <w:pStyle w:val="TableParagraph"/>
              <w:spacing w:before="3" w:line="261" w:lineRule="exact"/>
              <w:ind w:left="109"/>
              <w:jc w:val="both"/>
              <w:rPr>
                <w:sz w:val="24"/>
              </w:rPr>
            </w:pPr>
            <w:r>
              <w:rPr>
                <w:sz w:val="24"/>
              </w:rPr>
              <w:t>Экспертиза–исследованиекакого-либовопроса,требующееспециальныхзнанийс</w:t>
            </w:r>
            <w:r>
              <w:rPr>
                <w:spacing w:val="-2"/>
                <w:sz w:val="24"/>
              </w:rPr>
              <w:t>последующим</w:t>
            </w:r>
          </w:p>
        </w:tc>
      </w:tr>
    </w:tbl>
    <w:p w:rsidR="00665FA4" w:rsidRDefault="00C27720">
      <w:pPr>
        <w:pStyle w:val="a3"/>
        <w:spacing w:before="87"/>
        <w:rPr>
          <w:sz w:val="20"/>
        </w:rPr>
      </w:pPr>
      <w:r>
        <w:rPr>
          <w:noProof/>
          <w:sz w:val="20"/>
          <w:lang w:eastAsia="ru-RU"/>
        </w:rPr>
        <w:pict>
          <v:shape id="Graphic 95" o:spid="_x0000_s1056" style="position:absolute;margin-left:56.65pt;margin-top:17.05pt;width:144.05pt;height:.75pt;z-index:-251631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99</w:t>
      </w:r>
      <w:r>
        <w:rPr>
          <w:sz w:val="18"/>
        </w:rPr>
        <w:t>КучуринВ.В.,РогозинаТ.В.,ФирсоваН.В.Организациявнеурочнойдеятельностьвшколе/Учеб.-метод.пособие.СПб.:ЛОИРО,2016.108</w:t>
      </w:r>
      <w:r>
        <w:rPr>
          <w:spacing w:val="-5"/>
          <w:sz w:val="18"/>
        </w:rPr>
        <w:t>с.</w:t>
      </w:r>
    </w:p>
    <w:p w:rsidR="00665FA4" w:rsidRPr="000E15A3" w:rsidRDefault="00664DA1">
      <w:pPr>
        <w:tabs>
          <w:tab w:val="left" w:pos="1164"/>
          <w:tab w:val="left" w:pos="2435"/>
          <w:tab w:val="left" w:pos="3351"/>
          <w:tab w:val="left" w:pos="4877"/>
          <w:tab w:val="left" w:pos="5942"/>
          <w:tab w:val="left" w:pos="7640"/>
          <w:tab w:val="left" w:pos="8254"/>
          <w:tab w:val="left" w:pos="9712"/>
          <w:tab w:val="left" w:pos="10706"/>
          <w:tab w:val="left" w:pos="11828"/>
          <w:tab w:val="left" w:pos="13450"/>
          <w:tab w:val="left" w:pos="14593"/>
        </w:tabs>
        <w:spacing w:before="17" w:line="256" w:lineRule="auto"/>
        <w:ind w:left="425" w:right="131"/>
        <w:rPr>
          <w:sz w:val="18"/>
          <w:lang w:val="en-US"/>
        </w:rPr>
      </w:pPr>
      <w:r>
        <w:rPr>
          <w:rFonts w:ascii="Calibri" w:hAnsi="Calibri"/>
          <w:spacing w:val="-4"/>
          <w:position w:val="8"/>
          <w:sz w:val="14"/>
        </w:rPr>
        <w:t>100</w:t>
      </w:r>
      <w:r>
        <w:rPr>
          <w:rFonts w:ascii="Calibri" w:hAnsi="Calibri"/>
          <w:position w:val="8"/>
          <w:sz w:val="14"/>
        </w:rPr>
        <w:tab/>
      </w:r>
      <w:r>
        <w:rPr>
          <w:spacing w:val="-2"/>
          <w:sz w:val="18"/>
        </w:rPr>
        <w:t>Давыдова</w:t>
      </w:r>
      <w:r>
        <w:rPr>
          <w:sz w:val="18"/>
        </w:rPr>
        <w:tab/>
      </w:r>
      <w:r>
        <w:rPr>
          <w:spacing w:val="-4"/>
          <w:sz w:val="18"/>
        </w:rPr>
        <w:t>Ю.В.</w:t>
      </w:r>
      <w:r>
        <w:rPr>
          <w:sz w:val="18"/>
        </w:rPr>
        <w:tab/>
      </w:r>
      <w:r>
        <w:rPr>
          <w:spacing w:val="-2"/>
          <w:sz w:val="18"/>
        </w:rPr>
        <w:t>Особенности</w:t>
      </w:r>
      <w:r>
        <w:rPr>
          <w:sz w:val="18"/>
        </w:rPr>
        <w:tab/>
      </w:r>
      <w:r>
        <w:rPr>
          <w:spacing w:val="-2"/>
          <w:sz w:val="18"/>
        </w:rPr>
        <w:t>оценки</w:t>
      </w:r>
      <w:r>
        <w:rPr>
          <w:sz w:val="18"/>
        </w:rPr>
        <w:tab/>
      </w:r>
      <w:r>
        <w:rPr>
          <w:spacing w:val="-2"/>
          <w:sz w:val="18"/>
        </w:rPr>
        <w:t>эффективности</w:t>
      </w:r>
      <w:r>
        <w:rPr>
          <w:sz w:val="18"/>
        </w:rPr>
        <w:tab/>
      </w:r>
      <w:r>
        <w:rPr>
          <w:spacing w:val="-10"/>
          <w:sz w:val="18"/>
        </w:rPr>
        <w:t>и</w:t>
      </w:r>
      <w:r>
        <w:rPr>
          <w:sz w:val="18"/>
        </w:rPr>
        <w:tab/>
      </w:r>
      <w:r>
        <w:rPr>
          <w:spacing w:val="-2"/>
          <w:sz w:val="18"/>
        </w:rPr>
        <w:t>составления</w:t>
      </w:r>
      <w:r>
        <w:rPr>
          <w:sz w:val="18"/>
        </w:rPr>
        <w:tab/>
      </w:r>
      <w:r>
        <w:rPr>
          <w:spacing w:val="-2"/>
          <w:sz w:val="18"/>
        </w:rPr>
        <w:t>сметы</w:t>
      </w:r>
      <w:r>
        <w:rPr>
          <w:sz w:val="18"/>
        </w:rPr>
        <w:tab/>
      </w:r>
      <w:r>
        <w:rPr>
          <w:spacing w:val="-2"/>
          <w:sz w:val="18"/>
        </w:rPr>
        <w:t>проекта</w:t>
      </w:r>
      <w:r>
        <w:rPr>
          <w:sz w:val="18"/>
        </w:rPr>
        <w:tab/>
      </w:r>
      <w:r>
        <w:rPr>
          <w:spacing w:val="-2"/>
          <w:sz w:val="18"/>
        </w:rPr>
        <w:t>[Электронный</w:t>
      </w:r>
      <w:r>
        <w:rPr>
          <w:sz w:val="18"/>
        </w:rPr>
        <w:tab/>
      </w:r>
      <w:r>
        <w:rPr>
          <w:spacing w:val="-2"/>
          <w:sz w:val="18"/>
        </w:rPr>
        <w:t>ресурс].</w:t>
      </w:r>
      <w:r>
        <w:rPr>
          <w:sz w:val="18"/>
        </w:rPr>
        <w:tab/>
      </w:r>
      <w:r w:rsidRPr="000E15A3">
        <w:rPr>
          <w:spacing w:val="-4"/>
          <w:sz w:val="18"/>
          <w:lang w:val="en-US"/>
        </w:rPr>
        <w:t xml:space="preserve">URL: </w:t>
      </w:r>
      <w:r w:rsidRPr="000E15A3">
        <w:rPr>
          <w:spacing w:val="-2"/>
          <w:sz w:val="18"/>
          <w:lang w:val="en-US"/>
        </w:rPr>
        <w:t>https://</w:t>
      </w:r>
      <w:hyperlink r:id="rId22">
        <w:r w:rsidRPr="000E15A3">
          <w:rPr>
            <w:spacing w:val="-2"/>
            <w:sz w:val="18"/>
            <w:lang w:val="en-US"/>
          </w:rPr>
          <w:t>www.vyatsu.ru/uploads/file/2105/04.1_davydova_osobennosti_ocenki_effektivnosti_i_sostavleniya_smety_proekta.pdf</w:t>
        </w:r>
      </w:hyperlink>
    </w:p>
    <w:p w:rsidR="00665FA4" w:rsidRPr="000E15A3" w:rsidRDefault="00665FA4">
      <w:pPr>
        <w:spacing w:line="256" w:lineRule="auto"/>
        <w:rPr>
          <w:sz w:val="18"/>
          <w:lang w:val="en-US"/>
        </w:rPr>
        <w:sectPr w:rsidR="00665FA4" w:rsidRPr="000E15A3">
          <w:pgSz w:w="16840" w:h="11910" w:orient="landscape"/>
          <w:pgMar w:top="1120" w:right="992" w:bottom="280" w:left="708" w:header="756" w:footer="0" w:gutter="0"/>
          <w:cols w:space="720"/>
        </w:sectPr>
      </w:pPr>
    </w:p>
    <w:p w:rsidR="00665FA4" w:rsidRPr="000E15A3" w:rsidRDefault="00665FA4">
      <w:pPr>
        <w:pStyle w:val="a3"/>
        <w:spacing w:after="1"/>
        <w:rPr>
          <w:sz w:val="9"/>
          <w:lang w:val="en-US"/>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6309"/>
        </w:trPr>
        <w:tc>
          <w:tcPr>
            <w:tcW w:w="864" w:type="dxa"/>
          </w:tcPr>
          <w:p w:rsidR="00665FA4" w:rsidRPr="000E15A3" w:rsidRDefault="00665FA4">
            <w:pPr>
              <w:pStyle w:val="TableParagraph"/>
              <w:ind w:left="0"/>
              <w:rPr>
                <w:lang w:val="en-US"/>
              </w:rPr>
            </w:pPr>
          </w:p>
        </w:tc>
        <w:tc>
          <w:tcPr>
            <w:tcW w:w="2478" w:type="dxa"/>
          </w:tcPr>
          <w:p w:rsidR="00665FA4" w:rsidRPr="000E15A3" w:rsidRDefault="00665FA4">
            <w:pPr>
              <w:pStyle w:val="TableParagraph"/>
              <w:ind w:left="0"/>
              <w:rPr>
                <w:lang w:val="en-US"/>
              </w:rPr>
            </w:pPr>
          </w:p>
        </w:tc>
        <w:tc>
          <w:tcPr>
            <w:tcW w:w="11340" w:type="dxa"/>
            <w:gridSpan w:val="2"/>
          </w:tcPr>
          <w:p w:rsidR="00665FA4" w:rsidRDefault="00664DA1">
            <w:pPr>
              <w:pStyle w:val="TableParagraph"/>
              <w:spacing w:line="268" w:lineRule="exact"/>
              <w:ind w:left="109"/>
              <w:rPr>
                <w:sz w:val="24"/>
              </w:rPr>
            </w:pPr>
            <w:r>
              <w:rPr>
                <w:sz w:val="24"/>
              </w:rPr>
              <w:t>представлениеммотивированного</w:t>
            </w:r>
            <w:r>
              <w:rPr>
                <w:spacing w:val="-2"/>
                <w:sz w:val="24"/>
              </w:rPr>
              <w:t>заключения.</w:t>
            </w:r>
          </w:p>
          <w:p w:rsidR="00665FA4" w:rsidRDefault="00664DA1">
            <w:pPr>
              <w:pStyle w:val="TableParagraph"/>
              <w:spacing w:before="7" w:line="273" w:lineRule="exact"/>
              <w:ind w:left="109"/>
              <w:rPr>
                <w:b/>
                <w:sz w:val="24"/>
              </w:rPr>
            </w:pPr>
            <w:r>
              <w:rPr>
                <w:b/>
                <w:sz w:val="24"/>
              </w:rPr>
              <w:t>Цели экспертизыв</w:t>
            </w:r>
            <w:r>
              <w:rPr>
                <w:b/>
                <w:spacing w:val="-2"/>
                <w:sz w:val="24"/>
              </w:rPr>
              <w:t>образовании:</w:t>
            </w:r>
          </w:p>
          <w:p w:rsidR="00665FA4" w:rsidRDefault="00664DA1">
            <w:pPr>
              <w:pStyle w:val="TableParagraph"/>
              <w:numPr>
                <w:ilvl w:val="0"/>
                <w:numId w:val="177"/>
              </w:numPr>
              <w:tabs>
                <w:tab w:val="left" w:pos="829"/>
              </w:tabs>
              <w:spacing w:line="273" w:lineRule="exact"/>
              <w:rPr>
                <w:sz w:val="24"/>
              </w:rPr>
            </w:pPr>
            <w:r>
              <w:rPr>
                <w:sz w:val="24"/>
              </w:rPr>
              <w:t>Пониманиеавторскогозамысла</w:t>
            </w:r>
            <w:r>
              <w:rPr>
                <w:spacing w:val="-2"/>
                <w:sz w:val="24"/>
              </w:rPr>
              <w:t>инициативы.</w:t>
            </w:r>
          </w:p>
          <w:p w:rsidR="00665FA4" w:rsidRDefault="00664DA1">
            <w:pPr>
              <w:pStyle w:val="TableParagraph"/>
              <w:numPr>
                <w:ilvl w:val="0"/>
                <w:numId w:val="177"/>
              </w:numPr>
              <w:tabs>
                <w:tab w:val="left" w:pos="829"/>
              </w:tabs>
              <w:spacing w:before="46"/>
              <w:rPr>
                <w:sz w:val="24"/>
              </w:rPr>
            </w:pPr>
            <w:r>
              <w:rPr>
                <w:sz w:val="24"/>
              </w:rPr>
              <w:t>Оценкаинициативы(соотнесениессуществующиминормативными</w:t>
            </w:r>
            <w:r>
              <w:rPr>
                <w:spacing w:val="-2"/>
                <w:sz w:val="24"/>
              </w:rPr>
              <w:t>моделями).</w:t>
            </w:r>
          </w:p>
          <w:p w:rsidR="00665FA4" w:rsidRDefault="00664DA1">
            <w:pPr>
              <w:pStyle w:val="TableParagraph"/>
              <w:numPr>
                <w:ilvl w:val="0"/>
                <w:numId w:val="177"/>
              </w:numPr>
              <w:tabs>
                <w:tab w:val="left" w:pos="829"/>
              </w:tabs>
              <w:spacing w:before="40"/>
              <w:rPr>
                <w:sz w:val="24"/>
              </w:rPr>
            </w:pPr>
            <w:r>
              <w:rPr>
                <w:sz w:val="24"/>
              </w:rPr>
              <w:t>Превращениеинициативывресурс</w:t>
            </w:r>
            <w:r>
              <w:rPr>
                <w:spacing w:val="-2"/>
                <w:sz w:val="24"/>
              </w:rPr>
              <w:t>образования.</w:t>
            </w:r>
          </w:p>
          <w:p w:rsidR="00665FA4" w:rsidRDefault="00664DA1">
            <w:pPr>
              <w:pStyle w:val="TableParagraph"/>
              <w:numPr>
                <w:ilvl w:val="0"/>
                <w:numId w:val="177"/>
              </w:numPr>
              <w:tabs>
                <w:tab w:val="left" w:pos="829"/>
              </w:tabs>
              <w:spacing w:before="41"/>
              <w:rPr>
                <w:sz w:val="24"/>
              </w:rPr>
            </w:pPr>
            <w:r>
              <w:rPr>
                <w:sz w:val="24"/>
              </w:rPr>
              <w:t>Организацияподдержкидляинституциализации</w:t>
            </w:r>
            <w:r>
              <w:rPr>
                <w:spacing w:val="-2"/>
                <w:sz w:val="24"/>
              </w:rPr>
              <w:t>инициативы.</w:t>
            </w:r>
          </w:p>
          <w:p w:rsidR="00665FA4" w:rsidRDefault="00664DA1">
            <w:pPr>
              <w:pStyle w:val="TableParagraph"/>
              <w:spacing w:before="248" w:line="272" w:lineRule="exact"/>
              <w:ind w:left="109"/>
              <w:jc w:val="both"/>
              <w:rPr>
                <w:b/>
                <w:sz w:val="24"/>
              </w:rPr>
            </w:pPr>
            <w:r>
              <w:rPr>
                <w:b/>
                <w:sz w:val="24"/>
              </w:rPr>
              <w:t>Припроведенииэкспертизыпроектовэксперт</w:t>
            </w:r>
            <w:r>
              <w:rPr>
                <w:b/>
                <w:spacing w:val="-2"/>
                <w:sz w:val="24"/>
              </w:rPr>
              <w:t>устанавливает:</w:t>
            </w:r>
          </w:p>
          <w:p w:rsidR="00665FA4" w:rsidRDefault="00664DA1">
            <w:pPr>
              <w:pStyle w:val="TableParagraph"/>
              <w:numPr>
                <w:ilvl w:val="1"/>
                <w:numId w:val="177"/>
              </w:numPr>
              <w:tabs>
                <w:tab w:val="left" w:pos="829"/>
              </w:tabs>
              <w:spacing w:line="276" w:lineRule="auto"/>
              <w:ind w:right="95"/>
              <w:jc w:val="both"/>
              <w:rPr>
                <w:sz w:val="24"/>
              </w:rPr>
            </w:pPr>
            <w:r>
              <w:rPr>
                <w:b/>
                <w:sz w:val="24"/>
              </w:rPr>
              <w:t xml:space="preserve">социальную значимость проекта: </w:t>
            </w:r>
            <w:r>
              <w:rPr>
                <w:sz w:val="24"/>
              </w:rPr>
              <w:t>актуальность заявленной деятельности; ясность цели; оригинальность (новизну) замысла; правомерность, допустимость деятельности; социальные последствия; возможности развития проекта, его перспективность; возможности воспроизведения в иных условиях;</w:t>
            </w:r>
          </w:p>
          <w:p w:rsidR="00665FA4" w:rsidRDefault="00664DA1">
            <w:pPr>
              <w:pStyle w:val="TableParagraph"/>
              <w:numPr>
                <w:ilvl w:val="1"/>
                <w:numId w:val="177"/>
              </w:numPr>
              <w:tabs>
                <w:tab w:val="left" w:pos="829"/>
              </w:tabs>
              <w:spacing w:line="276" w:lineRule="auto"/>
              <w:ind w:right="101"/>
              <w:jc w:val="both"/>
              <w:rPr>
                <w:sz w:val="24"/>
              </w:rPr>
            </w:pPr>
            <w:r>
              <w:rPr>
                <w:b/>
                <w:sz w:val="24"/>
              </w:rPr>
              <w:t xml:space="preserve">масштаб планируемой деятельности: </w:t>
            </w:r>
            <w:r>
              <w:rPr>
                <w:sz w:val="24"/>
              </w:rPr>
              <w:t>расчетную длительность и ритм мероприятия; круг лиц, которому адресован проект; соотношение детей (молодежи) и взрослых; число занятых в активных формах деятельности; необходимость в специальной подготовке кадров; долю средств на обеспечение сути проекта в общих планируемых расходах по проекту;</w:t>
            </w:r>
          </w:p>
          <w:p w:rsidR="00665FA4" w:rsidRDefault="00664DA1">
            <w:pPr>
              <w:pStyle w:val="TableParagraph"/>
              <w:numPr>
                <w:ilvl w:val="1"/>
                <w:numId w:val="177"/>
              </w:numPr>
              <w:tabs>
                <w:tab w:val="left" w:pos="829"/>
              </w:tabs>
              <w:spacing w:line="276" w:lineRule="auto"/>
              <w:ind w:right="96"/>
              <w:jc w:val="both"/>
              <w:rPr>
                <w:sz w:val="24"/>
              </w:rPr>
            </w:pPr>
            <w:r>
              <w:rPr>
                <w:b/>
                <w:sz w:val="24"/>
              </w:rPr>
              <w:t xml:space="preserve">реалистичность проекта: </w:t>
            </w:r>
            <w:r>
              <w:rPr>
                <w:sz w:val="24"/>
              </w:rPr>
              <w:t>способность реализовать конкурсный проект, подтвержденную предыдущей деятельностью; наличие подготовленных кадров или возможность по привлечению их со стороны; обоснованность места проведения мероприятий; обоснованность ожиданий от участников проекта; рациональность сметы расходов.</w:t>
            </w:r>
            <w:r>
              <w:rPr>
                <w:sz w:val="24"/>
                <w:vertAlign w:val="superscript"/>
              </w:rPr>
              <w:t>101</w:t>
            </w:r>
          </w:p>
        </w:tc>
      </w:tr>
      <w:tr w:rsidR="00665FA4">
        <w:trPr>
          <w:trHeight w:val="1104"/>
        </w:trPr>
        <w:tc>
          <w:tcPr>
            <w:tcW w:w="864" w:type="dxa"/>
            <w:vMerge w:val="restart"/>
          </w:tcPr>
          <w:p w:rsidR="00665FA4" w:rsidRDefault="00664DA1">
            <w:pPr>
              <w:pStyle w:val="TableParagraph"/>
              <w:spacing w:line="268" w:lineRule="exact"/>
              <w:ind w:left="110"/>
              <w:rPr>
                <w:sz w:val="24"/>
              </w:rPr>
            </w:pPr>
            <w:r>
              <w:rPr>
                <w:spacing w:val="-2"/>
                <w:sz w:val="24"/>
              </w:rPr>
              <w:t>4.2.11</w:t>
            </w:r>
          </w:p>
          <w:p w:rsidR="00665FA4" w:rsidRDefault="00664DA1">
            <w:pPr>
              <w:pStyle w:val="TableParagraph"/>
              <w:spacing w:before="2"/>
              <w:ind w:left="110"/>
              <w:rPr>
                <w:sz w:val="24"/>
              </w:rPr>
            </w:pPr>
            <w:r>
              <w:rPr>
                <w:spacing w:val="-10"/>
                <w:sz w:val="24"/>
              </w:rPr>
              <w:t>.</w:t>
            </w:r>
          </w:p>
        </w:tc>
        <w:tc>
          <w:tcPr>
            <w:tcW w:w="2478" w:type="dxa"/>
            <w:vMerge w:val="restart"/>
          </w:tcPr>
          <w:p w:rsidR="00665FA4" w:rsidRDefault="00664DA1">
            <w:pPr>
              <w:pStyle w:val="TableParagraph"/>
              <w:tabs>
                <w:tab w:val="left" w:pos="2235"/>
              </w:tabs>
              <w:ind w:left="110" w:right="92"/>
              <w:jc w:val="both"/>
              <w:rPr>
                <w:b/>
                <w:sz w:val="24"/>
              </w:rPr>
            </w:pPr>
            <w:r>
              <w:rPr>
                <w:b/>
                <w:spacing w:val="-2"/>
                <w:sz w:val="24"/>
              </w:rPr>
              <w:t>Критерии</w:t>
            </w:r>
            <w:r>
              <w:rPr>
                <w:b/>
                <w:sz w:val="24"/>
              </w:rPr>
              <w:tab/>
            </w:r>
            <w:r>
              <w:rPr>
                <w:b/>
                <w:spacing w:val="-10"/>
                <w:sz w:val="24"/>
              </w:rPr>
              <w:t xml:space="preserve">и </w:t>
            </w:r>
            <w:r>
              <w:rPr>
                <w:b/>
                <w:sz w:val="24"/>
              </w:rPr>
              <w:t xml:space="preserve">показатели оценки </w:t>
            </w:r>
            <w:r>
              <w:rPr>
                <w:b/>
                <w:spacing w:val="-2"/>
                <w:sz w:val="24"/>
              </w:rPr>
              <w:t>модуля</w:t>
            </w:r>
          </w:p>
          <w:p w:rsidR="00665FA4" w:rsidRDefault="00664DA1">
            <w:pPr>
              <w:pStyle w:val="TableParagraph"/>
              <w:ind w:left="110"/>
              <w:rPr>
                <w:b/>
                <w:sz w:val="24"/>
              </w:rPr>
            </w:pPr>
            <w:r>
              <w:rPr>
                <w:b/>
                <w:spacing w:val="-2"/>
                <w:sz w:val="24"/>
              </w:rPr>
              <w:t>«Профориентация»</w:t>
            </w:r>
          </w:p>
        </w:tc>
        <w:tc>
          <w:tcPr>
            <w:tcW w:w="11340" w:type="dxa"/>
            <w:gridSpan w:val="2"/>
          </w:tcPr>
          <w:p w:rsidR="00665FA4" w:rsidRDefault="00664DA1">
            <w:pPr>
              <w:pStyle w:val="TableParagraph"/>
              <w:ind w:left="109" w:right="103"/>
              <w:jc w:val="both"/>
              <w:rPr>
                <w:sz w:val="24"/>
              </w:rPr>
            </w:pPr>
            <w:r>
              <w:rPr>
                <w:sz w:val="24"/>
              </w:rPr>
              <w:t>В качестве диагностического инструментария можно задействоватьметодики,представленные в таблице 1. Это возможный перечень методик, их использование определяется целями исследования и возрастными особенностями обучающихся.</w:t>
            </w:r>
          </w:p>
        </w:tc>
      </w:tr>
      <w:tr w:rsidR="00665FA4">
        <w:trPr>
          <w:trHeight w:val="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0" w:type="dxa"/>
            <w:gridSpan w:val="2"/>
          </w:tcPr>
          <w:p w:rsidR="00665FA4" w:rsidRDefault="00664DA1">
            <w:pPr>
              <w:pStyle w:val="TableParagraph"/>
              <w:spacing w:line="273" w:lineRule="exact"/>
              <w:ind w:left="9" w:right="6"/>
              <w:jc w:val="center"/>
              <w:rPr>
                <w:b/>
                <w:sz w:val="24"/>
              </w:rPr>
            </w:pPr>
            <w:r>
              <w:rPr>
                <w:b/>
                <w:sz w:val="24"/>
              </w:rPr>
              <w:t>Таблица2-Методикидляизученияпрофессиональнойнаправленности, мотивоввыбора</w:t>
            </w:r>
            <w:r>
              <w:rPr>
                <w:b/>
                <w:spacing w:val="-2"/>
                <w:sz w:val="24"/>
              </w:rPr>
              <w:t xml:space="preserve"> профессии</w:t>
            </w:r>
          </w:p>
          <w:p w:rsidR="00665FA4" w:rsidRDefault="00664DA1">
            <w:pPr>
              <w:pStyle w:val="TableParagraph"/>
              <w:spacing w:before="2" w:line="257" w:lineRule="exact"/>
              <w:ind w:left="9" w:right="1"/>
              <w:jc w:val="center"/>
              <w:rPr>
                <w:b/>
                <w:sz w:val="24"/>
              </w:rPr>
            </w:pPr>
            <w:r>
              <w:rPr>
                <w:b/>
                <w:sz w:val="24"/>
              </w:rPr>
              <w:t>ииндивидуально-психологическихособенностей,профессиональныхспособностей</w:t>
            </w:r>
            <w:r>
              <w:rPr>
                <w:b/>
                <w:spacing w:val="-2"/>
                <w:sz w:val="24"/>
              </w:rPr>
              <w:t>человека</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58" w:lineRule="exact"/>
              <w:ind w:left="19" w:right="3"/>
              <w:jc w:val="center"/>
              <w:rPr>
                <w:b/>
                <w:sz w:val="24"/>
              </w:rPr>
            </w:pPr>
            <w:r>
              <w:rPr>
                <w:b/>
                <w:sz w:val="24"/>
              </w:rPr>
              <w:t>Название</w:t>
            </w:r>
            <w:r>
              <w:rPr>
                <w:b/>
                <w:spacing w:val="-2"/>
                <w:sz w:val="24"/>
              </w:rPr>
              <w:t>методики</w:t>
            </w:r>
          </w:p>
        </w:tc>
        <w:tc>
          <w:tcPr>
            <w:tcW w:w="5670" w:type="dxa"/>
          </w:tcPr>
          <w:p w:rsidR="00665FA4" w:rsidRDefault="00664DA1">
            <w:pPr>
              <w:pStyle w:val="TableParagraph"/>
              <w:spacing w:line="258" w:lineRule="exact"/>
              <w:ind w:left="19"/>
              <w:jc w:val="center"/>
              <w:rPr>
                <w:b/>
                <w:sz w:val="24"/>
              </w:rPr>
            </w:pPr>
            <w:r>
              <w:rPr>
                <w:b/>
                <w:spacing w:val="-2"/>
                <w:sz w:val="24"/>
              </w:rPr>
              <w:t>Шкалы</w:t>
            </w:r>
          </w:p>
        </w:tc>
      </w:tr>
      <w:tr w:rsidR="00665FA4">
        <w:trPr>
          <w:trHeight w:val="27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0" w:type="dxa"/>
            <w:gridSpan w:val="2"/>
          </w:tcPr>
          <w:p w:rsidR="00665FA4" w:rsidRDefault="00664DA1">
            <w:pPr>
              <w:pStyle w:val="TableParagraph"/>
              <w:spacing w:line="258" w:lineRule="exact"/>
              <w:ind w:left="9" w:right="7"/>
              <w:jc w:val="center"/>
              <w:rPr>
                <w:b/>
                <w:sz w:val="24"/>
              </w:rPr>
            </w:pPr>
            <w:r>
              <w:rPr>
                <w:b/>
                <w:sz w:val="24"/>
              </w:rPr>
              <w:t>Диагностикапрофессиональной</w:t>
            </w:r>
            <w:r>
              <w:rPr>
                <w:b/>
                <w:spacing w:val="-2"/>
                <w:sz w:val="24"/>
              </w:rPr>
              <w:t>направленности</w:t>
            </w:r>
          </w:p>
        </w:tc>
      </w:tr>
      <w:tr w:rsidR="00665FA4">
        <w:trPr>
          <w:trHeight w:val="2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53" w:lineRule="exact"/>
              <w:ind w:left="19" w:right="8"/>
              <w:jc w:val="center"/>
              <w:rPr>
                <w:b/>
                <w:sz w:val="24"/>
              </w:rPr>
            </w:pPr>
            <w:r>
              <w:rPr>
                <w:b/>
                <w:sz w:val="24"/>
              </w:rPr>
              <w:t>Методикаизучениястатусов</w:t>
            </w:r>
            <w:r>
              <w:rPr>
                <w:b/>
                <w:spacing w:val="-2"/>
                <w:sz w:val="24"/>
              </w:rPr>
              <w:t>профессиональной</w:t>
            </w:r>
          </w:p>
        </w:tc>
        <w:tc>
          <w:tcPr>
            <w:tcW w:w="5670" w:type="dxa"/>
          </w:tcPr>
          <w:p w:rsidR="00665FA4" w:rsidRDefault="00664DA1">
            <w:pPr>
              <w:pStyle w:val="TableParagraph"/>
              <w:spacing w:line="253" w:lineRule="exact"/>
              <w:ind w:left="110"/>
              <w:rPr>
                <w:b/>
                <w:sz w:val="24"/>
              </w:rPr>
            </w:pPr>
            <w:r>
              <w:rPr>
                <w:b/>
                <w:sz w:val="24"/>
              </w:rPr>
              <w:t>Статусыпрофессиональной</w:t>
            </w:r>
            <w:r>
              <w:rPr>
                <w:b/>
                <w:spacing w:val="-2"/>
                <w:sz w:val="24"/>
              </w:rPr>
              <w:t>идентичности:</w:t>
            </w:r>
          </w:p>
        </w:tc>
      </w:tr>
    </w:tbl>
    <w:p w:rsidR="00665FA4" w:rsidRDefault="00C27720">
      <w:pPr>
        <w:pStyle w:val="a3"/>
        <w:spacing w:before="30"/>
        <w:rPr>
          <w:sz w:val="20"/>
        </w:rPr>
      </w:pPr>
      <w:r>
        <w:rPr>
          <w:noProof/>
          <w:sz w:val="20"/>
          <w:lang w:eastAsia="ru-RU"/>
        </w:rPr>
        <w:pict>
          <v:shape id="Graphic 96" o:spid="_x0000_s1055" style="position:absolute;margin-left:56.65pt;margin-top:14.2pt;width:144.05pt;height:.75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" path="m1829054,l,,,9144r1829054,l1829054,xe" fillcolor="black" stroked="f">
            <v:path arrowok="t"/>
            <w10:wrap type="topAndBottom" anchorx="page"/>
          </v:shape>
        </w:pict>
      </w:r>
    </w:p>
    <w:p w:rsidR="00665FA4" w:rsidRDefault="00664DA1">
      <w:pPr>
        <w:spacing w:before="99"/>
        <w:ind w:left="425"/>
        <w:rPr>
          <w:sz w:val="18"/>
        </w:rPr>
      </w:pPr>
      <w:r>
        <w:rPr>
          <w:rFonts w:ascii="Calibri" w:hAnsi="Calibri"/>
          <w:position w:val="8"/>
          <w:sz w:val="14"/>
        </w:rPr>
        <w:t>101</w:t>
      </w:r>
      <w:r>
        <w:rPr>
          <w:sz w:val="18"/>
        </w:rPr>
        <w:t>Организациясоциальнойэкспертизы[Электронныйресурс].URL:https://lektsii.org/12-</w:t>
      </w:r>
      <w:r>
        <w:rPr>
          <w:spacing w:val="-2"/>
          <w:sz w:val="18"/>
        </w:rPr>
        <w:t>42203.html</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1473"/>
        </w:trPr>
        <w:tc>
          <w:tcPr>
            <w:tcW w:w="864" w:type="dxa"/>
            <w:vMerge w:val="restart"/>
          </w:tcPr>
          <w:p w:rsidR="00665FA4" w:rsidRDefault="00665FA4">
            <w:pPr>
              <w:pStyle w:val="TableParagraph"/>
              <w:ind w:left="0"/>
              <w:rPr>
                <w:sz w:val="20"/>
              </w:rPr>
            </w:pPr>
          </w:p>
        </w:tc>
        <w:tc>
          <w:tcPr>
            <w:tcW w:w="2478" w:type="dxa"/>
            <w:vMerge w:val="restart"/>
          </w:tcPr>
          <w:p w:rsidR="00665FA4" w:rsidRDefault="00665FA4">
            <w:pPr>
              <w:pStyle w:val="TableParagraph"/>
              <w:ind w:left="0"/>
              <w:rPr>
                <w:sz w:val="20"/>
              </w:rPr>
            </w:pPr>
          </w:p>
        </w:tc>
        <w:tc>
          <w:tcPr>
            <w:tcW w:w="5670" w:type="dxa"/>
          </w:tcPr>
          <w:p w:rsidR="00665FA4" w:rsidRDefault="00664DA1">
            <w:pPr>
              <w:pStyle w:val="TableParagraph"/>
              <w:spacing w:line="271" w:lineRule="exact"/>
              <w:ind w:left="109"/>
              <w:rPr>
                <w:b/>
                <w:sz w:val="24"/>
              </w:rPr>
            </w:pPr>
            <w:r>
              <w:rPr>
                <w:b/>
                <w:spacing w:val="-2"/>
                <w:sz w:val="24"/>
              </w:rPr>
              <w:t>идентичности</w:t>
            </w:r>
          </w:p>
          <w:p w:rsidR="00665FA4" w:rsidRDefault="00664DA1">
            <w:pPr>
              <w:pStyle w:val="TableParagraph"/>
              <w:spacing w:line="275" w:lineRule="exact"/>
              <w:ind w:left="109"/>
              <w:rPr>
                <w:sz w:val="24"/>
              </w:rPr>
            </w:pPr>
            <w:r>
              <w:rPr>
                <w:sz w:val="24"/>
              </w:rPr>
              <w:t>(А.А.Азбель,А.Г.</w:t>
            </w:r>
            <w:r>
              <w:rPr>
                <w:spacing w:val="-2"/>
                <w:sz w:val="24"/>
              </w:rPr>
              <w:t xml:space="preserve"> Грецов).</w:t>
            </w:r>
            <w:r>
              <w:rPr>
                <w:spacing w:val="-2"/>
                <w:sz w:val="24"/>
                <w:vertAlign w:val="superscript"/>
              </w:rPr>
              <w:t>102</w:t>
            </w:r>
          </w:p>
        </w:tc>
        <w:tc>
          <w:tcPr>
            <w:tcW w:w="5670" w:type="dxa"/>
          </w:tcPr>
          <w:p w:rsidR="00665FA4" w:rsidRDefault="00664DA1">
            <w:pPr>
              <w:pStyle w:val="TableParagraph"/>
              <w:numPr>
                <w:ilvl w:val="0"/>
                <w:numId w:val="178"/>
              </w:numPr>
              <w:tabs>
                <w:tab w:val="left" w:pos="830"/>
              </w:tabs>
              <w:spacing w:line="268" w:lineRule="exact"/>
              <w:rPr>
                <w:sz w:val="24"/>
              </w:rPr>
            </w:pPr>
            <w:r>
              <w:rPr>
                <w:spacing w:val="-2"/>
                <w:sz w:val="24"/>
              </w:rPr>
              <w:t>неопределенная;</w:t>
            </w:r>
          </w:p>
          <w:p w:rsidR="00665FA4" w:rsidRDefault="00664DA1">
            <w:pPr>
              <w:pStyle w:val="TableParagraph"/>
              <w:numPr>
                <w:ilvl w:val="0"/>
                <w:numId w:val="178"/>
              </w:numPr>
              <w:tabs>
                <w:tab w:val="left" w:pos="830"/>
              </w:tabs>
              <w:spacing w:before="45"/>
              <w:rPr>
                <w:sz w:val="24"/>
              </w:rPr>
            </w:pPr>
            <w:r>
              <w:rPr>
                <w:spacing w:val="-2"/>
                <w:sz w:val="24"/>
              </w:rPr>
              <w:t>навязанная;</w:t>
            </w:r>
          </w:p>
          <w:p w:rsidR="00665FA4" w:rsidRDefault="00664DA1">
            <w:pPr>
              <w:pStyle w:val="TableParagraph"/>
              <w:numPr>
                <w:ilvl w:val="0"/>
                <w:numId w:val="178"/>
              </w:numPr>
              <w:tabs>
                <w:tab w:val="left" w:pos="830"/>
              </w:tabs>
              <w:spacing w:before="42"/>
              <w:rPr>
                <w:sz w:val="24"/>
              </w:rPr>
            </w:pPr>
            <w:r>
              <w:rPr>
                <w:spacing w:val="-2"/>
                <w:sz w:val="24"/>
              </w:rPr>
              <w:t>мораторий;</w:t>
            </w:r>
          </w:p>
          <w:p w:rsidR="00665FA4" w:rsidRDefault="00664DA1">
            <w:pPr>
              <w:pStyle w:val="TableParagraph"/>
              <w:numPr>
                <w:ilvl w:val="0"/>
                <w:numId w:val="178"/>
              </w:numPr>
              <w:tabs>
                <w:tab w:val="left" w:pos="830"/>
              </w:tabs>
              <w:spacing w:before="41"/>
              <w:rPr>
                <w:sz w:val="24"/>
              </w:rPr>
            </w:pPr>
            <w:r>
              <w:rPr>
                <w:spacing w:val="-2"/>
                <w:sz w:val="24"/>
              </w:rPr>
              <w:t>сформированная.</w:t>
            </w:r>
          </w:p>
        </w:tc>
      </w:tr>
      <w:tr w:rsidR="00665FA4">
        <w:trPr>
          <w:trHeight w:val="233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69" w:lineRule="exact"/>
              <w:ind w:left="109"/>
              <w:rPr>
                <w:b/>
                <w:sz w:val="24"/>
              </w:rPr>
            </w:pPr>
            <w:r>
              <w:rPr>
                <w:b/>
                <w:sz w:val="24"/>
              </w:rPr>
              <w:t>Дифференциально-диагностический</w:t>
            </w:r>
            <w:r>
              <w:rPr>
                <w:b/>
                <w:spacing w:val="-2"/>
                <w:sz w:val="24"/>
              </w:rPr>
              <w:t>опросник</w:t>
            </w:r>
          </w:p>
          <w:p w:rsidR="00665FA4" w:rsidRDefault="00664DA1">
            <w:pPr>
              <w:pStyle w:val="TableParagraph"/>
              <w:spacing w:line="273" w:lineRule="exact"/>
              <w:ind w:left="109"/>
              <w:rPr>
                <w:sz w:val="24"/>
              </w:rPr>
            </w:pPr>
            <w:r>
              <w:rPr>
                <w:sz w:val="24"/>
              </w:rPr>
              <w:t>(Е.А.Климов;модификацияА.А.</w:t>
            </w:r>
            <w:r>
              <w:rPr>
                <w:spacing w:val="-2"/>
                <w:sz w:val="24"/>
              </w:rPr>
              <w:t xml:space="preserve"> Азбель).</w:t>
            </w:r>
            <w:r>
              <w:rPr>
                <w:spacing w:val="-2"/>
                <w:sz w:val="24"/>
                <w:vertAlign w:val="superscript"/>
              </w:rPr>
              <w:t>103</w:t>
            </w:r>
          </w:p>
        </w:tc>
        <w:tc>
          <w:tcPr>
            <w:tcW w:w="5670" w:type="dxa"/>
          </w:tcPr>
          <w:p w:rsidR="00665FA4" w:rsidRDefault="00664DA1">
            <w:pPr>
              <w:pStyle w:val="TableParagraph"/>
              <w:tabs>
                <w:tab w:val="left" w:pos="1634"/>
                <w:tab w:val="left" w:pos="3150"/>
                <w:tab w:val="left" w:pos="3644"/>
                <w:tab w:val="left" w:pos="5452"/>
              </w:tabs>
              <w:spacing w:line="237" w:lineRule="auto"/>
              <w:ind w:left="110" w:right="98"/>
              <w:rPr>
                <w:b/>
                <w:sz w:val="24"/>
              </w:rPr>
            </w:pPr>
            <w:r>
              <w:rPr>
                <w:b/>
                <w:spacing w:val="-2"/>
                <w:sz w:val="24"/>
              </w:rPr>
              <w:t>Категории</w:t>
            </w:r>
            <w:r>
              <w:rPr>
                <w:b/>
                <w:sz w:val="24"/>
              </w:rPr>
              <w:tab/>
            </w:r>
            <w:r>
              <w:rPr>
                <w:b/>
                <w:spacing w:val="-2"/>
                <w:sz w:val="24"/>
              </w:rPr>
              <w:t>профессий</w:t>
            </w:r>
            <w:r>
              <w:rPr>
                <w:b/>
                <w:sz w:val="24"/>
              </w:rPr>
              <w:tab/>
            </w:r>
            <w:r>
              <w:rPr>
                <w:b/>
                <w:spacing w:val="-10"/>
                <w:sz w:val="24"/>
              </w:rPr>
              <w:t>в</w:t>
            </w:r>
            <w:r>
              <w:rPr>
                <w:b/>
                <w:sz w:val="24"/>
              </w:rPr>
              <w:tab/>
            </w:r>
            <w:r>
              <w:rPr>
                <w:b/>
                <w:spacing w:val="-2"/>
                <w:sz w:val="24"/>
              </w:rPr>
              <w:t>соответствии</w:t>
            </w:r>
            <w:r>
              <w:rPr>
                <w:b/>
                <w:sz w:val="24"/>
              </w:rPr>
              <w:tab/>
            </w:r>
            <w:r>
              <w:rPr>
                <w:b/>
                <w:spacing w:val="-10"/>
                <w:sz w:val="24"/>
              </w:rPr>
              <w:t xml:space="preserve">с </w:t>
            </w:r>
            <w:r>
              <w:rPr>
                <w:b/>
                <w:sz w:val="24"/>
              </w:rPr>
              <w:t>преобладающими видами деятельности:</w:t>
            </w:r>
          </w:p>
          <w:p w:rsidR="00665FA4" w:rsidRDefault="00664DA1">
            <w:pPr>
              <w:pStyle w:val="TableParagraph"/>
              <w:numPr>
                <w:ilvl w:val="0"/>
                <w:numId w:val="179"/>
              </w:numPr>
              <w:tabs>
                <w:tab w:val="left" w:pos="830"/>
              </w:tabs>
              <w:spacing w:line="275" w:lineRule="exact"/>
              <w:rPr>
                <w:sz w:val="24"/>
              </w:rPr>
            </w:pPr>
            <w:r>
              <w:rPr>
                <w:sz w:val="24"/>
              </w:rPr>
              <w:t>человек–</w:t>
            </w:r>
            <w:r>
              <w:rPr>
                <w:spacing w:val="-2"/>
                <w:sz w:val="24"/>
              </w:rPr>
              <w:t xml:space="preserve"> человек;</w:t>
            </w:r>
          </w:p>
          <w:p w:rsidR="00665FA4" w:rsidRDefault="00664DA1">
            <w:pPr>
              <w:pStyle w:val="TableParagraph"/>
              <w:numPr>
                <w:ilvl w:val="0"/>
                <w:numId w:val="179"/>
              </w:numPr>
              <w:tabs>
                <w:tab w:val="left" w:pos="830"/>
              </w:tabs>
              <w:spacing w:before="39"/>
              <w:rPr>
                <w:sz w:val="24"/>
              </w:rPr>
            </w:pPr>
            <w:r>
              <w:rPr>
                <w:sz w:val="24"/>
              </w:rPr>
              <w:t>человек–</w:t>
            </w:r>
            <w:r>
              <w:rPr>
                <w:spacing w:val="-2"/>
                <w:sz w:val="24"/>
              </w:rPr>
              <w:t xml:space="preserve"> техника;</w:t>
            </w:r>
          </w:p>
          <w:p w:rsidR="00665FA4" w:rsidRDefault="00664DA1">
            <w:pPr>
              <w:pStyle w:val="TableParagraph"/>
              <w:numPr>
                <w:ilvl w:val="0"/>
                <w:numId w:val="179"/>
              </w:numPr>
              <w:tabs>
                <w:tab w:val="left" w:pos="830"/>
              </w:tabs>
              <w:spacing w:before="41"/>
              <w:rPr>
                <w:sz w:val="24"/>
              </w:rPr>
            </w:pPr>
            <w:r>
              <w:rPr>
                <w:sz w:val="24"/>
              </w:rPr>
              <w:t>человек–</w:t>
            </w:r>
            <w:r>
              <w:rPr>
                <w:spacing w:val="-2"/>
                <w:sz w:val="24"/>
              </w:rPr>
              <w:t xml:space="preserve"> природа;</w:t>
            </w:r>
          </w:p>
          <w:p w:rsidR="00665FA4" w:rsidRDefault="00664DA1">
            <w:pPr>
              <w:pStyle w:val="TableParagraph"/>
              <w:numPr>
                <w:ilvl w:val="0"/>
                <w:numId w:val="179"/>
              </w:numPr>
              <w:tabs>
                <w:tab w:val="left" w:pos="830"/>
              </w:tabs>
              <w:spacing w:before="42"/>
              <w:rPr>
                <w:sz w:val="24"/>
              </w:rPr>
            </w:pPr>
            <w:r>
              <w:rPr>
                <w:sz w:val="24"/>
              </w:rPr>
              <w:t>человек–</w:t>
            </w:r>
            <w:r>
              <w:rPr>
                <w:spacing w:val="-2"/>
                <w:sz w:val="24"/>
              </w:rPr>
              <w:t xml:space="preserve"> знак;</w:t>
            </w:r>
          </w:p>
          <w:p w:rsidR="00665FA4" w:rsidRDefault="00664DA1">
            <w:pPr>
              <w:pStyle w:val="TableParagraph"/>
              <w:numPr>
                <w:ilvl w:val="0"/>
                <w:numId w:val="179"/>
              </w:numPr>
              <w:tabs>
                <w:tab w:val="left" w:pos="830"/>
              </w:tabs>
              <w:spacing w:before="40"/>
              <w:rPr>
                <w:sz w:val="24"/>
              </w:rPr>
            </w:pPr>
            <w:r>
              <w:rPr>
                <w:sz w:val="24"/>
              </w:rPr>
              <w:t>человек–художественный</w:t>
            </w:r>
            <w:r>
              <w:rPr>
                <w:spacing w:val="-2"/>
                <w:sz w:val="24"/>
              </w:rPr>
              <w:t>образ.</w:t>
            </w:r>
          </w:p>
        </w:tc>
      </w:tr>
      <w:tr w:rsidR="00665FA4">
        <w:trPr>
          <w:trHeight w:val="238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1" w:lineRule="exact"/>
              <w:ind w:left="109"/>
              <w:rPr>
                <w:b/>
                <w:sz w:val="24"/>
              </w:rPr>
            </w:pPr>
            <w:r>
              <w:rPr>
                <w:b/>
                <w:sz w:val="24"/>
              </w:rPr>
              <w:t>Опросникпрофессиональной</w:t>
            </w:r>
            <w:r>
              <w:rPr>
                <w:b/>
                <w:spacing w:val="-2"/>
                <w:sz w:val="24"/>
              </w:rPr>
              <w:t>готовности</w:t>
            </w:r>
          </w:p>
          <w:p w:rsidR="00665FA4" w:rsidRDefault="00664DA1">
            <w:pPr>
              <w:pStyle w:val="TableParagraph"/>
              <w:spacing w:line="275" w:lineRule="exact"/>
              <w:ind w:left="109"/>
              <w:rPr>
                <w:sz w:val="24"/>
              </w:rPr>
            </w:pPr>
            <w:r>
              <w:rPr>
                <w:sz w:val="24"/>
              </w:rPr>
              <w:t>(Л.Н.</w:t>
            </w:r>
            <w:r>
              <w:rPr>
                <w:spacing w:val="-2"/>
                <w:sz w:val="24"/>
              </w:rPr>
              <w:t>Кабардова)</w:t>
            </w:r>
            <w:r>
              <w:rPr>
                <w:spacing w:val="-2"/>
                <w:sz w:val="24"/>
                <w:vertAlign w:val="superscript"/>
              </w:rPr>
              <w:t>104</w:t>
            </w:r>
          </w:p>
        </w:tc>
        <w:tc>
          <w:tcPr>
            <w:tcW w:w="5670" w:type="dxa"/>
          </w:tcPr>
          <w:p w:rsidR="00665FA4" w:rsidRDefault="00664DA1">
            <w:pPr>
              <w:pStyle w:val="TableParagraph"/>
              <w:spacing w:line="271" w:lineRule="exact"/>
              <w:ind w:left="110"/>
              <w:rPr>
                <w:b/>
                <w:sz w:val="24"/>
              </w:rPr>
            </w:pPr>
            <w:r>
              <w:rPr>
                <w:b/>
                <w:sz w:val="24"/>
              </w:rPr>
              <w:t>Категории</w:t>
            </w:r>
            <w:r>
              <w:rPr>
                <w:b/>
                <w:spacing w:val="-2"/>
                <w:sz w:val="24"/>
              </w:rPr>
              <w:t>профессий:</w:t>
            </w:r>
          </w:p>
          <w:p w:rsidR="00665FA4" w:rsidRDefault="00664DA1">
            <w:pPr>
              <w:pStyle w:val="TableParagraph"/>
              <w:numPr>
                <w:ilvl w:val="0"/>
                <w:numId w:val="180"/>
              </w:numPr>
              <w:tabs>
                <w:tab w:val="left" w:pos="830"/>
              </w:tabs>
              <w:spacing w:line="275" w:lineRule="exact"/>
              <w:rPr>
                <w:sz w:val="24"/>
              </w:rPr>
            </w:pPr>
            <w:r>
              <w:rPr>
                <w:sz w:val="24"/>
              </w:rPr>
              <w:t>«человек –</w:t>
            </w:r>
            <w:r>
              <w:rPr>
                <w:spacing w:val="-2"/>
                <w:sz w:val="24"/>
              </w:rPr>
              <w:t>знак»;</w:t>
            </w:r>
          </w:p>
          <w:p w:rsidR="00665FA4" w:rsidRDefault="00664DA1">
            <w:pPr>
              <w:pStyle w:val="TableParagraph"/>
              <w:numPr>
                <w:ilvl w:val="0"/>
                <w:numId w:val="180"/>
              </w:numPr>
              <w:tabs>
                <w:tab w:val="left" w:pos="830"/>
              </w:tabs>
              <w:spacing w:before="41"/>
              <w:rPr>
                <w:sz w:val="24"/>
              </w:rPr>
            </w:pPr>
            <w:r>
              <w:rPr>
                <w:sz w:val="24"/>
              </w:rPr>
              <w:t>«человек –</w:t>
            </w:r>
            <w:r>
              <w:rPr>
                <w:spacing w:val="-2"/>
                <w:sz w:val="24"/>
              </w:rPr>
              <w:t>техника»;</w:t>
            </w:r>
          </w:p>
          <w:p w:rsidR="00665FA4" w:rsidRDefault="00664DA1">
            <w:pPr>
              <w:pStyle w:val="TableParagraph"/>
              <w:numPr>
                <w:ilvl w:val="0"/>
                <w:numId w:val="180"/>
              </w:numPr>
              <w:tabs>
                <w:tab w:val="left" w:pos="830"/>
              </w:tabs>
              <w:spacing w:before="41"/>
              <w:rPr>
                <w:sz w:val="24"/>
              </w:rPr>
            </w:pPr>
            <w:r>
              <w:rPr>
                <w:sz w:val="24"/>
              </w:rPr>
              <w:t>«человек –</w:t>
            </w:r>
            <w:r>
              <w:rPr>
                <w:spacing w:val="-2"/>
                <w:sz w:val="24"/>
              </w:rPr>
              <w:t>природа»;</w:t>
            </w:r>
          </w:p>
          <w:p w:rsidR="00665FA4" w:rsidRDefault="00664DA1">
            <w:pPr>
              <w:pStyle w:val="TableParagraph"/>
              <w:numPr>
                <w:ilvl w:val="0"/>
                <w:numId w:val="180"/>
              </w:numPr>
              <w:tabs>
                <w:tab w:val="left" w:pos="830"/>
              </w:tabs>
              <w:spacing w:before="41"/>
              <w:rPr>
                <w:sz w:val="24"/>
              </w:rPr>
            </w:pPr>
            <w:r>
              <w:rPr>
                <w:sz w:val="24"/>
              </w:rPr>
              <w:t>«человек–художественный</w:t>
            </w:r>
            <w:r>
              <w:rPr>
                <w:spacing w:val="-2"/>
                <w:sz w:val="24"/>
              </w:rPr>
              <w:t>образ»;</w:t>
            </w:r>
          </w:p>
          <w:p w:rsidR="00665FA4" w:rsidRDefault="00664DA1">
            <w:pPr>
              <w:pStyle w:val="TableParagraph"/>
              <w:numPr>
                <w:ilvl w:val="0"/>
                <w:numId w:val="180"/>
              </w:numPr>
              <w:tabs>
                <w:tab w:val="left" w:pos="830"/>
              </w:tabs>
              <w:spacing w:before="40"/>
              <w:rPr>
                <w:sz w:val="24"/>
              </w:rPr>
            </w:pPr>
            <w:r>
              <w:rPr>
                <w:sz w:val="24"/>
              </w:rPr>
              <w:t>«человек –</w:t>
            </w:r>
            <w:r>
              <w:rPr>
                <w:spacing w:val="-2"/>
                <w:sz w:val="24"/>
              </w:rPr>
              <w:t>человек»;</w:t>
            </w:r>
          </w:p>
          <w:p w:rsidR="00665FA4" w:rsidRDefault="00664DA1">
            <w:pPr>
              <w:pStyle w:val="TableParagraph"/>
              <w:numPr>
                <w:ilvl w:val="0"/>
                <w:numId w:val="180"/>
              </w:numPr>
              <w:tabs>
                <w:tab w:val="left" w:pos="830"/>
              </w:tabs>
              <w:spacing w:before="42"/>
              <w:rPr>
                <w:sz w:val="24"/>
              </w:rPr>
            </w:pPr>
            <w:r>
              <w:rPr>
                <w:sz w:val="24"/>
              </w:rPr>
              <w:t>«человек –</w:t>
            </w:r>
            <w:r>
              <w:rPr>
                <w:spacing w:val="-2"/>
                <w:sz w:val="24"/>
              </w:rPr>
              <w:t>бизнес».</w:t>
            </w:r>
          </w:p>
        </w:tc>
      </w:tr>
      <w:tr w:rsidR="00665FA4">
        <w:trPr>
          <w:trHeight w:val="186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tabs>
                <w:tab w:val="left" w:pos="1438"/>
                <w:tab w:val="left" w:pos="2450"/>
                <w:tab w:val="left" w:pos="3941"/>
                <w:tab w:val="left" w:pos="4315"/>
              </w:tabs>
              <w:spacing w:line="242" w:lineRule="auto"/>
              <w:ind w:left="109" w:right="99"/>
              <w:rPr>
                <w:b/>
                <w:sz w:val="24"/>
              </w:rPr>
            </w:pPr>
            <w:r>
              <w:rPr>
                <w:b/>
                <w:spacing w:val="-2"/>
                <w:sz w:val="24"/>
              </w:rPr>
              <w:t>Методика</w:t>
            </w:r>
            <w:r>
              <w:rPr>
                <w:b/>
                <w:sz w:val="24"/>
              </w:rPr>
              <w:tab/>
            </w:r>
            <w:r>
              <w:rPr>
                <w:b/>
                <w:spacing w:val="-2"/>
                <w:sz w:val="24"/>
              </w:rPr>
              <w:t>оценки</w:t>
            </w:r>
            <w:r>
              <w:rPr>
                <w:b/>
                <w:sz w:val="24"/>
              </w:rPr>
              <w:tab/>
            </w:r>
            <w:r>
              <w:rPr>
                <w:b/>
                <w:spacing w:val="-2"/>
                <w:sz w:val="24"/>
              </w:rPr>
              <w:t>склонности</w:t>
            </w:r>
            <w:r>
              <w:rPr>
                <w:b/>
                <w:sz w:val="24"/>
              </w:rPr>
              <w:tab/>
            </w:r>
            <w:r>
              <w:rPr>
                <w:b/>
                <w:spacing w:val="-10"/>
                <w:sz w:val="24"/>
              </w:rPr>
              <w:t>к</w:t>
            </w:r>
            <w:r>
              <w:rPr>
                <w:b/>
                <w:sz w:val="24"/>
              </w:rPr>
              <w:tab/>
            </w:r>
            <w:r>
              <w:rPr>
                <w:b/>
                <w:spacing w:val="-2"/>
                <w:sz w:val="24"/>
              </w:rPr>
              <w:t xml:space="preserve">различным </w:t>
            </w:r>
            <w:r>
              <w:rPr>
                <w:b/>
                <w:sz w:val="24"/>
              </w:rPr>
              <w:t>сферам профессиональной деятельности</w:t>
            </w:r>
          </w:p>
          <w:p w:rsidR="00665FA4" w:rsidRDefault="00664DA1">
            <w:pPr>
              <w:pStyle w:val="TableParagraph"/>
              <w:spacing w:line="266" w:lineRule="exact"/>
              <w:ind w:left="109"/>
              <w:rPr>
                <w:sz w:val="24"/>
              </w:rPr>
            </w:pPr>
            <w:r>
              <w:rPr>
                <w:sz w:val="24"/>
              </w:rPr>
              <w:t>(Л.А.</w:t>
            </w:r>
            <w:r>
              <w:rPr>
                <w:spacing w:val="-2"/>
                <w:sz w:val="24"/>
              </w:rPr>
              <w:t>Йовайши).</w:t>
            </w:r>
            <w:r>
              <w:rPr>
                <w:spacing w:val="-2"/>
                <w:sz w:val="24"/>
                <w:vertAlign w:val="superscript"/>
              </w:rPr>
              <w:t>105</w:t>
            </w:r>
          </w:p>
        </w:tc>
        <w:tc>
          <w:tcPr>
            <w:tcW w:w="5670" w:type="dxa"/>
          </w:tcPr>
          <w:p w:rsidR="00665FA4" w:rsidRDefault="00664DA1">
            <w:pPr>
              <w:pStyle w:val="TableParagraph"/>
              <w:spacing w:line="271" w:lineRule="exact"/>
              <w:ind w:left="110"/>
              <w:rPr>
                <w:b/>
                <w:sz w:val="24"/>
              </w:rPr>
            </w:pPr>
            <w:r>
              <w:rPr>
                <w:b/>
                <w:sz w:val="24"/>
              </w:rPr>
              <w:t>Профессиональные</w:t>
            </w:r>
            <w:r>
              <w:rPr>
                <w:b/>
                <w:spacing w:val="-2"/>
                <w:sz w:val="24"/>
              </w:rPr>
              <w:t>склонности:</w:t>
            </w:r>
          </w:p>
          <w:p w:rsidR="00665FA4" w:rsidRDefault="00664DA1">
            <w:pPr>
              <w:pStyle w:val="TableParagraph"/>
              <w:numPr>
                <w:ilvl w:val="0"/>
                <w:numId w:val="181"/>
              </w:numPr>
              <w:tabs>
                <w:tab w:val="left" w:pos="830"/>
              </w:tabs>
              <w:spacing w:line="275" w:lineRule="exact"/>
              <w:rPr>
                <w:sz w:val="24"/>
              </w:rPr>
            </w:pPr>
            <w:r>
              <w:rPr>
                <w:sz w:val="24"/>
              </w:rPr>
              <w:t>склонностьк работес</w:t>
            </w:r>
            <w:r>
              <w:rPr>
                <w:spacing w:val="-2"/>
                <w:sz w:val="24"/>
              </w:rPr>
              <w:t>людьми;</w:t>
            </w:r>
          </w:p>
          <w:p w:rsidR="00665FA4" w:rsidRDefault="00664DA1">
            <w:pPr>
              <w:pStyle w:val="TableParagraph"/>
              <w:numPr>
                <w:ilvl w:val="0"/>
                <w:numId w:val="181"/>
              </w:numPr>
              <w:tabs>
                <w:tab w:val="left" w:pos="830"/>
              </w:tabs>
              <w:spacing w:before="41"/>
              <w:rPr>
                <w:sz w:val="24"/>
              </w:rPr>
            </w:pPr>
            <w:r>
              <w:rPr>
                <w:sz w:val="24"/>
              </w:rPr>
              <w:t xml:space="preserve">склонностькумственнымвидам </w:t>
            </w:r>
            <w:r>
              <w:rPr>
                <w:spacing w:val="-2"/>
                <w:sz w:val="24"/>
              </w:rPr>
              <w:t>работ;</w:t>
            </w:r>
          </w:p>
          <w:p w:rsidR="00665FA4" w:rsidRDefault="00664DA1">
            <w:pPr>
              <w:pStyle w:val="TableParagraph"/>
              <w:numPr>
                <w:ilvl w:val="0"/>
                <w:numId w:val="181"/>
              </w:numPr>
              <w:tabs>
                <w:tab w:val="left" w:pos="830"/>
              </w:tabs>
              <w:spacing w:before="41"/>
              <w:rPr>
                <w:sz w:val="24"/>
              </w:rPr>
            </w:pPr>
            <w:r>
              <w:rPr>
                <w:sz w:val="24"/>
              </w:rPr>
              <w:t>склонностьк работена</w:t>
            </w:r>
            <w:r>
              <w:rPr>
                <w:spacing w:val="-2"/>
                <w:sz w:val="24"/>
              </w:rPr>
              <w:t>производстве;</w:t>
            </w:r>
          </w:p>
          <w:p w:rsidR="00665FA4" w:rsidRDefault="00664DA1">
            <w:pPr>
              <w:pStyle w:val="TableParagraph"/>
              <w:numPr>
                <w:ilvl w:val="0"/>
                <w:numId w:val="181"/>
              </w:numPr>
              <w:tabs>
                <w:tab w:val="left" w:pos="830"/>
              </w:tabs>
              <w:spacing w:before="41"/>
              <w:rPr>
                <w:sz w:val="24"/>
              </w:rPr>
            </w:pPr>
            <w:r>
              <w:rPr>
                <w:sz w:val="24"/>
              </w:rPr>
              <w:t>склонностькэстетикеи</w:t>
            </w:r>
            <w:r>
              <w:rPr>
                <w:spacing w:val="-2"/>
                <w:sz w:val="24"/>
              </w:rPr>
              <w:t>искусству;</w:t>
            </w:r>
          </w:p>
          <w:p w:rsidR="00665FA4" w:rsidRDefault="00664DA1">
            <w:pPr>
              <w:pStyle w:val="TableParagraph"/>
              <w:numPr>
                <w:ilvl w:val="0"/>
                <w:numId w:val="181"/>
              </w:numPr>
              <w:tabs>
                <w:tab w:val="left" w:pos="830"/>
              </w:tabs>
              <w:spacing w:before="41"/>
              <w:rPr>
                <w:sz w:val="24"/>
              </w:rPr>
            </w:pPr>
            <w:r>
              <w:rPr>
                <w:sz w:val="24"/>
              </w:rPr>
              <w:t>склонностькподвижным</w:t>
            </w:r>
            <w:r>
              <w:rPr>
                <w:spacing w:val="-4"/>
                <w:sz w:val="24"/>
              </w:rPr>
              <w:t>видам</w:t>
            </w:r>
          </w:p>
        </w:tc>
      </w:tr>
    </w:tbl>
    <w:p w:rsidR="00665FA4" w:rsidRDefault="00C27720">
      <w:pPr>
        <w:pStyle w:val="a3"/>
        <w:spacing w:before="6"/>
        <w:rPr>
          <w:sz w:val="18"/>
        </w:rPr>
      </w:pPr>
      <w:r>
        <w:rPr>
          <w:noProof/>
          <w:sz w:val="18"/>
          <w:lang w:eastAsia="ru-RU"/>
        </w:rPr>
        <w:pict>
          <v:shape id="Graphic 97" o:spid="_x0000_s1054" style="position:absolute;margin-left:56.65pt;margin-top:11.85pt;width:144.05pt;height:.75pt;z-index:-251629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102</w:t>
      </w:r>
      <w:r>
        <w:rPr>
          <w:sz w:val="18"/>
        </w:rPr>
        <w:t>Диагностикапрофессиональногосамоопределения:учеб.-метод.пособие/сост.Я.С.Сунцова.Ижевск:Издательство«Удмуртскийуниверситет»,2009.112с.</w:t>
      </w:r>
      <w:r>
        <w:rPr>
          <w:spacing w:val="-4"/>
          <w:sz w:val="18"/>
        </w:rPr>
        <w:t>С.4.</w:t>
      </w:r>
    </w:p>
    <w:p w:rsidR="00665FA4" w:rsidRDefault="00664DA1">
      <w:pPr>
        <w:spacing w:before="17"/>
        <w:ind w:left="425"/>
        <w:rPr>
          <w:sz w:val="18"/>
        </w:rPr>
      </w:pPr>
      <w:r>
        <w:rPr>
          <w:rFonts w:ascii="Calibri" w:hAnsi="Calibri"/>
          <w:position w:val="8"/>
          <w:sz w:val="14"/>
        </w:rPr>
        <w:t>103</w:t>
      </w:r>
      <w:r>
        <w:rPr>
          <w:sz w:val="18"/>
        </w:rPr>
        <w:t>Диагностикапрофессиональногосамоопределения:учеб.-метод.пособие/сост.Я.С.Сунцова.Ижевск:Издательство«Удмуртскийуниверситет»,2009.112с.</w:t>
      </w:r>
      <w:r>
        <w:rPr>
          <w:spacing w:val="-2"/>
          <w:sz w:val="18"/>
        </w:rPr>
        <w:t>С.15.</w:t>
      </w:r>
    </w:p>
    <w:p w:rsidR="00665FA4" w:rsidRDefault="00664DA1">
      <w:pPr>
        <w:spacing w:before="17"/>
        <w:ind w:left="425"/>
        <w:rPr>
          <w:sz w:val="18"/>
        </w:rPr>
      </w:pPr>
      <w:r>
        <w:rPr>
          <w:rFonts w:ascii="Calibri" w:hAnsi="Calibri"/>
          <w:position w:val="8"/>
          <w:sz w:val="14"/>
        </w:rPr>
        <w:t>104</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15.</w:t>
      </w:r>
    </w:p>
    <w:p w:rsidR="00665FA4" w:rsidRDefault="00664DA1">
      <w:pPr>
        <w:spacing w:before="17"/>
        <w:ind w:left="425"/>
        <w:rPr>
          <w:sz w:val="18"/>
        </w:rPr>
      </w:pPr>
      <w:r>
        <w:rPr>
          <w:rFonts w:ascii="Calibri" w:hAnsi="Calibri"/>
          <w:position w:val="8"/>
          <w:sz w:val="14"/>
        </w:rPr>
        <w:t>105</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24.</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82"/>
        <w:gridCol w:w="5666"/>
        <w:gridCol w:w="2977"/>
        <w:gridCol w:w="2694"/>
      </w:tblGrid>
      <w:tr w:rsidR="00665FA4">
        <w:trPr>
          <w:trHeight w:val="1156"/>
        </w:trPr>
        <w:tc>
          <w:tcPr>
            <w:tcW w:w="864" w:type="dxa"/>
            <w:vMerge w:val="restart"/>
          </w:tcPr>
          <w:p w:rsidR="00665FA4" w:rsidRDefault="00665FA4">
            <w:pPr>
              <w:pStyle w:val="TableParagraph"/>
              <w:ind w:left="0"/>
            </w:pPr>
          </w:p>
        </w:tc>
        <w:tc>
          <w:tcPr>
            <w:tcW w:w="2482" w:type="dxa"/>
            <w:vMerge w:val="restart"/>
          </w:tcPr>
          <w:p w:rsidR="00665FA4" w:rsidRDefault="00665FA4">
            <w:pPr>
              <w:pStyle w:val="TableParagraph"/>
              <w:ind w:left="0"/>
            </w:pPr>
          </w:p>
        </w:tc>
        <w:tc>
          <w:tcPr>
            <w:tcW w:w="5666" w:type="dxa"/>
          </w:tcPr>
          <w:p w:rsidR="00665FA4" w:rsidRDefault="00665FA4">
            <w:pPr>
              <w:pStyle w:val="TableParagraph"/>
              <w:ind w:left="0"/>
            </w:pPr>
          </w:p>
        </w:tc>
        <w:tc>
          <w:tcPr>
            <w:tcW w:w="5671" w:type="dxa"/>
            <w:gridSpan w:val="2"/>
          </w:tcPr>
          <w:p w:rsidR="00665FA4" w:rsidRDefault="00664DA1">
            <w:pPr>
              <w:pStyle w:val="TableParagraph"/>
              <w:spacing w:line="268" w:lineRule="exact"/>
              <w:ind w:left="830"/>
              <w:rPr>
                <w:sz w:val="24"/>
              </w:rPr>
            </w:pPr>
            <w:r>
              <w:rPr>
                <w:spacing w:val="-2"/>
                <w:sz w:val="24"/>
              </w:rPr>
              <w:t>деятельности;</w:t>
            </w:r>
          </w:p>
          <w:p w:rsidR="00665FA4" w:rsidRDefault="00664DA1">
            <w:pPr>
              <w:pStyle w:val="TableParagraph"/>
              <w:numPr>
                <w:ilvl w:val="0"/>
                <w:numId w:val="182"/>
              </w:numPr>
              <w:tabs>
                <w:tab w:val="left" w:pos="830"/>
              </w:tabs>
              <w:spacing w:before="45" w:line="276" w:lineRule="auto"/>
              <w:ind w:right="232"/>
              <w:rPr>
                <w:sz w:val="24"/>
              </w:rPr>
            </w:pPr>
            <w:r>
              <w:rPr>
                <w:sz w:val="24"/>
              </w:rPr>
              <w:t xml:space="preserve">склонностькпланово-экономическимвидам </w:t>
            </w:r>
            <w:r>
              <w:rPr>
                <w:spacing w:val="-2"/>
                <w:sz w:val="24"/>
              </w:rPr>
              <w:t>работ.</w:t>
            </w:r>
          </w:p>
        </w:tc>
      </w:tr>
      <w:tr w:rsidR="00665FA4">
        <w:trPr>
          <w:trHeight w:val="542"/>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val="restart"/>
          </w:tcPr>
          <w:p w:rsidR="00665FA4" w:rsidRDefault="00664DA1">
            <w:pPr>
              <w:pStyle w:val="TableParagraph"/>
              <w:spacing w:line="269" w:lineRule="exact"/>
              <w:ind w:left="105"/>
              <w:rPr>
                <w:b/>
                <w:sz w:val="24"/>
              </w:rPr>
            </w:pPr>
            <w:r>
              <w:rPr>
                <w:b/>
                <w:sz w:val="24"/>
              </w:rPr>
              <w:t xml:space="preserve">Карта </w:t>
            </w:r>
            <w:r>
              <w:rPr>
                <w:b/>
                <w:spacing w:val="-2"/>
                <w:sz w:val="24"/>
              </w:rPr>
              <w:t>интересов</w:t>
            </w:r>
          </w:p>
          <w:p w:rsidR="00665FA4" w:rsidRDefault="00664DA1">
            <w:pPr>
              <w:pStyle w:val="TableParagraph"/>
              <w:spacing w:line="272" w:lineRule="exact"/>
              <w:ind w:left="105"/>
              <w:rPr>
                <w:sz w:val="24"/>
              </w:rPr>
            </w:pPr>
            <w:r>
              <w:rPr>
                <w:sz w:val="24"/>
              </w:rPr>
              <w:t>(А.Е.Голомшток,модификацияА.А.</w:t>
            </w:r>
            <w:r>
              <w:rPr>
                <w:spacing w:val="-2"/>
                <w:sz w:val="24"/>
              </w:rPr>
              <w:t>Азбель).</w:t>
            </w:r>
            <w:r>
              <w:rPr>
                <w:spacing w:val="-2"/>
                <w:sz w:val="24"/>
                <w:vertAlign w:val="superscript"/>
              </w:rPr>
              <w:t>106</w:t>
            </w:r>
          </w:p>
        </w:tc>
        <w:tc>
          <w:tcPr>
            <w:tcW w:w="2977" w:type="dxa"/>
            <w:tcBorders>
              <w:bottom w:val="nil"/>
              <w:right w:val="nil"/>
            </w:tcBorders>
          </w:tcPr>
          <w:p w:rsidR="00665FA4" w:rsidRDefault="00664DA1">
            <w:pPr>
              <w:pStyle w:val="TableParagraph"/>
              <w:spacing w:line="269" w:lineRule="exact"/>
              <w:ind w:left="110" w:right="-216"/>
              <w:rPr>
                <w:b/>
                <w:sz w:val="24"/>
              </w:rPr>
            </w:pPr>
            <w:r>
              <w:rPr>
                <w:b/>
                <w:sz w:val="24"/>
              </w:rPr>
              <w:t>Направления</w:t>
            </w:r>
            <w:r>
              <w:rPr>
                <w:b/>
                <w:spacing w:val="-2"/>
                <w:sz w:val="24"/>
              </w:rPr>
              <w:t>профессионал</w:t>
            </w:r>
          </w:p>
          <w:p w:rsidR="00665FA4" w:rsidRDefault="00664DA1">
            <w:pPr>
              <w:pStyle w:val="TableParagraph"/>
              <w:spacing w:line="254" w:lineRule="exact"/>
              <w:ind w:left="110"/>
              <w:rPr>
                <w:sz w:val="24"/>
              </w:rPr>
            </w:pPr>
            <w:r>
              <w:rPr>
                <w:spacing w:val="-2"/>
                <w:sz w:val="24"/>
              </w:rPr>
              <w:t>Техника</w:t>
            </w:r>
          </w:p>
        </w:tc>
        <w:tc>
          <w:tcPr>
            <w:tcW w:w="2694" w:type="dxa"/>
            <w:tcBorders>
              <w:left w:val="nil"/>
              <w:bottom w:val="nil"/>
            </w:tcBorders>
          </w:tcPr>
          <w:p w:rsidR="00665FA4" w:rsidRDefault="00664DA1">
            <w:pPr>
              <w:pStyle w:val="TableParagraph"/>
              <w:spacing w:line="269" w:lineRule="exact"/>
              <w:ind w:left="203"/>
              <w:rPr>
                <w:b/>
                <w:sz w:val="24"/>
              </w:rPr>
            </w:pPr>
            <w:r>
              <w:rPr>
                <w:b/>
                <w:sz w:val="24"/>
              </w:rPr>
              <w:t>ьной</w:t>
            </w:r>
            <w:r>
              <w:rPr>
                <w:b/>
                <w:spacing w:val="-2"/>
                <w:sz w:val="24"/>
              </w:rPr>
              <w:t>деятельности:</w:t>
            </w:r>
          </w:p>
          <w:p w:rsidR="00665FA4" w:rsidRDefault="00664DA1">
            <w:pPr>
              <w:pStyle w:val="TableParagraph"/>
              <w:spacing w:line="254" w:lineRule="exact"/>
              <w:ind w:left="33"/>
              <w:rPr>
                <w:sz w:val="24"/>
              </w:rPr>
            </w:pPr>
            <w:r>
              <w:rPr>
                <w:spacing w:val="-2"/>
                <w:sz w:val="24"/>
              </w:rPr>
              <w:t>Юриспруденция</w:t>
            </w:r>
          </w:p>
        </w:tc>
      </w:tr>
      <w:tr w:rsidR="00665FA4">
        <w:trPr>
          <w:trHeight w:val="26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46" w:lineRule="exact"/>
              <w:ind w:left="110"/>
              <w:rPr>
                <w:sz w:val="24"/>
              </w:rPr>
            </w:pPr>
            <w:r>
              <w:rPr>
                <w:sz w:val="24"/>
              </w:rPr>
              <w:t>и</w:t>
            </w:r>
            <w:r>
              <w:rPr>
                <w:spacing w:val="-2"/>
                <w:sz w:val="24"/>
              </w:rPr>
              <w:t>электротехника</w:t>
            </w:r>
          </w:p>
        </w:tc>
        <w:tc>
          <w:tcPr>
            <w:tcW w:w="2694" w:type="dxa"/>
            <w:tcBorders>
              <w:top w:val="nil"/>
              <w:left w:val="nil"/>
              <w:bottom w:val="nil"/>
            </w:tcBorders>
          </w:tcPr>
          <w:p w:rsidR="00665FA4" w:rsidRDefault="00664DA1">
            <w:pPr>
              <w:pStyle w:val="TableParagraph"/>
              <w:spacing w:line="246" w:lineRule="exact"/>
              <w:ind w:left="33"/>
              <w:rPr>
                <w:sz w:val="24"/>
              </w:rPr>
            </w:pPr>
            <w:r>
              <w:rPr>
                <w:spacing w:val="-2"/>
                <w:sz w:val="24"/>
              </w:rPr>
              <w:t>Биология</w:t>
            </w:r>
          </w:p>
        </w:tc>
      </w:tr>
      <w:tr w:rsidR="00665FA4">
        <w:trPr>
          <w:trHeight w:val="541"/>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65" w:lineRule="exact"/>
              <w:ind w:left="110"/>
              <w:rPr>
                <w:sz w:val="24"/>
              </w:rPr>
            </w:pPr>
            <w:r>
              <w:rPr>
                <w:spacing w:val="-2"/>
                <w:sz w:val="24"/>
              </w:rPr>
              <w:t>Филология</w:t>
            </w:r>
          </w:p>
          <w:p w:rsidR="00665FA4" w:rsidRDefault="00664DA1">
            <w:pPr>
              <w:pStyle w:val="TableParagraph"/>
              <w:spacing w:before="2" w:line="255" w:lineRule="exact"/>
              <w:ind w:left="110"/>
              <w:rPr>
                <w:sz w:val="24"/>
              </w:rPr>
            </w:pPr>
            <w:r>
              <w:rPr>
                <w:spacing w:val="-2"/>
                <w:sz w:val="24"/>
              </w:rPr>
              <w:t>Транспорт</w:t>
            </w:r>
          </w:p>
        </w:tc>
        <w:tc>
          <w:tcPr>
            <w:tcW w:w="2694" w:type="dxa"/>
            <w:tcBorders>
              <w:top w:val="nil"/>
              <w:left w:val="nil"/>
              <w:bottom w:val="nil"/>
            </w:tcBorders>
          </w:tcPr>
          <w:p w:rsidR="00665FA4" w:rsidRDefault="00664DA1">
            <w:pPr>
              <w:pStyle w:val="TableParagraph"/>
              <w:tabs>
                <w:tab w:val="left" w:pos="1358"/>
              </w:tabs>
              <w:spacing w:line="265" w:lineRule="exact"/>
              <w:ind w:left="33" w:right="-44"/>
              <w:rPr>
                <w:sz w:val="24"/>
              </w:rPr>
            </w:pPr>
            <w:r>
              <w:rPr>
                <w:spacing w:val="-4"/>
                <w:sz w:val="24"/>
              </w:rPr>
              <w:t>Сфера</w:t>
            </w:r>
            <w:r>
              <w:rPr>
                <w:sz w:val="24"/>
              </w:rPr>
              <w:tab/>
            </w:r>
            <w:r>
              <w:rPr>
                <w:spacing w:val="-2"/>
                <w:sz w:val="24"/>
              </w:rPr>
              <w:t>обслуживани</w:t>
            </w:r>
          </w:p>
          <w:p w:rsidR="00665FA4" w:rsidRDefault="00664DA1">
            <w:pPr>
              <w:pStyle w:val="TableParagraph"/>
              <w:spacing w:before="2" w:line="255" w:lineRule="exact"/>
              <w:ind w:left="33"/>
              <w:rPr>
                <w:sz w:val="24"/>
              </w:rPr>
            </w:pPr>
            <w:r>
              <w:rPr>
                <w:spacing w:val="-2"/>
                <w:sz w:val="24"/>
              </w:rPr>
              <w:t>торговля</w:t>
            </w:r>
          </w:p>
        </w:tc>
      </w:tr>
      <w:tr w:rsidR="00665FA4">
        <w:trPr>
          <w:trHeight w:val="26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46" w:lineRule="exact"/>
              <w:ind w:left="110"/>
              <w:rPr>
                <w:sz w:val="24"/>
              </w:rPr>
            </w:pPr>
            <w:r>
              <w:rPr>
                <w:spacing w:val="-2"/>
                <w:sz w:val="24"/>
              </w:rPr>
              <w:t>Биология</w:t>
            </w:r>
          </w:p>
        </w:tc>
        <w:tc>
          <w:tcPr>
            <w:tcW w:w="2694" w:type="dxa"/>
            <w:tcBorders>
              <w:top w:val="nil"/>
              <w:left w:val="nil"/>
              <w:bottom w:val="nil"/>
            </w:tcBorders>
          </w:tcPr>
          <w:p w:rsidR="00665FA4" w:rsidRDefault="00664DA1">
            <w:pPr>
              <w:pStyle w:val="TableParagraph"/>
              <w:spacing w:line="246" w:lineRule="exact"/>
              <w:ind w:left="33"/>
              <w:rPr>
                <w:sz w:val="24"/>
              </w:rPr>
            </w:pPr>
            <w:r>
              <w:rPr>
                <w:spacing w:val="-2"/>
                <w:sz w:val="24"/>
              </w:rPr>
              <w:t>География</w:t>
            </w:r>
          </w:p>
        </w:tc>
      </w:tr>
      <w:tr w:rsidR="00665FA4">
        <w:trPr>
          <w:trHeight w:val="26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46" w:lineRule="exact"/>
              <w:ind w:left="110"/>
              <w:rPr>
                <w:sz w:val="24"/>
              </w:rPr>
            </w:pPr>
            <w:r>
              <w:rPr>
                <w:spacing w:val="-2"/>
                <w:sz w:val="24"/>
              </w:rPr>
              <w:t>Педагогика</w:t>
            </w:r>
          </w:p>
        </w:tc>
        <w:tc>
          <w:tcPr>
            <w:tcW w:w="2694" w:type="dxa"/>
            <w:tcBorders>
              <w:top w:val="nil"/>
              <w:left w:val="nil"/>
              <w:bottom w:val="nil"/>
            </w:tcBorders>
          </w:tcPr>
          <w:p w:rsidR="00665FA4" w:rsidRDefault="00664DA1">
            <w:pPr>
              <w:pStyle w:val="TableParagraph"/>
              <w:spacing w:line="246" w:lineRule="exact"/>
              <w:ind w:left="33"/>
              <w:rPr>
                <w:sz w:val="24"/>
              </w:rPr>
            </w:pPr>
            <w:r>
              <w:rPr>
                <w:spacing w:val="-2"/>
                <w:sz w:val="24"/>
              </w:rPr>
              <w:t>Медицина</w:t>
            </w:r>
          </w:p>
        </w:tc>
      </w:tr>
      <w:tr w:rsidR="00665FA4">
        <w:trPr>
          <w:trHeight w:val="31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65" w:lineRule="exact"/>
              <w:ind w:left="110"/>
              <w:rPr>
                <w:sz w:val="24"/>
              </w:rPr>
            </w:pPr>
            <w:r>
              <w:rPr>
                <w:sz w:val="24"/>
              </w:rPr>
              <w:t>Рабочие</w:t>
            </w:r>
            <w:r>
              <w:rPr>
                <w:spacing w:val="-2"/>
                <w:sz w:val="24"/>
              </w:rPr>
              <w:t xml:space="preserve"> специальности</w:t>
            </w:r>
          </w:p>
        </w:tc>
        <w:tc>
          <w:tcPr>
            <w:tcW w:w="2694" w:type="dxa"/>
            <w:tcBorders>
              <w:top w:val="nil"/>
              <w:left w:val="nil"/>
              <w:bottom w:val="nil"/>
            </w:tcBorders>
          </w:tcPr>
          <w:p w:rsidR="00665FA4" w:rsidRDefault="00664DA1">
            <w:pPr>
              <w:pStyle w:val="TableParagraph"/>
              <w:spacing w:line="265" w:lineRule="exact"/>
              <w:ind w:left="33"/>
              <w:rPr>
                <w:sz w:val="24"/>
              </w:rPr>
            </w:pPr>
            <w:r>
              <w:rPr>
                <w:spacing w:val="-2"/>
                <w:sz w:val="24"/>
              </w:rPr>
              <w:t>Строительство</w:t>
            </w:r>
          </w:p>
        </w:tc>
      </w:tr>
      <w:tr w:rsidR="00665FA4">
        <w:trPr>
          <w:trHeight w:val="369"/>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before="41"/>
              <w:ind w:left="110"/>
              <w:rPr>
                <w:sz w:val="24"/>
              </w:rPr>
            </w:pPr>
            <w:r>
              <w:rPr>
                <w:spacing w:val="-2"/>
                <w:sz w:val="24"/>
              </w:rPr>
              <w:t>Математика</w:t>
            </w:r>
          </w:p>
        </w:tc>
        <w:tc>
          <w:tcPr>
            <w:tcW w:w="2694" w:type="dxa"/>
            <w:tcBorders>
              <w:top w:val="nil"/>
              <w:left w:val="nil"/>
              <w:bottom w:val="nil"/>
            </w:tcBorders>
          </w:tcPr>
          <w:p w:rsidR="00665FA4" w:rsidRDefault="00664DA1">
            <w:pPr>
              <w:pStyle w:val="TableParagraph"/>
              <w:spacing w:before="41"/>
              <w:ind w:left="33"/>
              <w:rPr>
                <w:sz w:val="24"/>
              </w:rPr>
            </w:pPr>
            <w:r>
              <w:rPr>
                <w:spacing w:val="-2"/>
                <w:sz w:val="24"/>
              </w:rPr>
              <w:t>Музыка</w:t>
            </w:r>
          </w:p>
        </w:tc>
      </w:tr>
      <w:tr w:rsidR="00665FA4">
        <w:trPr>
          <w:trHeight w:val="318"/>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before="41" w:line="257" w:lineRule="exact"/>
              <w:ind w:left="110"/>
              <w:rPr>
                <w:sz w:val="24"/>
              </w:rPr>
            </w:pPr>
            <w:r>
              <w:rPr>
                <w:spacing w:val="-2"/>
                <w:sz w:val="24"/>
              </w:rPr>
              <w:t>Экономика</w:t>
            </w:r>
          </w:p>
        </w:tc>
        <w:tc>
          <w:tcPr>
            <w:tcW w:w="2694" w:type="dxa"/>
            <w:tcBorders>
              <w:top w:val="nil"/>
              <w:left w:val="nil"/>
              <w:bottom w:val="nil"/>
            </w:tcBorders>
          </w:tcPr>
          <w:p w:rsidR="00665FA4" w:rsidRDefault="00664DA1">
            <w:pPr>
              <w:pStyle w:val="TableParagraph"/>
              <w:spacing w:before="41" w:line="257" w:lineRule="exact"/>
              <w:ind w:left="33"/>
              <w:rPr>
                <w:sz w:val="24"/>
              </w:rPr>
            </w:pPr>
            <w:r>
              <w:rPr>
                <w:spacing w:val="-2"/>
                <w:sz w:val="24"/>
              </w:rPr>
              <w:t>Физика</w:t>
            </w:r>
          </w:p>
        </w:tc>
      </w:tr>
      <w:tr w:rsidR="00665FA4">
        <w:trPr>
          <w:trHeight w:val="26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46" w:lineRule="exact"/>
              <w:ind w:left="110"/>
              <w:rPr>
                <w:sz w:val="24"/>
              </w:rPr>
            </w:pPr>
            <w:r>
              <w:rPr>
                <w:sz w:val="24"/>
              </w:rPr>
              <w:t>Военные</w:t>
            </w:r>
            <w:r>
              <w:rPr>
                <w:spacing w:val="-2"/>
                <w:sz w:val="24"/>
              </w:rPr>
              <w:t xml:space="preserve"> специальности</w:t>
            </w:r>
          </w:p>
        </w:tc>
        <w:tc>
          <w:tcPr>
            <w:tcW w:w="2694" w:type="dxa"/>
            <w:tcBorders>
              <w:top w:val="nil"/>
              <w:left w:val="nil"/>
              <w:bottom w:val="nil"/>
            </w:tcBorders>
          </w:tcPr>
          <w:p w:rsidR="00665FA4" w:rsidRDefault="00664DA1">
            <w:pPr>
              <w:pStyle w:val="TableParagraph"/>
              <w:spacing w:line="246" w:lineRule="exact"/>
              <w:ind w:left="33"/>
              <w:rPr>
                <w:sz w:val="24"/>
              </w:rPr>
            </w:pPr>
            <w:r>
              <w:rPr>
                <w:spacing w:val="-2"/>
                <w:sz w:val="24"/>
              </w:rPr>
              <w:t>Химия</w:t>
            </w:r>
          </w:p>
        </w:tc>
      </w:tr>
      <w:tr w:rsidR="00665FA4">
        <w:trPr>
          <w:trHeight w:val="26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46" w:lineRule="exact"/>
              <w:ind w:left="110"/>
              <w:rPr>
                <w:sz w:val="24"/>
              </w:rPr>
            </w:pPr>
            <w:r>
              <w:rPr>
                <w:sz w:val="24"/>
              </w:rPr>
              <w:t>Изобразительное</w:t>
            </w:r>
            <w:r>
              <w:rPr>
                <w:spacing w:val="-2"/>
                <w:sz w:val="24"/>
              </w:rPr>
              <w:t>искусство</w:t>
            </w:r>
          </w:p>
        </w:tc>
        <w:tc>
          <w:tcPr>
            <w:tcW w:w="2694" w:type="dxa"/>
            <w:tcBorders>
              <w:top w:val="nil"/>
              <w:left w:val="nil"/>
              <w:bottom w:val="nil"/>
            </w:tcBorders>
          </w:tcPr>
          <w:p w:rsidR="00665FA4" w:rsidRDefault="00664DA1">
            <w:pPr>
              <w:pStyle w:val="TableParagraph"/>
              <w:spacing w:line="246" w:lineRule="exact"/>
              <w:ind w:left="33"/>
              <w:rPr>
                <w:sz w:val="24"/>
              </w:rPr>
            </w:pPr>
            <w:r>
              <w:rPr>
                <w:spacing w:val="-2"/>
                <w:sz w:val="24"/>
              </w:rPr>
              <w:t>История</w:t>
            </w:r>
          </w:p>
        </w:tc>
      </w:tr>
      <w:tr w:rsidR="00665FA4">
        <w:trPr>
          <w:trHeight w:val="26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bottom w:val="nil"/>
              <w:right w:val="nil"/>
            </w:tcBorders>
          </w:tcPr>
          <w:p w:rsidR="00665FA4" w:rsidRDefault="00664DA1">
            <w:pPr>
              <w:pStyle w:val="TableParagraph"/>
              <w:spacing w:line="246" w:lineRule="exact"/>
              <w:ind w:left="110"/>
              <w:rPr>
                <w:sz w:val="24"/>
              </w:rPr>
            </w:pPr>
            <w:r>
              <w:rPr>
                <w:sz w:val="24"/>
              </w:rPr>
              <w:t>Сценическое</w:t>
            </w:r>
            <w:r>
              <w:rPr>
                <w:spacing w:val="-2"/>
                <w:sz w:val="24"/>
              </w:rPr>
              <w:t>искусство</w:t>
            </w:r>
          </w:p>
        </w:tc>
        <w:tc>
          <w:tcPr>
            <w:tcW w:w="2694" w:type="dxa"/>
            <w:tcBorders>
              <w:top w:val="nil"/>
              <w:left w:val="nil"/>
              <w:bottom w:val="nil"/>
            </w:tcBorders>
          </w:tcPr>
          <w:p w:rsidR="00665FA4" w:rsidRDefault="00664DA1">
            <w:pPr>
              <w:pStyle w:val="TableParagraph"/>
              <w:spacing w:line="246" w:lineRule="exact"/>
              <w:ind w:left="33"/>
              <w:rPr>
                <w:sz w:val="24"/>
              </w:rPr>
            </w:pPr>
            <w:r>
              <w:rPr>
                <w:spacing w:val="-2"/>
                <w:sz w:val="24"/>
              </w:rPr>
              <w:t>Журналистика</w:t>
            </w:r>
          </w:p>
        </w:tc>
      </w:tr>
      <w:tr w:rsidR="00665FA4">
        <w:trPr>
          <w:trHeight w:val="274"/>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vMerge/>
            <w:tcBorders>
              <w:top w:val="nil"/>
            </w:tcBorders>
          </w:tcPr>
          <w:p w:rsidR="00665FA4" w:rsidRDefault="00665FA4">
            <w:pPr>
              <w:rPr>
                <w:sz w:val="2"/>
                <w:szCs w:val="2"/>
              </w:rPr>
            </w:pPr>
          </w:p>
        </w:tc>
        <w:tc>
          <w:tcPr>
            <w:tcW w:w="2977" w:type="dxa"/>
            <w:tcBorders>
              <w:top w:val="nil"/>
              <w:right w:val="nil"/>
            </w:tcBorders>
          </w:tcPr>
          <w:p w:rsidR="00665FA4" w:rsidRDefault="00664DA1">
            <w:pPr>
              <w:pStyle w:val="TableParagraph"/>
              <w:spacing w:line="255" w:lineRule="exact"/>
              <w:ind w:left="110"/>
              <w:rPr>
                <w:sz w:val="24"/>
              </w:rPr>
            </w:pPr>
            <w:r>
              <w:rPr>
                <w:sz w:val="24"/>
              </w:rPr>
              <w:t>Авиацияи морское</w:t>
            </w:r>
            <w:r>
              <w:rPr>
                <w:spacing w:val="-4"/>
                <w:sz w:val="24"/>
              </w:rPr>
              <w:t>дело</w:t>
            </w:r>
          </w:p>
        </w:tc>
        <w:tc>
          <w:tcPr>
            <w:tcW w:w="2694" w:type="dxa"/>
            <w:tcBorders>
              <w:top w:val="nil"/>
              <w:left w:val="nil"/>
            </w:tcBorders>
          </w:tcPr>
          <w:p w:rsidR="00665FA4" w:rsidRDefault="00664DA1">
            <w:pPr>
              <w:pStyle w:val="TableParagraph"/>
              <w:spacing w:line="255" w:lineRule="exact"/>
              <w:ind w:left="33"/>
              <w:rPr>
                <w:sz w:val="24"/>
              </w:rPr>
            </w:pPr>
            <w:r>
              <w:rPr>
                <w:sz w:val="24"/>
              </w:rPr>
              <w:t>Физкультураи</w:t>
            </w:r>
            <w:r>
              <w:rPr>
                <w:spacing w:val="-4"/>
                <w:sz w:val="24"/>
              </w:rPr>
              <w:t>спорт</w:t>
            </w:r>
          </w:p>
        </w:tc>
      </w:tr>
      <w:tr w:rsidR="00665FA4">
        <w:trPr>
          <w:trHeight w:val="2703"/>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tcPr>
          <w:p w:rsidR="00665FA4" w:rsidRDefault="00664DA1">
            <w:pPr>
              <w:pStyle w:val="TableParagraph"/>
              <w:spacing w:line="269" w:lineRule="exact"/>
              <w:ind w:left="105"/>
              <w:rPr>
                <w:b/>
                <w:sz w:val="24"/>
              </w:rPr>
            </w:pPr>
            <w:r>
              <w:rPr>
                <w:b/>
                <w:sz w:val="24"/>
              </w:rPr>
              <w:t>Методика«Профессиональные</w:t>
            </w:r>
            <w:r>
              <w:rPr>
                <w:b/>
                <w:spacing w:val="-2"/>
                <w:sz w:val="24"/>
              </w:rPr>
              <w:t xml:space="preserve"> занятия»</w:t>
            </w:r>
          </w:p>
          <w:p w:rsidR="00665FA4" w:rsidRDefault="00664DA1">
            <w:pPr>
              <w:pStyle w:val="TableParagraph"/>
              <w:spacing w:line="273" w:lineRule="exact"/>
              <w:ind w:left="105"/>
              <w:rPr>
                <w:sz w:val="24"/>
              </w:rPr>
            </w:pPr>
            <w:r>
              <w:rPr>
                <w:sz w:val="24"/>
              </w:rPr>
              <w:t>(Дж.Барретт,модификацияА.В.</w:t>
            </w:r>
            <w:r>
              <w:rPr>
                <w:spacing w:val="-2"/>
                <w:sz w:val="24"/>
              </w:rPr>
              <w:t>Фефилова)</w:t>
            </w:r>
            <w:r>
              <w:rPr>
                <w:spacing w:val="-2"/>
                <w:sz w:val="24"/>
                <w:vertAlign w:val="superscript"/>
              </w:rPr>
              <w:t>107</w:t>
            </w:r>
          </w:p>
        </w:tc>
        <w:tc>
          <w:tcPr>
            <w:tcW w:w="5671" w:type="dxa"/>
            <w:gridSpan w:val="2"/>
          </w:tcPr>
          <w:p w:rsidR="00665FA4" w:rsidRDefault="00664DA1">
            <w:pPr>
              <w:pStyle w:val="TableParagraph"/>
              <w:spacing w:line="269" w:lineRule="exact"/>
              <w:ind w:left="110"/>
              <w:rPr>
                <w:b/>
                <w:sz w:val="24"/>
              </w:rPr>
            </w:pPr>
            <w:r>
              <w:rPr>
                <w:b/>
                <w:sz w:val="24"/>
              </w:rPr>
              <w:t>Виды</w:t>
            </w:r>
            <w:r>
              <w:rPr>
                <w:b/>
                <w:spacing w:val="-2"/>
                <w:sz w:val="24"/>
              </w:rPr>
              <w:t>деятельности:</w:t>
            </w:r>
          </w:p>
          <w:p w:rsidR="00665FA4" w:rsidRDefault="00664DA1">
            <w:pPr>
              <w:pStyle w:val="TableParagraph"/>
              <w:numPr>
                <w:ilvl w:val="0"/>
                <w:numId w:val="183"/>
              </w:numPr>
              <w:tabs>
                <w:tab w:val="left" w:pos="830"/>
              </w:tabs>
              <w:spacing w:line="273" w:lineRule="exact"/>
              <w:rPr>
                <w:sz w:val="24"/>
              </w:rPr>
            </w:pPr>
            <w:r>
              <w:rPr>
                <w:sz w:val="24"/>
              </w:rPr>
              <w:t>словесный,</w:t>
            </w:r>
            <w:r>
              <w:rPr>
                <w:spacing w:val="-2"/>
                <w:sz w:val="24"/>
              </w:rPr>
              <w:t xml:space="preserve"> литературный;</w:t>
            </w:r>
          </w:p>
          <w:p w:rsidR="00665FA4" w:rsidRDefault="00664DA1">
            <w:pPr>
              <w:pStyle w:val="TableParagraph"/>
              <w:numPr>
                <w:ilvl w:val="0"/>
                <w:numId w:val="183"/>
              </w:numPr>
              <w:tabs>
                <w:tab w:val="left" w:pos="830"/>
              </w:tabs>
              <w:spacing w:before="45"/>
              <w:rPr>
                <w:sz w:val="24"/>
              </w:rPr>
            </w:pPr>
            <w:r>
              <w:rPr>
                <w:sz w:val="24"/>
              </w:rPr>
              <w:t>связанныйс</w:t>
            </w:r>
            <w:r>
              <w:rPr>
                <w:spacing w:val="-2"/>
                <w:sz w:val="24"/>
              </w:rPr>
              <w:t>искусством;</w:t>
            </w:r>
          </w:p>
          <w:p w:rsidR="00665FA4" w:rsidRDefault="00664DA1">
            <w:pPr>
              <w:pStyle w:val="TableParagraph"/>
              <w:numPr>
                <w:ilvl w:val="0"/>
                <w:numId w:val="183"/>
              </w:numPr>
              <w:tabs>
                <w:tab w:val="left" w:pos="830"/>
              </w:tabs>
              <w:spacing w:before="41"/>
              <w:rPr>
                <w:sz w:val="24"/>
              </w:rPr>
            </w:pPr>
            <w:r>
              <w:rPr>
                <w:sz w:val="24"/>
              </w:rPr>
              <w:t>физический</w:t>
            </w:r>
            <w:r>
              <w:rPr>
                <w:spacing w:val="-4"/>
                <w:sz w:val="24"/>
              </w:rPr>
              <w:t>труд;</w:t>
            </w:r>
          </w:p>
          <w:p w:rsidR="00665FA4" w:rsidRDefault="00664DA1">
            <w:pPr>
              <w:pStyle w:val="TableParagraph"/>
              <w:numPr>
                <w:ilvl w:val="0"/>
                <w:numId w:val="183"/>
              </w:numPr>
              <w:tabs>
                <w:tab w:val="left" w:pos="830"/>
              </w:tabs>
              <w:spacing w:before="41"/>
              <w:rPr>
                <w:sz w:val="24"/>
              </w:rPr>
            </w:pPr>
            <w:r>
              <w:rPr>
                <w:spacing w:val="-2"/>
                <w:sz w:val="24"/>
              </w:rPr>
              <w:t>экспериментально-исследовательский;</w:t>
            </w:r>
          </w:p>
          <w:p w:rsidR="00665FA4" w:rsidRDefault="00664DA1">
            <w:pPr>
              <w:pStyle w:val="TableParagraph"/>
              <w:numPr>
                <w:ilvl w:val="0"/>
                <w:numId w:val="183"/>
              </w:numPr>
              <w:tabs>
                <w:tab w:val="left" w:pos="830"/>
              </w:tabs>
              <w:spacing w:before="41"/>
              <w:rPr>
                <w:sz w:val="24"/>
              </w:rPr>
            </w:pPr>
            <w:r>
              <w:rPr>
                <w:sz w:val="24"/>
              </w:rPr>
              <w:t>организациионно-</w:t>
            </w:r>
            <w:r>
              <w:rPr>
                <w:spacing w:val="-2"/>
                <w:sz w:val="24"/>
              </w:rPr>
              <w:t>управленческий;</w:t>
            </w:r>
          </w:p>
          <w:p w:rsidR="00665FA4" w:rsidRDefault="00664DA1">
            <w:pPr>
              <w:pStyle w:val="TableParagraph"/>
              <w:numPr>
                <w:ilvl w:val="0"/>
                <w:numId w:val="183"/>
              </w:numPr>
              <w:tabs>
                <w:tab w:val="left" w:pos="830"/>
              </w:tabs>
              <w:spacing w:before="41"/>
              <w:rPr>
                <w:sz w:val="24"/>
              </w:rPr>
            </w:pPr>
            <w:r>
              <w:rPr>
                <w:sz w:val="24"/>
              </w:rPr>
              <w:t>связанныйс</w:t>
            </w:r>
            <w:r>
              <w:rPr>
                <w:spacing w:val="-2"/>
                <w:sz w:val="24"/>
              </w:rPr>
              <w:t>бизнесом;</w:t>
            </w:r>
          </w:p>
          <w:p w:rsidR="00665FA4" w:rsidRDefault="00664DA1">
            <w:pPr>
              <w:pStyle w:val="TableParagraph"/>
              <w:numPr>
                <w:ilvl w:val="0"/>
                <w:numId w:val="183"/>
              </w:numPr>
              <w:tabs>
                <w:tab w:val="left" w:pos="830"/>
              </w:tabs>
              <w:spacing w:before="46"/>
              <w:rPr>
                <w:rFonts w:ascii="Calibri" w:hAnsi="Calibri"/>
              </w:rPr>
            </w:pPr>
            <w:r>
              <w:rPr>
                <w:sz w:val="24"/>
              </w:rPr>
              <w:t>медицинский,социальный,</w:t>
            </w:r>
            <w:r>
              <w:rPr>
                <w:spacing w:val="-2"/>
                <w:sz w:val="24"/>
              </w:rPr>
              <w:t>психологический</w:t>
            </w:r>
            <w:r>
              <w:rPr>
                <w:rFonts w:ascii="Calibri" w:hAnsi="Calibri"/>
                <w:spacing w:val="-2"/>
              </w:rPr>
              <w:t>.</w:t>
            </w:r>
          </w:p>
        </w:tc>
      </w:tr>
      <w:tr w:rsidR="00665FA4">
        <w:trPr>
          <w:trHeight w:val="556"/>
        </w:trPr>
        <w:tc>
          <w:tcPr>
            <w:tcW w:w="864" w:type="dxa"/>
            <w:vMerge/>
            <w:tcBorders>
              <w:top w:val="nil"/>
            </w:tcBorders>
          </w:tcPr>
          <w:p w:rsidR="00665FA4" w:rsidRDefault="00665FA4">
            <w:pPr>
              <w:rPr>
                <w:sz w:val="2"/>
                <w:szCs w:val="2"/>
              </w:rPr>
            </w:pPr>
          </w:p>
        </w:tc>
        <w:tc>
          <w:tcPr>
            <w:tcW w:w="2482" w:type="dxa"/>
            <w:vMerge/>
            <w:tcBorders>
              <w:top w:val="nil"/>
            </w:tcBorders>
          </w:tcPr>
          <w:p w:rsidR="00665FA4" w:rsidRDefault="00665FA4">
            <w:pPr>
              <w:rPr>
                <w:sz w:val="2"/>
                <w:szCs w:val="2"/>
              </w:rPr>
            </w:pPr>
          </w:p>
        </w:tc>
        <w:tc>
          <w:tcPr>
            <w:tcW w:w="5666" w:type="dxa"/>
          </w:tcPr>
          <w:p w:rsidR="00665FA4" w:rsidRDefault="00664DA1">
            <w:pPr>
              <w:pStyle w:val="TableParagraph"/>
              <w:spacing w:line="274" w:lineRule="exact"/>
              <w:ind w:left="105"/>
              <w:rPr>
                <w:b/>
                <w:sz w:val="24"/>
              </w:rPr>
            </w:pPr>
            <w:r>
              <w:rPr>
                <w:b/>
                <w:sz w:val="24"/>
              </w:rPr>
              <w:t xml:space="preserve">Диагностическаяметодика«Профессиональная </w:t>
            </w:r>
            <w:r>
              <w:rPr>
                <w:b/>
                <w:spacing w:val="-2"/>
                <w:sz w:val="24"/>
              </w:rPr>
              <w:t>готовность»</w:t>
            </w:r>
          </w:p>
        </w:tc>
        <w:tc>
          <w:tcPr>
            <w:tcW w:w="5671" w:type="dxa"/>
            <w:gridSpan w:val="2"/>
          </w:tcPr>
          <w:p w:rsidR="00665FA4" w:rsidRDefault="00664DA1">
            <w:pPr>
              <w:pStyle w:val="TableParagraph"/>
              <w:spacing w:line="272" w:lineRule="exact"/>
              <w:ind w:left="110"/>
              <w:rPr>
                <w:sz w:val="24"/>
              </w:rPr>
            </w:pPr>
            <w:r>
              <w:rPr>
                <w:sz w:val="24"/>
              </w:rPr>
              <w:t>Критерии</w:t>
            </w:r>
            <w:r>
              <w:rPr>
                <w:spacing w:val="-2"/>
                <w:sz w:val="24"/>
              </w:rPr>
              <w:t>готовности:</w:t>
            </w:r>
          </w:p>
          <w:p w:rsidR="00665FA4" w:rsidRDefault="00664DA1">
            <w:pPr>
              <w:pStyle w:val="TableParagraph"/>
              <w:spacing w:line="265" w:lineRule="exact"/>
              <w:ind w:left="110"/>
              <w:rPr>
                <w:sz w:val="24"/>
              </w:rPr>
            </w:pPr>
            <w:r>
              <w:rPr>
                <w:sz w:val="24"/>
              </w:rPr>
              <w:t>планирование(ориентацияво</w:t>
            </w:r>
            <w:r>
              <w:rPr>
                <w:spacing w:val="-2"/>
                <w:sz w:val="24"/>
              </w:rPr>
              <w:t xml:space="preserve"> времени);</w:t>
            </w:r>
          </w:p>
        </w:tc>
      </w:tr>
    </w:tbl>
    <w:p w:rsidR="00665FA4" w:rsidRDefault="00C27720">
      <w:pPr>
        <w:pStyle w:val="a3"/>
        <w:spacing w:before="93"/>
        <w:rPr>
          <w:sz w:val="20"/>
        </w:rPr>
      </w:pPr>
      <w:r>
        <w:rPr>
          <w:noProof/>
          <w:sz w:val="20"/>
          <w:lang w:eastAsia="ru-RU"/>
        </w:rPr>
        <w:pict>
          <v:shape id="Graphic 98" o:spid="_x0000_s1053" style="position:absolute;margin-left:56.65pt;margin-top:17.35pt;width:144.05pt;height:.75pt;z-index:-251628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5EAIAAJA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" path="m1829054,l,,,9143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106</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29.</w:t>
      </w:r>
    </w:p>
    <w:p w:rsidR="00665FA4" w:rsidRDefault="00664DA1">
      <w:pPr>
        <w:spacing w:before="17"/>
        <w:ind w:left="425"/>
        <w:rPr>
          <w:sz w:val="18"/>
        </w:rPr>
      </w:pPr>
      <w:r>
        <w:rPr>
          <w:rFonts w:ascii="Calibri" w:hAnsi="Calibri"/>
          <w:position w:val="8"/>
          <w:sz w:val="14"/>
        </w:rPr>
        <w:t>107</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40.</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1104"/>
        </w:trPr>
        <w:tc>
          <w:tcPr>
            <w:tcW w:w="864" w:type="dxa"/>
            <w:vMerge w:val="restart"/>
          </w:tcPr>
          <w:p w:rsidR="00665FA4" w:rsidRDefault="00665FA4">
            <w:pPr>
              <w:pStyle w:val="TableParagraph"/>
              <w:ind w:left="0"/>
              <w:rPr>
                <w:sz w:val="20"/>
              </w:rPr>
            </w:pPr>
          </w:p>
        </w:tc>
        <w:tc>
          <w:tcPr>
            <w:tcW w:w="2478" w:type="dxa"/>
            <w:vMerge w:val="restart"/>
          </w:tcPr>
          <w:p w:rsidR="00665FA4" w:rsidRDefault="00665FA4">
            <w:pPr>
              <w:pStyle w:val="TableParagraph"/>
              <w:ind w:left="0"/>
              <w:rPr>
                <w:sz w:val="20"/>
              </w:rPr>
            </w:pPr>
          </w:p>
        </w:tc>
        <w:tc>
          <w:tcPr>
            <w:tcW w:w="5670" w:type="dxa"/>
          </w:tcPr>
          <w:p w:rsidR="00665FA4" w:rsidRDefault="00664DA1">
            <w:pPr>
              <w:pStyle w:val="TableParagraph"/>
              <w:spacing w:line="268" w:lineRule="exact"/>
              <w:ind w:left="109"/>
              <w:rPr>
                <w:sz w:val="24"/>
              </w:rPr>
            </w:pPr>
            <w:r>
              <w:rPr>
                <w:sz w:val="24"/>
              </w:rPr>
              <w:t xml:space="preserve">(А.П. </w:t>
            </w:r>
            <w:r>
              <w:rPr>
                <w:spacing w:val="-2"/>
                <w:sz w:val="24"/>
              </w:rPr>
              <w:t>Чернявская)</w:t>
            </w:r>
            <w:r>
              <w:rPr>
                <w:spacing w:val="-2"/>
                <w:sz w:val="24"/>
                <w:vertAlign w:val="superscript"/>
              </w:rPr>
              <w:t>108</w:t>
            </w:r>
          </w:p>
        </w:tc>
        <w:tc>
          <w:tcPr>
            <w:tcW w:w="5670" w:type="dxa"/>
          </w:tcPr>
          <w:p w:rsidR="00665FA4" w:rsidRDefault="00664DA1">
            <w:pPr>
              <w:pStyle w:val="TableParagraph"/>
              <w:spacing w:line="242" w:lineRule="auto"/>
              <w:ind w:left="110" w:right="3159"/>
              <w:rPr>
                <w:sz w:val="24"/>
              </w:rPr>
            </w:pPr>
            <w:r>
              <w:rPr>
                <w:spacing w:val="-2"/>
                <w:sz w:val="24"/>
              </w:rPr>
              <w:t xml:space="preserve">автономность; </w:t>
            </w:r>
            <w:r>
              <w:rPr>
                <w:sz w:val="24"/>
              </w:rPr>
              <w:t>принятиерешения;</w:t>
            </w:r>
          </w:p>
          <w:p w:rsidR="00665FA4" w:rsidRDefault="00664DA1">
            <w:pPr>
              <w:pStyle w:val="TableParagraph"/>
              <w:spacing w:line="271" w:lineRule="exact"/>
              <w:ind w:left="110"/>
              <w:rPr>
                <w:sz w:val="24"/>
              </w:rPr>
            </w:pPr>
            <w:r>
              <w:rPr>
                <w:sz w:val="24"/>
              </w:rPr>
              <w:t>эмоциональное</w:t>
            </w:r>
            <w:r>
              <w:rPr>
                <w:spacing w:val="-2"/>
                <w:sz w:val="24"/>
              </w:rPr>
              <w:t>отношение;</w:t>
            </w:r>
          </w:p>
          <w:p w:rsidR="00665FA4" w:rsidRDefault="00664DA1">
            <w:pPr>
              <w:pStyle w:val="TableParagraph"/>
              <w:spacing w:line="261" w:lineRule="exact"/>
              <w:ind w:left="110"/>
              <w:rPr>
                <w:sz w:val="24"/>
              </w:rPr>
            </w:pPr>
            <w:r>
              <w:rPr>
                <w:spacing w:val="-2"/>
                <w:sz w:val="24"/>
              </w:rPr>
              <w:t>информированность;</w:t>
            </w:r>
          </w:p>
        </w:tc>
      </w:tr>
      <w:tr w:rsidR="00665FA4">
        <w:trPr>
          <w:trHeight w:val="37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before="1" w:line="272" w:lineRule="exact"/>
              <w:ind w:left="109"/>
              <w:rPr>
                <w:b/>
                <w:sz w:val="24"/>
              </w:rPr>
            </w:pPr>
            <w:r>
              <w:rPr>
                <w:b/>
                <w:sz w:val="24"/>
              </w:rPr>
              <w:t>Анкета</w:t>
            </w:r>
            <w:r>
              <w:rPr>
                <w:b/>
                <w:spacing w:val="-2"/>
                <w:sz w:val="24"/>
              </w:rPr>
              <w:t>«Ориентация»</w:t>
            </w:r>
          </w:p>
          <w:p w:rsidR="00665FA4" w:rsidRDefault="00664DA1">
            <w:pPr>
              <w:pStyle w:val="TableParagraph"/>
              <w:spacing w:line="272" w:lineRule="exact"/>
              <w:ind w:left="109"/>
              <w:rPr>
                <w:sz w:val="24"/>
              </w:rPr>
            </w:pPr>
            <w:r>
              <w:rPr>
                <w:sz w:val="24"/>
              </w:rPr>
              <w:t>(И.Л.</w:t>
            </w:r>
            <w:r>
              <w:rPr>
                <w:spacing w:val="-2"/>
                <w:sz w:val="24"/>
              </w:rPr>
              <w:t>Соломин)</w:t>
            </w:r>
            <w:r>
              <w:rPr>
                <w:spacing w:val="-2"/>
                <w:sz w:val="24"/>
                <w:vertAlign w:val="superscript"/>
              </w:rPr>
              <w:t>109</w:t>
            </w:r>
          </w:p>
        </w:tc>
        <w:tc>
          <w:tcPr>
            <w:tcW w:w="5670" w:type="dxa"/>
          </w:tcPr>
          <w:p w:rsidR="00665FA4" w:rsidRDefault="00664DA1">
            <w:pPr>
              <w:pStyle w:val="TableParagraph"/>
              <w:tabs>
                <w:tab w:val="left" w:pos="968"/>
                <w:tab w:val="left" w:pos="2416"/>
                <w:tab w:val="left" w:pos="4047"/>
                <w:tab w:val="left" w:pos="4541"/>
              </w:tabs>
              <w:spacing w:before="1" w:line="275" w:lineRule="exact"/>
              <w:ind w:left="110"/>
              <w:rPr>
                <w:b/>
                <w:sz w:val="24"/>
              </w:rPr>
            </w:pPr>
            <w:r>
              <w:rPr>
                <w:b/>
                <w:spacing w:val="-4"/>
                <w:sz w:val="24"/>
              </w:rPr>
              <w:t>Типы</w:t>
            </w:r>
            <w:r>
              <w:rPr>
                <w:b/>
                <w:sz w:val="24"/>
              </w:rPr>
              <w:tab/>
            </w:r>
            <w:r>
              <w:rPr>
                <w:b/>
                <w:spacing w:val="-2"/>
                <w:sz w:val="24"/>
              </w:rPr>
              <w:t>профессий,</w:t>
            </w:r>
            <w:r>
              <w:rPr>
                <w:b/>
                <w:sz w:val="24"/>
              </w:rPr>
              <w:tab/>
            </w:r>
            <w:r>
              <w:rPr>
                <w:b/>
                <w:spacing w:val="-2"/>
                <w:sz w:val="24"/>
              </w:rPr>
              <w:t>разделенных</w:t>
            </w:r>
            <w:r>
              <w:rPr>
                <w:b/>
                <w:sz w:val="24"/>
              </w:rPr>
              <w:tab/>
            </w:r>
            <w:r>
              <w:rPr>
                <w:b/>
                <w:spacing w:val="-5"/>
                <w:sz w:val="24"/>
              </w:rPr>
              <w:t>по</w:t>
            </w:r>
            <w:r>
              <w:rPr>
                <w:b/>
                <w:sz w:val="24"/>
              </w:rPr>
              <w:tab/>
            </w:r>
            <w:r>
              <w:rPr>
                <w:b/>
                <w:spacing w:val="-2"/>
                <w:sz w:val="24"/>
              </w:rPr>
              <w:t>признаку</w:t>
            </w:r>
          </w:p>
          <w:p w:rsidR="00665FA4" w:rsidRDefault="00664DA1">
            <w:pPr>
              <w:pStyle w:val="TableParagraph"/>
              <w:spacing w:line="274" w:lineRule="exact"/>
              <w:ind w:left="110"/>
              <w:rPr>
                <w:b/>
                <w:sz w:val="24"/>
              </w:rPr>
            </w:pPr>
            <w:r>
              <w:rPr>
                <w:b/>
                <w:sz w:val="24"/>
              </w:rPr>
              <w:t>«предмета</w:t>
            </w:r>
            <w:r>
              <w:rPr>
                <w:b/>
                <w:spacing w:val="-2"/>
                <w:sz w:val="24"/>
              </w:rPr>
              <w:t>труда»:</w:t>
            </w:r>
          </w:p>
          <w:p w:rsidR="00665FA4" w:rsidRDefault="00664DA1">
            <w:pPr>
              <w:pStyle w:val="TableParagraph"/>
              <w:numPr>
                <w:ilvl w:val="0"/>
                <w:numId w:val="184"/>
              </w:numPr>
              <w:tabs>
                <w:tab w:val="left" w:pos="830"/>
              </w:tabs>
              <w:spacing w:line="275" w:lineRule="exact"/>
              <w:rPr>
                <w:sz w:val="24"/>
              </w:rPr>
            </w:pPr>
            <w:r>
              <w:rPr>
                <w:spacing w:val="-2"/>
                <w:sz w:val="24"/>
              </w:rPr>
              <w:t>«человек-человек»;</w:t>
            </w:r>
          </w:p>
          <w:p w:rsidR="00665FA4" w:rsidRDefault="00664DA1">
            <w:pPr>
              <w:pStyle w:val="TableParagraph"/>
              <w:numPr>
                <w:ilvl w:val="0"/>
                <w:numId w:val="184"/>
              </w:numPr>
              <w:tabs>
                <w:tab w:val="left" w:pos="830"/>
              </w:tabs>
              <w:spacing w:before="41"/>
              <w:rPr>
                <w:sz w:val="24"/>
              </w:rPr>
            </w:pPr>
            <w:r>
              <w:rPr>
                <w:spacing w:val="-2"/>
                <w:sz w:val="24"/>
              </w:rPr>
              <w:t>«человек-техника»;</w:t>
            </w:r>
          </w:p>
          <w:p w:rsidR="00665FA4" w:rsidRDefault="00664DA1">
            <w:pPr>
              <w:pStyle w:val="TableParagraph"/>
              <w:numPr>
                <w:ilvl w:val="0"/>
                <w:numId w:val="184"/>
              </w:numPr>
              <w:tabs>
                <w:tab w:val="left" w:pos="830"/>
              </w:tabs>
              <w:spacing w:before="41"/>
              <w:rPr>
                <w:sz w:val="24"/>
              </w:rPr>
            </w:pPr>
            <w:r>
              <w:rPr>
                <w:sz w:val="24"/>
              </w:rPr>
              <w:t>«человек-знаковая</w:t>
            </w:r>
            <w:r>
              <w:rPr>
                <w:spacing w:val="-2"/>
                <w:sz w:val="24"/>
              </w:rPr>
              <w:t>система»;</w:t>
            </w:r>
          </w:p>
          <w:p w:rsidR="00665FA4" w:rsidRDefault="00664DA1">
            <w:pPr>
              <w:pStyle w:val="TableParagraph"/>
              <w:numPr>
                <w:ilvl w:val="0"/>
                <w:numId w:val="184"/>
              </w:numPr>
              <w:tabs>
                <w:tab w:val="left" w:pos="830"/>
              </w:tabs>
              <w:spacing w:before="41"/>
              <w:rPr>
                <w:sz w:val="24"/>
              </w:rPr>
            </w:pPr>
            <w:r>
              <w:rPr>
                <w:sz w:val="24"/>
              </w:rPr>
              <w:t>«человек-художественный</w:t>
            </w:r>
            <w:r>
              <w:rPr>
                <w:spacing w:val="-2"/>
                <w:sz w:val="24"/>
              </w:rPr>
              <w:t>образ»;</w:t>
            </w:r>
          </w:p>
          <w:p w:rsidR="00665FA4" w:rsidRDefault="00664DA1">
            <w:pPr>
              <w:pStyle w:val="TableParagraph"/>
              <w:numPr>
                <w:ilvl w:val="0"/>
                <w:numId w:val="184"/>
              </w:numPr>
              <w:tabs>
                <w:tab w:val="left" w:pos="830"/>
              </w:tabs>
              <w:spacing w:before="41"/>
              <w:rPr>
                <w:sz w:val="24"/>
              </w:rPr>
            </w:pPr>
            <w:r>
              <w:rPr>
                <w:spacing w:val="-2"/>
                <w:sz w:val="24"/>
              </w:rPr>
              <w:t>«человек-природа».</w:t>
            </w:r>
          </w:p>
          <w:p w:rsidR="00665FA4" w:rsidRDefault="00664DA1">
            <w:pPr>
              <w:pStyle w:val="TableParagraph"/>
              <w:spacing w:before="247" w:line="275" w:lineRule="exact"/>
              <w:ind w:left="110"/>
              <w:rPr>
                <w:b/>
                <w:sz w:val="24"/>
              </w:rPr>
            </w:pPr>
            <w:r>
              <w:rPr>
                <w:b/>
                <w:sz w:val="24"/>
              </w:rPr>
              <w:t>Классыпрофессий,разделенныхпо</w:t>
            </w:r>
            <w:r>
              <w:rPr>
                <w:b/>
                <w:spacing w:val="-2"/>
                <w:sz w:val="24"/>
              </w:rPr>
              <w:t>признаку</w:t>
            </w:r>
          </w:p>
          <w:p w:rsidR="00665FA4" w:rsidRDefault="00664DA1">
            <w:pPr>
              <w:pStyle w:val="TableParagraph"/>
              <w:spacing w:line="274" w:lineRule="exact"/>
              <w:ind w:left="110"/>
              <w:rPr>
                <w:b/>
                <w:sz w:val="24"/>
              </w:rPr>
            </w:pPr>
            <w:r>
              <w:rPr>
                <w:b/>
                <w:sz w:val="24"/>
              </w:rPr>
              <w:t>«характер</w:t>
            </w:r>
            <w:r>
              <w:rPr>
                <w:b/>
                <w:spacing w:val="-2"/>
                <w:sz w:val="24"/>
              </w:rPr>
              <w:t>труда»:</w:t>
            </w:r>
          </w:p>
          <w:p w:rsidR="00665FA4" w:rsidRDefault="00664DA1">
            <w:pPr>
              <w:pStyle w:val="TableParagraph"/>
              <w:numPr>
                <w:ilvl w:val="0"/>
                <w:numId w:val="184"/>
              </w:numPr>
              <w:tabs>
                <w:tab w:val="left" w:pos="830"/>
              </w:tabs>
              <w:spacing w:line="275" w:lineRule="exact"/>
              <w:rPr>
                <w:sz w:val="24"/>
              </w:rPr>
            </w:pPr>
            <w:r>
              <w:rPr>
                <w:spacing w:val="-2"/>
                <w:sz w:val="24"/>
              </w:rPr>
              <w:t>исполнительские;</w:t>
            </w:r>
          </w:p>
          <w:p w:rsidR="00665FA4" w:rsidRDefault="00664DA1">
            <w:pPr>
              <w:pStyle w:val="TableParagraph"/>
              <w:numPr>
                <w:ilvl w:val="0"/>
                <w:numId w:val="184"/>
              </w:numPr>
              <w:tabs>
                <w:tab w:val="left" w:pos="830"/>
              </w:tabs>
              <w:spacing w:before="41"/>
              <w:rPr>
                <w:sz w:val="24"/>
              </w:rPr>
            </w:pPr>
            <w:r>
              <w:rPr>
                <w:spacing w:val="-2"/>
                <w:sz w:val="24"/>
              </w:rPr>
              <w:t>творческие.</w:t>
            </w:r>
          </w:p>
        </w:tc>
      </w:tr>
      <w:tr w:rsidR="00665FA4">
        <w:trPr>
          <w:trHeight w:val="174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69" w:lineRule="exact"/>
              <w:ind w:left="109"/>
              <w:rPr>
                <w:b/>
                <w:sz w:val="24"/>
              </w:rPr>
            </w:pPr>
            <w:r>
              <w:rPr>
                <w:b/>
                <w:sz w:val="24"/>
              </w:rPr>
              <w:t>Методика</w:t>
            </w:r>
            <w:r>
              <w:rPr>
                <w:b/>
                <w:spacing w:val="-2"/>
                <w:sz w:val="24"/>
              </w:rPr>
              <w:t xml:space="preserve"> «ПИОН»</w:t>
            </w:r>
          </w:p>
          <w:p w:rsidR="00665FA4" w:rsidRDefault="00664DA1">
            <w:pPr>
              <w:pStyle w:val="TableParagraph"/>
              <w:spacing w:line="272" w:lineRule="exact"/>
              <w:ind w:left="109"/>
              <w:rPr>
                <w:sz w:val="24"/>
              </w:rPr>
            </w:pPr>
            <w:r>
              <w:rPr>
                <w:sz w:val="24"/>
              </w:rPr>
              <w:t>(ПрофессиональныеИнтересы,Опыт,</w:t>
            </w:r>
            <w:r>
              <w:rPr>
                <w:spacing w:val="-2"/>
                <w:sz w:val="24"/>
              </w:rPr>
              <w:t>Навыки)</w:t>
            </w:r>
            <w:r>
              <w:rPr>
                <w:spacing w:val="-2"/>
                <w:sz w:val="24"/>
                <w:vertAlign w:val="superscript"/>
              </w:rPr>
              <w:t>110</w:t>
            </w:r>
          </w:p>
        </w:tc>
        <w:tc>
          <w:tcPr>
            <w:tcW w:w="5670" w:type="dxa"/>
          </w:tcPr>
          <w:p w:rsidR="00665FA4" w:rsidRDefault="00664DA1">
            <w:pPr>
              <w:pStyle w:val="TableParagraph"/>
              <w:spacing w:line="269" w:lineRule="exact"/>
              <w:ind w:left="110"/>
              <w:rPr>
                <w:b/>
                <w:sz w:val="24"/>
              </w:rPr>
            </w:pPr>
            <w:r>
              <w:rPr>
                <w:b/>
                <w:sz w:val="24"/>
              </w:rPr>
              <w:t>Видыпрофессиональной</w:t>
            </w:r>
            <w:r>
              <w:rPr>
                <w:b/>
                <w:spacing w:val="-2"/>
                <w:sz w:val="24"/>
              </w:rPr>
              <w:t>деятельности:</w:t>
            </w:r>
          </w:p>
          <w:p w:rsidR="00665FA4" w:rsidRDefault="00664DA1">
            <w:pPr>
              <w:pStyle w:val="TableParagraph"/>
              <w:numPr>
                <w:ilvl w:val="0"/>
                <w:numId w:val="185"/>
              </w:numPr>
              <w:tabs>
                <w:tab w:val="left" w:pos="830"/>
              </w:tabs>
              <w:spacing w:line="272" w:lineRule="exact"/>
              <w:rPr>
                <w:sz w:val="24"/>
              </w:rPr>
            </w:pPr>
            <w:r>
              <w:rPr>
                <w:sz w:val="24"/>
              </w:rPr>
              <w:t>работас</w:t>
            </w:r>
            <w:r>
              <w:rPr>
                <w:spacing w:val="-2"/>
                <w:sz w:val="24"/>
              </w:rPr>
              <w:t>людьми;</w:t>
            </w:r>
          </w:p>
          <w:p w:rsidR="00665FA4" w:rsidRDefault="00664DA1">
            <w:pPr>
              <w:pStyle w:val="TableParagraph"/>
              <w:numPr>
                <w:ilvl w:val="0"/>
                <w:numId w:val="185"/>
              </w:numPr>
              <w:tabs>
                <w:tab w:val="left" w:pos="830"/>
              </w:tabs>
              <w:spacing w:before="41"/>
              <w:rPr>
                <w:sz w:val="24"/>
              </w:rPr>
            </w:pPr>
            <w:r>
              <w:rPr>
                <w:sz w:val="24"/>
              </w:rPr>
              <w:t>работасматериальными</w:t>
            </w:r>
            <w:r>
              <w:rPr>
                <w:spacing w:val="-2"/>
                <w:sz w:val="24"/>
              </w:rPr>
              <w:t>предметами;</w:t>
            </w:r>
          </w:p>
          <w:p w:rsidR="00665FA4" w:rsidRDefault="00664DA1">
            <w:pPr>
              <w:pStyle w:val="TableParagraph"/>
              <w:numPr>
                <w:ilvl w:val="0"/>
                <w:numId w:val="185"/>
              </w:numPr>
              <w:tabs>
                <w:tab w:val="left" w:pos="830"/>
              </w:tabs>
              <w:spacing w:before="46"/>
              <w:rPr>
                <w:sz w:val="24"/>
              </w:rPr>
            </w:pPr>
            <w:r>
              <w:rPr>
                <w:sz w:val="24"/>
              </w:rPr>
              <w:t>работас</w:t>
            </w:r>
            <w:r>
              <w:rPr>
                <w:spacing w:val="-2"/>
                <w:sz w:val="24"/>
              </w:rPr>
              <w:t>информацией;</w:t>
            </w:r>
          </w:p>
          <w:p w:rsidR="00665FA4" w:rsidRDefault="00664DA1">
            <w:pPr>
              <w:pStyle w:val="TableParagraph"/>
              <w:numPr>
                <w:ilvl w:val="0"/>
                <w:numId w:val="185"/>
              </w:numPr>
              <w:tabs>
                <w:tab w:val="left" w:pos="830"/>
              </w:tabs>
              <w:spacing w:before="40"/>
              <w:rPr>
                <w:sz w:val="24"/>
              </w:rPr>
            </w:pPr>
            <w:r>
              <w:rPr>
                <w:sz w:val="24"/>
              </w:rPr>
              <w:t>работас</w:t>
            </w:r>
            <w:r>
              <w:rPr>
                <w:spacing w:val="-2"/>
                <w:sz w:val="24"/>
              </w:rPr>
              <w:t>идеями.</w:t>
            </w:r>
          </w:p>
        </w:tc>
      </w:tr>
      <w:tr w:rsidR="00665FA4">
        <w:trPr>
          <w:trHeight w:val="1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before="1" w:line="273" w:lineRule="exact"/>
              <w:ind w:left="109"/>
              <w:rPr>
                <w:b/>
                <w:sz w:val="24"/>
              </w:rPr>
            </w:pPr>
            <w:r>
              <w:rPr>
                <w:b/>
                <w:sz w:val="24"/>
              </w:rPr>
              <w:t>Методика«Карта</w:t>
            </w:r>
            <w:r>
              <w:rPr>
                <w:b/>
                <w:spacing w:val="-2"/>
                <w:sz w:val="24"/>
              </w:rPr>
              <w:t>интересов»</w:t>
            </w:r>
          </w:p>
          <w:p w:rsidR="00665FA4" w:rsidRDefault="00664DA1">
            <w:pPr>
              <w:pStyle w:val="TableParagraph"/>
              <w:spacing w:line="237" w:lineRule="auto"/>
              <w:ind w:left="109"/>
              <w:rPr>
                <w:sz w:val="24"/>
              </w:rPr>
            </w:pPr>
            <w:r>
              <w:rPr>
                <w:sz w:val="24"/>
              </w:rPr>
              <w:t xml:space="preserve">(С.Я.Карпиловская,адаптированныйвариантГ.В. </w:t>
            </w:r>
            <w:r>
              <w:rPr>
                <w:spacing w:val="-2"/>
                <w:sz w:val="24"/>
              </w:rPr>
              <w:t>Резапкиной)</w:t>
            </w:r>
            <w:r>
              <w:rPr>
                <w:spacing w:val="-2"/>
                <w:sz w:val="24"/>
                <w:vertAlign w:val="superscript"/>
              </w:rPr>
              <w:t>111</w:t>
            </w:r>
          </w:p>
        </w:tc>
        <w:tc>
          <w:tcPr>
            <w:tcW w:w="5670" w:type="dxa"/>
          </w:tcPr>
          <w:p w:rsidR="00665FA4" w:rsidRDefault="00664DA1">
            <w:pPr>
              <w:pStyle w:val="TableParagraph"/>
              <w:spacing w:before="1" w:line="273" w:lineRule="exact"/>
              <w:ind w:left="110"/>
              <w:rPr>
                <w:b/>
                <w:sz w:val="24"/>
              </w:rPr>
            </w:pPr>
            <w:r>
              <w:rPr>
                <w:b/>
                <w:sz w:val="24"/>
              </w:rPr>
              <w:t>Направленияпрофессиональной</w:t>
            </w:r>
            <w:r>
              <w:rPr>
                <w:b/>
                <w:spacing w:val="-2"/>
                <w:sz w:val="24"/>
              </w:rPr>
              <w:t>деятельности:</w:t>
            </w:r>
          </w:p>
          <w:p w:rsidR="00665FA4" w:rsidRDefault="00664DA1">
            <w:pPr>
              <w:pStyle w:val="TableParagraph"/>
              <w:numPr>
                <w:ilvl w:val="0"/>
                <w:numId w:val="186"/>
              </w:numPr>
              <w:tabs>
                <w:tab w:val="left" w:pos="830"/>
              </w:tabs>
              <w:spacing w:line="273" w:lineRule="exact"/>
              <w:rPr>
                <w:sz w:val="24"/>
              </w:rPr>
            </w:pPr>
            <w:r>
              <w:rPr>
                <w:sz w:val="24"/>
              </w:rPr>
              <w:t>физикаи</w:t>
            </w:r>
            <w:r>
              <w:rPr>
                <w:spacing w:val="-2"/>
                <w:sz w:val="24"/>
              </w:rPr>
              <w:t>математика;</w:t>
            </w:r>
          </w:p>
          <w:p w:rsidR="00665FA4" w:rsidRDefault="00664DA1">
            <w:pPr>
              <w:pStyle w:val="TableParagraph"/>
              <w:numPr>
                <w:ilvl w:val="0"/>
                <w:numId w:val="186"/>
              </w:numPr>
              <w:tabs>
                <w:tab w:val="left" w:pos="830"/>
              </w:tabs>
              <w:spacing w:before="41"/>
              <w:rPr>
                <w:sz w:val="24"/>
              </w:rPr>
            </w:pPr>
            <w:r>
              <w:rPr>
                <w:sz w:val="24"/>
              </w:rPr>
              <w:t>химия и</w:t>
            </w:r>
            <w:r>
              <w:rPr>
                <w:spacing w:val="-2"/>
                <w:sz w:val="24"/>
              </w:rPr>
              <w:t>биология;</w:t>
            </w:r>
          </w:p>
          <w:p w:rsidR="00665FA4" w:rsidRDefault="00664DA1">
            <w:pPr>
              <w:pStyle w:val="TableParagraph"/>
              <w:numPr>
                <w:ilvl w:val="0"/>
                <w:numId w:val="186"/>
              </w:numPr>
              <w:tabs>
                <w:tab w:val="left" w:pos="830"/>
              </w:tabs>
              <w:spacing w:before="41"/>
              <w:rPr>
                <w:sz w:val="24"/>
              </w:rPr>
            </w:pPr>
            <w:r>
              <w:rPr>
                <w:sz w:val="24"/>
              </w:rPr>
              <w:t>радиотехникаи</w:t>
            </w:r>
            <w:r>
              <w:rPr>
                <w:spacing w:val="-2"/>
                <w:sz w:val="24"/>
              </w:rPr>
              <w:t>электроника;</w:t>
            </w:r>
          </w:p>
          <w:p w:rsidR="00665FA4" w:rsidRDefault="00664DA1">
            <w:pPr>
              <w:pStyle w:val="TableParagraph"/>
              <w:numPr>
                <w:ilvl w:val="0"/>
                <w:numId w:val="186"/>
              </w:numPr>
              <w:tabs>
                <w:tab w:val="left" w:pos="830"/>
              </w:tabs>
              <w:spacing w:before="41"/>
              <w:rPr>
                <w:sz w:val="24"/>
              </w:rPr>
            </w:pPr>
            <w:r>
              <w:rPr>
                <w:sz w:val="24"/>
              </w:rPr>
              <w:t>механикаи</w:t>
            </w:r>
            <w:r>
              <w:rPr>
                <w:spacing w:val="-2"/>
                <w:sz w:val="24"/>
              </w:rPr>
              <w:t>конструирование;</w:t>
            </w:r>
          </w:p>
        </w:tc>
      </w:tr>
    </w:tbl>
    <w:p w:rsidR="00665FA4" w:rsidRDefault="00C27720">
      <w:pPr>
        <w:pStyle w:val="a3"/>
        <w:rPr>
          <w:sz w:val="12"/>
        </w:rPr>
      </w:pPr>
      <w:r>
        <w:rPr>
          <w:noProof/>
          <w:sz w:val="12"/>
          <w:lang w:eastAsia="ru-RU"/>
        </w:rPr>
        <w:pict>
          <v:shape id="Graphic 99" o:spid="_x0000_s1052" style="position:absolute;margin-left:56.65pt;margin-top:8.15pt;width:144.05pt;height:.75pt;z-index:-251627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108</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7.</w:t>
      </w:r>
    </w:p>
    <w:p w:rsidR="00665FA4" w:rsidRDefault="00664DA1">
      <w:pPr>
        <w:spacing w:before="17"/>
        <w:ind w:left="425"/>
        <w:rPr>
          <w:sz w:val="18"/>
        </w:rPr>
      </w:pPr>
      <w:r>
        <w:rPr>
          <w:rFonts w:ascii="Calibri" w:hAnsi="Calibri"/>
          <w:position w:val="8"/>
          <w:sz w:val="14"/>
        </w:rPr>
        <w:t>109</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22.</w:t>
      </w:r>
    </w:p>
    <w:p w:rsidR="00665FA4" w:rsidRDefault="00664DA1">
      <w:pPr>
        <w:spacing w:before="17"/>
        <w:ind w:left="425"/>
        <w:rPr>
          <w:sz w:val="18"/>
        </w:rPr>
      </w:pPr>
      <w:r>
        <w:rPr>
          <w:rFonts w:ascii="Calibri" w:hAnsi="Calibri"/>
          <w:position w:val="8"/>
          <w:sz w:val="14"/>
        </w:rPr>
        <w:t>110</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27.</w:t>
      </w:r>
    </w:p>
    <w:p w:rsidR="00665FA4" w:rsidRDefault="00664DA1">
      <w:pPr>
        <w:spacing w:before="17"/>
        <w:ind w:left="425"/>
        <w:rPr>
          <w:sz w:val="18"/>
        </w:rPr>
      </w:pPr>
      <w:r>
        <w:rPr>
          <w:rFonts w:ascii="Calibri" w:hAnsi="Calibri"/>
          <w:position w:val="8"/>
          <w:sz w:val="14"/>
        </w:rPr>
        <w:t>111</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44.</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2107"/>
        </w:trPr>
        <w:tc>
          <w:tcPr>
            <w:tcW w:w="864" w:type="dxa"/>
            <w:vMerge w:val="restart"/>
          </w:tcPr>
          <w:p w:rsidR="00665FA4" w:rsidRDefault="00665FA4">
            <w:pPr>
              <w:pStyle w:val="TableParagraph"/>
              <w:ind w:left="0"/>
            </w:pPr>
          </w:p>
        </w:tc>
        <w:tc>
          <w:tcPr>
            <w:tcW w:w="2478" w:type="dxa"/>
            <w:vMerge w:val="restart"/>
          </w:tcPr>
          <w:p w:rsidR="00665FA4" w:rsidRDefault="00665FA4">
            <w:pPr>
              <w:pStyle w:val="TableParagraph"/>
              <w:ind w:left="0"/>
            </w:pPr>
          </w:p>
        </w:tc>
        <w:tc>
          <w:tcPr>
            <w:tcW w:w="5670" w:type="dxa"/>
          </w:tcPr>
          <w:p w:rsidR="00665FA4" w:rsidRDefault="00665FA4">
            <w:pPr>
              <w:pStyle w:val="TableParagraph"/>
              <w:ind w:left="0"/>
            </w:pPr>
          </w:p>
        </w:tc>
        <w:tc>
          <w:tcPr>
            <w:tcW w:w="5670" w:type="dxa"/>
          </w:tcPr>
          <w:p w:rsidR="00665FA4" w:rsidRDefault="00664DA1">
            <w:pPr>
              <w:pStyle w:val="TableParagraph"/>
              <w:numPr>
                <w:ilvl w:val="0"/>
                <w:numId w:val="187"/>
              </w:numPr>
              <w:tabs>
                <w:tab w:val="left" w:pos="830"/>
              </w:tabs>
              <w:spacing w:line="268" w:lineRule="exact"/>
              <w:rPr>
                <w:sz w:val="24"/>
              </w:rPr>
            </w:pPr>
            <w:r>
              <w:rPr>
                <w:sz w:val="24"/>
              </w:rPr>
              <w:t>географияи</w:t>
            </w:r>
            <w:r>
              <w:rPr>
                <w:spacing w:val="-2"/>
                <w:sz w:val="24"/>
              </w:rPr>
              <w:t xml:space="preserve"> геология;</w:t>
            </w:r>
          </w:p>
          <w:p w:rsidR="00665FA4" w:rsidRDefault="00664DA1">
            <w:pPr>
              <w:pStyle w:val="TableParagraph"/>
              <w:numPr>
                <w:ilvl w:val="0"/>
                <w:numId w:val="187"/>
              </w:numPr>
              <w:tabs>
                <w:tab w:val="left" w:pos="830"/>
              </w:tabs>
              <w:spacing w:before="45"/>
              <w:rPr>
                <w:sz w:val="24"/>
              </w:rPr>
            </w:pPr>
            <w:r>
              <w:rPr>
                <w:sz w:val="24"/>
              </w:rPr>
              <w:t xml:space="preserve">литератураи </w:t>
            </w:r>
            <w:r>
              <w:rPr>
                <w:spacing w:val="-2"/>
                <w:sz w:val="24"/>
              </w:rPr>
              <w:t>искусство;</w:t>
            </w:r>
          </w:p>
          <w:p w:rsidR="00665FA4" w:rsidRDefault="00664DA1">
            <w:pPr>
              <w:pStyle w:val="TableParagraph"/>
              <w:numPr>
                <w:ilvl w:val="0"/>
                <w:numId w:val="187"/>
              </w:numPr>
              <w:tabs>
                <w:tab w:val="left" w:pos="830"/>
              </w:tabs>
              <w:spacing w:before="42"/>
              <w:rPr>
                <w:sz w:val="24"/>
              </w:rPr>
            </w:pPr>
            <w:r>
              <w:rPr>
                <w:sz w:val="24"/>
              </w:rPr>
              <w:t xml:space="preserve">историяи </w:t>
            </w:r>
            <w:r>
              <w:rPr>
                <w:spacing w:val="-2"/>
                <w:sz w:val="24"/>
              </w:rPr>
              <w:t>политика;</w:t>
            </w:r>
          </w:p>
          <w:p w:rsidR="00665FA4" w:rsidRDefault="00664DA1">
            <w:pPr>
              <w:pStyle w:val="TableParagraph"/>
              <w:numPr>
                <w:ilvl w:val="0"/>
                <w:numId w:val="187"/>
              </w:numPr>
              <w:tabs>
                <w:tab w:val="left" w:pos="830"/>
              </w:tabs>
              <w:spacing w:before="41"/>
              <w:rPr>
                <w:sz w:val="24"/>
              </w:rPr>
            </w:pPr>
            <w:r>
              <w:rPr>
                <w:sz w:val="24"/>
              </w:rPr>
              <w:t>педагогикаи</w:t>
            </w:r>
            <w:r>
              <w:rPr>
                <w:spacing w:val="-2"/>
                <w:sz w:val="24"/>
              </w:rPr>
              <w:t>медицина;</w:t>
            </w:r>
          </w:p>
          <w:p w:rsidR="00665FA4" w:rsidRDefault="00664DA1">
            <w:pPr>
              <w:pStyle w:val="TableParagraph"/>
              <w:numPr>
                <w:ilvl w:val="0"/>
                <w:numId w:val="187"/>
              </w:numPr>
              <w:tabs>
                <w:tab w:val="left" w:pos="830"/>
              </w:tabs>
              <w:spacing w:before="40"/>
              <w:rPr>
                <w:sz w:val="24"/>
              </w:rPr>
            </w:pPr>
            <w:r>
              <w:rPr>
                <w:sz w:val="24"/>
              </w:rPr>
              <w:t>предпринимательствои</w:t>
            </w:r>
            <w:r>
              <w:rPr>
                <w:spacing w:val="-2"/>
                <w:sz w:val="24"/>
              </w:rPr>
              <w:t>домоводство;</w:t>
            </w:r>
          </w:p>
          <w:p w:rsidR="00665FA4" w:rsidRDefault="00664DA1">
            <w:pPr>
              <w:pStyle w:val="TableParagraph"/>
              <w:numPr>
                <w:ilvl w:val="0"/>
                <w:numId w:val="187"/>
              </w:numPr>
              <w:tabs>
                <w:tab w:val="left" w:pos="830"/>
              </w:tabs>
              <w:spacing w:before="41"/>
              <w:rPr>
                <w:sz w:val="24"/>
              </w:rPr>
            </w:pPr>
            <w:r>
              <w:rPr>
                <w:sz w:val="24"/>
              </w:rPr>
              <w:t>спортивоенное</w:t>
            </w:r>
            <w:r>
              <w:rPr>
                <w:spacing w:val="-4"/>
                <w:sz w:val="24"/>
              </w:rPr>
              <w:t>дело.</w:t>
            </w:r>
          </w:p>
        </w:tc>
      </w:tr>
      <w:tr w:rsidR="00665FA4">
        <w:trPr>
          <w:trHeight w:val="2655"/>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69" w:lineRule="exact"/>
              <w:ind w:left="109"/>
              <w:rPr>
                <w:b/>
                <w:sz w:val="24"/>
              </w:rPr>
            </w:pPr>
            <w:r>
              <w:rPr>
                <w:b/>
                <w:sz w:val="24"/>
              </w:rPr>
              <w:t>Опросникпрофессиональных</w:t>
            </w:r>
            <w:r>
              <w:rPr>
                <w:b/>
                <w:spacing w:val="-2"/>
                <w:sz w:val="24"/>
              </w:rPr>
              <w:t>предпочтений</w:t>
            </w:r>
          </w:p>
          <w:p w:rsidR="00665FA4" w:rsidRDefault="00664DA1">
            <w:pPr>
              <w:pStyle w:val="TableParagraph"/>
              <w:spacing w:line="272" w:lineRule="exact"/>
              <w:ind w:left="109"/>
              <w:rPr>
                <w:sz w:val="24"/>
              </w:rPr>
            </w:pPr>
            <w:r>
              <w:rPr>
                <w:sz w:val="24"/>
              </w:rPr>
              <w:t>(Дж.</w:t>
            </w:r>
            <w:r>
              <w:rPr>
                <w:spacing w:val="-2"/>
                <w:sz w:val="24"/>
              </w:rPr>
              <w:t>Холланд)</w:t>
            </w:r>
            <w:r>
              <w:rPr>
                <w:spacing w:val="-2"/>
                <w:sz w:val="24"/>
                <w:vertAlign w:val="superscript"/>
              </w:rPr>
              <w:t>112</w:t>
            </w:r>
          </w:p>
        </w:tc>
        <w:tc>
          <w:tcPr>
            <w:tcW w:w="5670" w:type="dxa"/>
          </w:tcPr>
          <w:p w:rsidR="00665FA4" w:rsidRDefault="00664DA1">
            <w:pPr>
              <w:pStyle w:val="TableParagraph"/>
              <w:tabs>
                <w:tab w:val="left" w:pos="4981"/>
              </w:tabs>
              <w:spacing w:line="237" w:lineRule="auto"/>
              <w:ind w:left="110" w:right="91"/>
              <w:rPr>
                <w:b/>
                <w:sz w:val="24"/>
              </w:rPr>
            </w:pPr>
            <w:r>
              <w:rPr>
                <w:b/>
                <w:spacing w:val="-2"/>
                <w:sz w:val="24"/>
              </w:rPr>
              <w:t>Профессионально-ориентированные</w:t>
            </w:r>
            <w:r>
              <w:rPr>
                <w:b/>
                <w:sz w:val="24"/>
              </w:rPr>
              <w:tab/>
            </w:r>
            <w:r>
              <w:rPr>
                <w:b/>
                <w:spacing w:val="-4"/>
                <w:sz w:val="24"/>
              </w:rPr>
              <w:t xml:space="preserve">типы </w:t>
            </w:r>
            <w:r>
              <w:rPr>
                <w:b/>
                <w:spacing w:val="-2"/>
                <w:sz w:val="24"/>
              </w:rPr>
              <w:t>личности:</w:t>
            </w:r>
          </w:p>
          <w:p w:rsidR="00665FA4" w:rsidRDefault="00664DA1">
            <w:pPr>
              <w:pStyle w:val="TableParagraph"/>
              <w:numPr>
                <w:ilvl w:val="0"/>
                <w:numId w:val="188"/>
              </w:numPr>
              <w:tabs>
                <w:tab w:val="left" w:pos="830"/>
              </w:tabs>
              <w:spacing w:line="275" w:lineRule="exact"/>
              <w:rPr>
                <w:sz w:val="24"/>
              </w:rPr>
            </w:pPr>
            <w:r>
              <w:rPr>
                <w:sz w:val="24"/>
              </w:rPr>
              <w:t>офисный</w:t>
            </w:r>
            <w:r>
              <w:rPr>
                <w:spacing w:val="-2"/>
                <w:sz w:val="24"/>
              </w:rPr>
              <w:t>(конвенциальный);</w:t>
            </w:r>
          </w:p>
          <w:p w:rsidR="00665FA4" w:rsidRDefault="00664DA1">
            <w:pPr>
              <w:pStyle w:val="TableParagraph"/>
              <w:numPr>
                <w:ilvl w:val="0"/>
                <w:numId w:val="188"/>
              </w:numPr>
              <w:tabs>
                <w:tab w:val="left" w:pos="830"/>
              </w:tabs>
              <w:spacing w:before="40"/>
              <w:rPr>
                <w:sz w:val="24"/>
              </w:rPr>
            </w:pPr>
            <w:r>
              <w:rPr>
                <w:spacing w:val="-2"/>
                <w:sz w:val="24"/>
              </w:rPr>
              <w:t>реалистический;</w:t>
            </w:r>
          </w:p>
          <w:p w:rsidR="00665FA4" w:rsidRDefault="00664DA1">
            <w:pPr>
              <w:pStyle w:val="TableParagraph"/>
              <w:numPr>
                <w:ilvl w:val="0"/>
                <w:numId w:val="188"/>
              </w:numPr>
              <w:tabs>
                <w:tab w:val="left" w:pos="830"/>
              </w:tabs>
              <w:spacing w:before="41"/>
              <w:rPr>
                <w:sz w:val="24"/>
              </w:rPr>
            </w:pPr>
            <w:r>
              <w:rPr>
                <w:spacing w:val="-2"/>
                <w:sz w:val="24"/>
              </w:rPr>
              <w:t>предпринимательский;</w:t>
            </w:r>
          </w:p>
          <w:p w:rsidR="00665FA4" w:rsidRDefault="00664DA1">
            <w:pPr>
              <w:pStyle w:val="TableParagraph"/>
              <w:numPr>
                <w:ilvl w:val="0"/>
                <w:numId w:val="188"/>
              </w:numPr>
              <w:tabs>
                <w:tab w:val="left" w:pos="830"/>
              </w:tabs>
              <w:spacing w:before="41"/>
              <w:rPr>
                <w:sz w:val="24"/>
              </w:rPr>
            </w:pPr>
            <w:r>
              <w:rPr>
                <w:spacing w:val="-2"/>
                <w:sz w:val="24"/>
              </w:rPr>
              <w:t>артистический;</w:t>
            </w:r>
          </w:p>
          <w:p w:rsidR="00665FA4" w:rsidRDefault="00664DA1">
            <w:pPr>
              <w:pStyle w:val="TableParagraph"/>
              <w:numPr>
                <w:ilvl w:val="0"/>
                <w:numId w:val="188"/>
              </w:numPr>
              <w:tabs>
                <w:tab w:val="left" w:pos="830"/>
              </w:tabs>
              <w:spacing w:before="40"/>
              <w:rPr>
                <w:sz w:val="24"/>
              </w:rPr>
            </w:pPr>
            <w:r>
              <w:rPr>
                <w:spacing w:val="-2"/>
                <w:sz w:val="24"/>
              </w:rPr>
              <w:t>социальный;</w:t>
            </w:r>
          </w:p>
          <w:p w:rsidR="00665FA4" w:rsidRDefault="00664DA1">
            <w:pPr>
              <w:pStyle w:val="TableParagraph"/>
              <w:numPr>
                <w:ilvl w:val="0"/>
                <w:numId w:val="188"/>
              </w:numPr>
              <w:tabs>
                <w:tab w:val="left" w:pos="830"/>
              </w:tabs>
              <w:spacing w:before="46"/>
              <w:rPr>
                <w:sz w:val="24"/>
              </w:rPr>
            </w:pPr>
            <w:r>
              <w:rPr>
                <w:spacing w:val="-2"/>
                <w:sz w:val="24"/>
              </w:rPr>
              <w:t>интеллектуальный.</w:t>
            </w:r>
          </w:p>
        </w:tc>
      </w:tr>
      <w:tr w:rsidR="00665FA4">
        <w:trPr>
          <w:trHeight w:val="27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0" w:type="dxa"/>
            <w:gridSpan w:val="2"/>
          </w:tcPr>
          <w:p w:rsidR="00665FA4" w:rsidRDefault="00664DA1">
            <w:pPr>
              <w:pStyle w:val="TableParagraph"/>
              <w:spacing w:line="258" w:lineRule="exact"/>
              <w:ind w:left="9"/>
              <w:jc w:val="center"/>
              <w:rPr>
                <w:b/>
                <w:sz w:val="24"/>
              </w:rPr>
            </w:pPr>
            <w:r>
              <w:rPr>
                <w:b/>
                <w:sz w:val="24"/>
              </w:rPr>
              <w:t xml:space="preserve">Диагностикамотивоввыбора </w:t>
            </w:r>
            <w:r>
              <w:rPr>
                <w:b/>
                <w:spacing w:val="-2"/>
                <w:sz w:val="24"/>
              </w:rPr>
              <w:t>профессии</w:t>
            </w:r>
          </w:p>
        </w:tc>
      </w:tr>
      <w:tr w:rsidR="00665FA4">
        <w:trPr>
          <w:trHeight w:val="3173"/>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tabs>
                <w:tab w:val="left" w:pos="1492"/>
                <w:tab w:val="left" w:pos="2969"/>
                <w:tab w:val="left" w:pos="4532"/>
              </w:tabs>
              <w:spacing w:line="271" w:lineRule="exact"/>
              <w:ind w:left="109"/>
              <w:rPr>
                <w:b/>
                <w:sz w:val="24"/>
              </w:rPr>
            </w:pPr>
            <w:r>
              <w:rPr>
                <w:b/>
                <w:spacing w:val="-2"/>
                <w:sz w:val="24"/>
              </w:rPr>
              <w:t>Опросник</w:t>
            </w:r>
            <w:r>
              <w:rPr>
                <w:b/>
                <w:sz w:val="24"/>
              </w:rPr>
              <w:tab/>
            </w:r>
            <w:r>
              <w:rPr>
                <w:b/>
                <w:spacing w:val="-2"/>
                <w:sz w:val="24"/>
              </w:rPr>
              <w:t>карьерных</w:t>
            </w:r>
            <w:r>
              <w:rPr>
                <w:b/>
                <w:sz w:val="24"/>
              </w:rPr>
              <w:tab/>
            </w:r>
            <w:r>
              <w:rPr>
                <w:b/>
                <w:spacing w:val="-2"/>
                <w:sz w:val="24"/>
              </w:rPr>
              <w:t>ориентаций</w:t>
            </w:r>
            <w:r>
              <w:rPr>
                <w:b/>
                <w:sz w:val="24"/>
              </w:rPr>
              <w:tab/>
            </w:r>
            <w:r>
              <w:rPr>
                <w:b/>
                <w:spacing w:val="-2"/>
                <w:sz w:val="24"/>
              </w:rPr>
              <w:t>личности</w:t>
            </w:r>
          </w:p>
          <w:p w:rsidR="00665FA4" w:rsidRDefault="00664DA1">
            <w:pPr>
              <w:pStyle w:val="TableParagraph"/>
              <w:spacing w:line="274" w:lineRule="exact"/>
              <w:ind w:left="109"/>
              <w:rPr>
                <w:b/>
                <w:sz w:val="24"/>
              </w:rPr>
            </w:pPr>
            <w:r>
              <w:rPr>
                <w:b/>
                <w:sz w:val="24"/>
              </w:rPr>
              <w:t>«Якоря</w:t>
            </w:r>
            <w:r>
              <w:rPr>
                <w:b/>
                <w:spacing w:val="-2"/>
                <w:sz w:val="24"/>
              </w:rPr>
              <w:t xml:space="preserve"> карьеры»</w:t>
            </w:r>
          </w:p>
          <w:p w:rsidR="00665FA4" w:rsidRDefault="00664DA1">
            <w:pPr>
              <w:pStyle w:val="TableParagraph"/>
              <w:spacing w:before="1" w:line="237" w:lineRule="auto"/>
              <w:ind w:left="109"/>
              <w:rPr>
                <w:sz w:val="24"/>
              </w:rPr>
            </w:pPr>
            <w:r>
              <w:rPr>
                <w:sz w:val="24"/>
              </w:rPr>
              <w:t>(опросник Э. Шейна, переведен и адаптирован В.Э. Винокуровой и В.А. Чикер)</w:t>
            </w:r>
            <w:r>
              <w:rPr>
                <w:sz w:val="24"/>
                <w:vertAlign w:val="superscript"/>
              </w:rPr>
              <w:t>113</w:t>
            </w:r>
          </w:p>
        </w:tc>
        <w:tc>
          <w:tcPr>
            <w:tcW w:w="5670" w:type="dxa"/>
          </w:tcPr>
          <w:p w:rsidR="00665FA4" w:rsidRDefault="00664DA1">
            <w:pPr>
              <w:pStyle w:val="TableParagraph"/>
              <w:spacing w:line="276" w:lineRule="auto"/>
              <w:ind w:left="143" w:right="98"/>
              <w:jc w:val="both"/>
              <w:rPr>
                <w:b/>
                <w:sz w:val="24"/>
              </w:rPr>
            </w:pPr>
            <w:r>
              <w:rPr>
                <w:b/>
                <w:sz w:val="24"/>
              </w:rPr>
              <w:t xml:space="preserve">Якоря карьеры, которых придерживается человек при построении карьеры и выборе </w:t>
            </w:r>
            <w:r>
              <w:rPr>
                <w:b/>
                <w:spacing w:val="-2"/>
                <w:sz w:val="24"/>
              </w:rPr>
              <w:t>профессии:</w:t>
            </w:r>
          </w:p>
          <w:p w:rsidR="00665FA4" w:rsidRDefault="00664DA1">
            <w:pPr>
              <w:pStyle w:val="TableParagraph"/>
              <w:numPr>
                <w:ilvl w:val="0"/>
                <w:numId w:val="189"/>
              </w:numPr>
              <w:tabs>
                <w:tab w:val="left" w:pos="830"/>
              </w:tabs>
              <w:spacing w:line="270" w:lineRule="exact"/>
              <w:rPr>
                <w:sz w:val="24"/>
              </w:rPr>
            </w:pPr>
            <w:r>
              <w:rPr>
                <w:sz w:val="24"/>
              </w:rPr>
              <w:t>профессиональная</w:t>
            </w:r>
            <w:r>
              <w:rPr>
                <w:spacing w:val="-2"/>
                <w:sz w:val="24"/>
              </w:rPr>
              <w:t xml:space="preserve"> компетентность;</w:t>
            </w:r>
          </w:p>
          <w:p w:rsidR="00665FA4" w:rsidRDefault="00664DA1">
            <w:pPr>
              <w:pStyle w:val="TableParagraph"/>
              <w:numPr>
                <w:ilvl w:val="0"/>
                <w:numId w:val="189"/>
              </w:numPr>
              <w:tabs>
                <w:tab w:val="left" w:pos="830"/>
              </w:tabs>
              <w:spacing w:before="37"/>
              <w:rPr>
                <w:sz w:val="24"/>
              </w:rPr>
            </w:pPr>
            <w:r>
              <w:rPr>
                <w:spacing w:val="-2"/>
                <w:sz w:val="24"/>
              </w:rPr>
              <w:t>менеджмент;</w:t>
            </w:r>
          </w:p>
          <w:p w:rsidR="00665FA4" w:rsidRDefault="00664DA1">
            <w:pPr>
              <w:pStyle w:val="TableParagraph"/>
              <w:numPr>
                <w:ilvl w:val="0"/>
                <w:numId w:val="189"/>
              </w:numPr>
              <w:tabs>
                <w:tab w:val="left" w:pos="830"/>
              </w:tabs>
              <w:spacing w:before="46"/>
              <w:rPr>
                <w:sz w:val="24"/>
              </w:rPr>
            </w:pPr>
            <w:r>
              <w:rPr>
                <w:sz w:val="24"/>
              </w:rPr>
              <w:t>автономия</w:t>
            </w:r>
            <w:r>
              <w:rPr>
                <w:spacing w:val="-2"/>
                <w:sz w:val="24"/>
              </w:rPr>
              <w:t>(независимость);</w:t>
            </w:r>
          </w:p>
          <w:p w:rsidR="00665FA4" w:rsidRDefault="00664DA1">
            <w:pPr>
              <w:pStyle w:val="TableParagraph"/>
              <w:numPr>
                <w:ilvl w:val="0"/>
                <w:numId w:val="189"/>
              </w:numPr>
              <w:tabs>
                <w:tab w:val="left" w:pos="830"/>
              </w:tabs>
              <w:spacing w:before="41"/>
              <w:rPr>
                <w:sz w:val="24"/>
              </w:rPr>
            </w:pPr>
            <w:r>
              <w:rPr>
                <w:spacing w:val="-2"/>
                <w:sz w:val="24"/>
              </w:rPr>
              <w:t>стабильность;</w:t>
            </w:r>
          </w:p>
          <w:p w:rsidR="00665FA4" w:rsidRDefault="00664DA1">
            <w:pPr>
              <w:pStyle w:val="TableParagraph"/>
              <w:numPr>
                <w:ilvl w:val="0"/>
                <w:numId w:val="189"/>
              </w:numPr>
              <w:tabs>
                <w:tab w:val="left" w:pos="830"/>
              </w:tabs>
              <w:spacing w:before="41"/>
              <w:rPr>
                <w:sz w:val="24"/>
              </w:rPr>
            </w:pPr>
            <w:r>
              <w:rPr>
                <w:spacing w:val="-2"/>
                <w:sz w:val="24"/>
              </w:rPr>
              <w:t>предпринимательство;</w:t>
            </w:r>
          </w:p>
          <w:p w:rsidR="00665FA4" w:rsidRDefault="00664DA1">
            <w:pPr>
              <w:pStyle w:val="TableParagraph"/>
              <w:numPr>
                <w:ilvl w:val="0"/>
                <w:numId w:val="189"/>
              </w:numPr>
              <w:tabs>
                <w:tab w:val="left" w:pos="830"/>
              </w:tabs>
              <w:spacing w:before="41"/>
              <w:rPr>
                <w:sz w:val="24"/>
              </w:rPr>
            </w:pPr>
            <w:r>
              <w:rPr>
                <w:spacing w:val="-2"/>
                <w:sz w:val="24"/>
              </w:rPr>
              <w:t>служение;</w:t>
            </w:r>
          </w:p>
          <w:p w:rsidR="00665FA4" w:rsidRDefault="00664DA1">
            <w:pPr>
              <w:pStyle w:val="TableParagraph"/>
              <w:numPr>
                <w:ilvl w:val="0"/>
                <w:numId w:val="189"/>
              </w:numPr>
              <w:tabs>
                <w:tab w:val="left" w:pos="830"/>
              </w:tabs>
              <w:spacing w:before="41"/>
              <w:rPr>
                <w:sz w:val="24"/>
              </w:rPr>
            </w:pPr>
            <w:r>
              <w:rPr>
                <w:spacing w:val="-2"/>
                <w:sz w:val="24"/>
              </w:rPr>
              <w:t>вызов;</w:t>
            </w:r>
          </w:p>
        </w:tc>
      </w:tr>
    </w:tbl>
    <w:p w:rsidR="00665FA4" w:rsidRDefault="00665FA4">
      <w:pPr>
        <w:pStyle w:val="a3"/>
        <w:spacing w:before="0"/>
        <w:rPr>
          <w:sz w:val="20"/>
        </w:rPr>
      </w:pPr>
    </w:p>
    <w:p w:rsidR="00665FA4" w:rsidRDefault="00C27720">
      <w:pPr>
        <w:pStyle w:val="a3"/>
        <w:spacing w:before="132"/>
        <w:rPr>
          <w:sz w:val="20"/>
        </w:rPr>
      </w:pPr>
      <w:r>
        <w:rPr>
          <w:noProof/>
          <w:sz w:val="20"/>
          <w:lang w:eastAsia="ru-RU"/>
        </w:rPr>
        <w:pict>
          <v:shape id="Graphic 100" o:spid="_x0000_s1051" style="position:absolute;margin-left:56.65pt;margin-top:19.3pt;width:144.05pt;height:.75pt;z-index:-251625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" path="m1829054,l,,,9143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112</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58.</w:t>
      </w:r>
    </w:p>
    <w:p w:rsidR="00665FA4" w:rsidRDefault="00664DA1">
      <w:pPr>
        <w:spacing w:before="17"/>
        <w:ind w:left="425"/>
        <w:rPr>
          <w:sz w:val="18"/>
        </w:rPr>
      </w:pPr>
      <w:r>
        <w:rPr>
          <w:rFonts w:ascii="Calibri" w:hAnsi="Calibri"/>
          <w:position w:val="8"/>
          <w:sz w:val="14"/>
        </w:rPr>
        <w:t>113</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68.</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517"/>
        </w:trPr>
        <w:tc>
          <w:tcPr>
            <w:tcW w:w="864" w:type="dxa"/>
            <w:vMerge w:val="restart"/>
          </w:tcPr>
          <w:p w:rsidR="00665FA4" w:rsidRDefault="00665FA4">
            <w:pPr>
              <w:pStyle w:val="TableParagraph"/>
              <w:ind w:left="0"/>
              <w:rPr>
                <w:sz w:val="20"/>
              </w:rPr>
            </w:pPr>
          </w:p>
        </w:tc>
        <w:tc>
          <w:tcPr>
            <w:tcW w:w="2478" w:type="dxa"/>
            <w:vMerge w:val="restart"/>
          </w:tcPr>
          <w:p w:rsidR="00665FA4" w:rsidRDefault="00665FA4">
            <w:pPr>
              <w:pStyle w:val="TableParagraph"/>
              <w:ind w:left="0"/>
              <w:rPr>
                <w:sz w:val="20"/>
              </w:rPr>
            </w:pPr>
          </w:p>
        </w:tc>
        <w:tc>
          <w:tcPr>
            <w:tcW w:w="5670" w:type="dxa"/>
          </w:tcPr>
          <w:p w:rsidR="00665FA4" w:rsidRDefault="00665FA4">
            <w:pPr>
              <w:pStyle w:val="TableParagraph"/>
              <w:ind w:left="0"/>
              <w:rPr>
                <w:sz w:val="20"/>
              </w:rPr>
            </w:pPr>
          </w:p>
        </w:tc>
        <w:tc>
          <w:tcPr>
            <w:tcW w:w="5670" w:type="dxa"/>
          </w:tcPr>
          <w:p w:rsidR="00665FA4" w:rsidRDefault="00664DA1">
            <w:pPr>
              <w:pStyle w:val="TableParagraph"/>
              <w:numPr>
                <w:ilvl w:val="0"/>
                <w:numId w:val="190"/>
              </w:numPr>
              <w:tabs>
                <w:tab w:val="left" w:pos="830"/>
              </w:tabs>
              <w:spacing w:line="268" w:lineRule="exact"/>
              <w:rPr>
                <w:sz w:val="24"/>
              </w:rPr>
            </w:pPr>
            <w:r>
              <w:rPr>
                <w:sz w:val="24"/>
              </w:rPr>
              <w:t>интеграциястилей</w:t>
            </w:r>
            <w:r>
              <w:rPr>
                <w:spacing w:val="-2"/>
                <w:sz w:val="24"/>
              </w:rPr>
              <w:t>жизни.</w:t>
            </w:r>
          </w:p>
        </w:tc>
      </w:tr>
      <w:tr w:rsidR="00665FA4">
        <w:trPr>
          <w:trHeight w:val="210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tabs>
                <w:tab w:val="left" w:pos="1913"/>
                <w:tab w:val="left" w:pos="3775"/>
              </w:tabs>
              <w:spacing w:line="242" w:lineRule="auto"/>
              <w:ind w:left="109" w:right="99"/>
              <w:rPr>
                <w:b/>
                <w:sz w:val="24"/>
              </w:rPr>
            </w:pPr>
            <w:r>
              <w:rPr>
                <w:b/>
                <w:spacing w:val="-2"/>
                <w:sz w:val="24"/>
              </w:rPr>
              <w:t>Опросник</w:t>
            </w:r>
            <w:r>
              <w:rPr>
                <w:b/>
                <w:sz w:val="24"/>
              </w:rPr>
              <w:tab/>
            </w:r>
            <w:r>
              <w:rPr>
                <w:b/>
                <w:spacing w:val="-2"/>
                <w:sz w:val="24"/>
              </w:rPr>
              <w:t>«Трудовой</w:t>
            </w:r>
            <w:r>
              <w:rPr>
                <w:b/>
                <w:sz w:val="24"/>
              </w:rPr>
              <w:tab/>
            </w:r>
            <w:r>
              <w:rPr>
                <w:b/>
                <w:spacing w:val="-2"/>
                <w:sz w:val="24"/>
              </w:rPr>
              <w:t>мотивационный профиль»</w:t>
            </w:r>
            <w:r>
              <w:rPr>
                <w:b/>
                <w:spacing w:val="-2"/>
                <w:sz w:val="24"/>
                <w:vertAlign w:val="superscript"/>
              </w:rPr>
              <w:t>114</w:t>
            </w:r>
          </w:p>
        </w:tc>
        <w:tc>
          <w:tcPr>
            <w:tcW w:w="5670" w:type="dxa"/>
          </w:tcPr>
          <w:p w:rsidR="00665FA4" w:rsidRDefault="00664DA1">
            <w:pPr>
              <w:pStyle w:val="TableParagraph"/>
              <w:spacing w:line="273" w:lineRule="exact"/>
              <w:ind w:left="110"/>
              <w:rPr>
                <w:b/>
                <w:sz w:val="24"/>
              </w:rPr>
            </w:pPr>
            <w:r>
              <w:rPr>
                <w:b/>
                <w:sz w:val="24"/>
              </w:rPr>
              <w:t>Мотивыпрофессиональной</w:t>
            </w:r>
            <w:r>
              <w:rPr>
                <w:b/>
                <w:spacing w:val="-2"/>
                <w:sz w:val="24"/>
              </w:rPr>
              <w:t>деятельности:</w:t>
            </w:r>
          </w:p>
          <w:p w:rsidR="00665FA4" w:rsidRDefault="00664DA1">
            <w:pPr>
              <w:pStyle w:val="TableParagraph"/>
              <w:numPr>
                <w:ilvl w:val="0"/>
                <w:numId w:val="191"/>
              </w:numPr>
              <w:tabs>
                <w:tab w:val="left" w:pos="830"/>
              </w:tabs>
              <w:spacing w:before="36"/>
              <w:rPr>
                <w:sz w:val="24"/>
              </w:rPr>
            </w:pPr>
            <w:r>
              <w:rPr>
                <w:spacing w:val="-2"/>
                <w:sz w:val="24"/>
              </w:rPr>
              <w:t>деньги;</w:t>
            </w:r>
          </w:p>
          <w:p w:rsidR="00665FA4" w:rsidRDefault="00664DA1">
            <w:pPr>
              <w:pStyle w:val="TableParagraph"/>
              <w:numPr>
                <w:ilvl w:val="0"/>
                <w:numId w:val="191"/>
              </w:numPr>
              <w:tabs>
                <w:tab w:val="left" w:pos="830"/>
              </w:tabs>
              <w:spacing w:before="45"/>
              <w:rPr>
                <w:sz w:val="24"/>
              </w:rPr>
            </w:pPr>
            <w:r>
              <w:rPr>
                <w:spacing w:val="-2"/>
                <w:sz w:val="24"/>
              </w:rPr>
              <w:t>стабильность;</w:t>
            </w:r>
          </w:p>
          <w:p w:rsidR="00665FA4" w:rsidRDefault="00664DA1">
            <w:pPr>
              <w:pStyle w:val="TableParagraph"/>
              <w:numPr>
                <w:ilvl w:val="0"/>
                <w:numId w:val="191"/>
              </w:numPr>
              <w:tabs>
                <w:tab w:val="left" w:pos="830"/>
              </w:tabs>
              <w:spacing w:before="41"/>
              <w:rPr>
                <w:sz w:val="24"/>
              </w:rPr>
            </w:pPr>
            <w:r>
              <w:rPr>
                <w:sz w:val="24"/>
              </w:rPr>
              <w:t>коллектив,</w:t>
            </w:r>
            <w:r>
              <w:rPr>
                <w:spacing w:val="-2"/>
                <w:sz w:val="24"/>
              </w:rPr>
              <w:t>отношения;</w:t>
            </w:r>
          </w:p>
          <w:p w:rsidR="00665FA4" w:rsidRDefault="00664DA1">
            <w:pPr>
              <w:pStyle w:val="TableParagraph"/>
              <w:numPr>
                <w:ilvl w:val="0"/>
                <w:numId w:val="191"/>
              </w:numPr>
              <w:tabs>
                <w:tab w:val="left" w:pos="830"/>
              </w:tabs>
              <w:spacing w:before="41"/>
              <w:rPr>
                <w:sz w:val="24"/>
              </w:rPr>
            </w:pPr>
            <w:r>
              <w:rPr>
                <w:sz w:val="24"/>
              </w:rPr>
              <w:t>карьера,</w:t>
            </w:r>
            <w:r>
              <w:rPr>
                <w:spacing w:val="-2"/>
                <w:sz w:val="24"/>
              </w:rPr>
              <w:t xml:space="preserve"> признание;</w:t>
            </w:r>
          </w:p>
          <w:p w:rsidR="00665FA4" w:rsidRDefault="00664DA1">
            <w:pPr>
              <w:pStyle w:val="TableParagraph"/>
              <w:numPr>
                <w:ilvl w:val="0"/>
                <w:numId w:val="191"/>
              </w:numPr>
              <w:tabs>
                <w:tab w:val="left" w:pos="830"/>
              </w:tabs>
              <w:spacing w:before="41"/>
              <w:rPr>
                <w:sz w:val="24"/>
              </w:rPr>
            </w:pPr>
            <w:r>
              <w:rPr>
                <w:sz w:val="24"/>
              </w:rPr>
              <w:t>профессионализм,</w:t>
            </w:r>
            <w:r>
              <w:rPr>
                <w:spacing w:val="-2"/>
                <w:sz w:val="24"/>
              </w:rPr>
              <w:t>творчество;</w:t>
            </w:r>
          </w:p>
        </w:tc>
      </w:tr>
      <w:tr w:rsidR="00665FA4">
        <w:trPr>
          <w:trHeight w:val="174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3" w:lineRule="exact"/>
              <w:ind w:left="109"/>
              <w:rPr>
                <w:b/>
                <w:sz w:val="24"/>
              </w:rPr>
            </w:pPr>
            <w:r>
              <w:rPr>
                <w:b/>
                <w:sz w:val="24"/>
              </w:rPr>
              <w:t>Методика«Мотивывыбора</w:t>
            </w:r>
            <w:r>
              <w:rPr>
                <w:b/>
                <w:spacing w:val="-2"/>
                <w:sz w:val="24"/>
              </w:rPr>
              <w:t>профессии»</w:t>
            </w:r>
            <w:r>
              <w:rPr>
                <w:b/>
                <w:spacing w:val="-2"/>
                <w:sz w:val="24"/>
                <w:vertAlign w:val="superscript"/>
              </w:rPr>
              <w:t>115</w:t>
            </w:r>
          </w:p>
        </w:tc>
        <w:tc>
          <w:tcPr>
            <w:tcW w:w="5670" w:type="dxa"/>
          </w:tcPr>
          <w:p w:rsidR="00665FA4" w:rsidRDefault="00664DA1">
            <w:pPr>
              <w:pStyle w:val="TableParagraph"/>
              <w:spacing w:line="269" w:lineRule="exact"/>
              <w:ind w:left="110"/>
              <w:rPr>
                <w:b/>
                <w:sz w:val="24"/>
              </w:rPr>
            </w:pPr>
            <w:r>
              <w:rPr>
                <w:b/>
                <w:sz w:val="24"/>
              </w:rPr>
              <w:t xml:space="preserve">Мотивывыбора </w:t>
            </w:r>
            <w:r>
              <w:rPr>
                <w:b/>
                <w:spacing w:val="-2"/>
                <w:sz w:val="24"/>
              </w:rPr>
              <w:t>профессии:</w:t>
            </w:r>
          </w:p>
          <w:p w:rsidR="00665FA4" w:rsidRDefault="00664DA1">
            <w:pPr>
              <w:pStyle w:val="TableParagraph"/>
              <w:numPr>
                <w:ilvl w:val="0"/>
                <w:numId w:val="192"/>
              </w:numPr>
              <w:tabs>
                <w:tab w:val="left" w:pos="830"/>
              </w:tabs>
              <w:spacing w:line="273" w:lineRule="exact"/>
              <w:rPr>
                <w:sz w:val="24"/>
              </w:rPr>
            </w:pPr>
            <w:r>
              <w:rPr>
                <w:sz w:val="24"/>
              </w:rPr>
              <w:t>внутренниеиндивидуально</w:t>
            </w:r>
            <w:r>
              <w:rPr>
                <w:spacing w:val="-2"/>
                <w:sz w:val="24"/>
              </w:rPr>
              <w:t>значимые;</w:t>
            </w:r>
          </w:p>
          <w:p w:rsidR="00665FA4" w:rsidRDefault="00664DA1">
            <w:pPr>
              <w:pStyle w:val="TableParagraph"/>
              <w:numPr>
                <w:ilvl w:val="0"/>
                <w:numId w:val="192"/>
              </w:numPr>
              <w:tabs>
                <w:tab w:val="left" w:pos="830"/>
              </w:tabs>
              <w:spacing w:before="41"/>
              <w:rPr>
                <w:sz w:val="24"/>
              </w:rPr>
            </w:pPr>
            <w:r>
              <w:rPr>
                <w:sz w:val="24"/>
              </w:rPr>
              <w:t>внутренниесоциальнозначимые</w:t>
            </w:r>
            <w:r>
              <w:rPr>
                <w:spacing w:val="-2"/>
                <w:sz w:val="24"/>
              </w:rPr>
              <w:t>мотивы;</w:t>
            </w:r>
          </w:p>
          <w:p w:rsidR="00665FA4" w:rsidRDefault="00664DA1">
            <w:pPr>
              <w:pStyle w:val="TableParagraph"/>
              <w:numPr>
                <w:ilvl w:val="0"/>
                <w:numId w:val="192"/>
              </w:numPr>
              <w:tabs>
                <w:tab w:val="left" w:pos="830"/>
              </w:tabs>
              <w:spacing w:before="45"/>
              <w:rPr>
                <w:sz w:val="24"/>
              </w:rPr>
            </w:pPr>
            <w:r>
              <w:rPr>
                <w:sz w:val="24"/>
              </w:rPr>
              <w:t>внешние</w:t>
            </w:r>
            <w:r>
              <w:rPr>
                <w:spacing w:val="-2"/>
                <w:sz w:val="24"/>
              </w:rPr>
              <w:t xml:space="preserve"> положительные;</w:t>
            </w:r>
          </w:p>
          <w:p w:rsidR="00665FA4" w:rsidRDefault="00664DA1">
            <w:pPr>
              <w:pStyle w:val="TableParagraph"/>
              <w:numPr>
                <w:ilvl w:val="0"/>
                <w:numId w:val="192"/>
              </w:numPr>
              <w:tabs>
                <w:tab w:val="left" w:pos="830"/>
              </w:tabs>
              <w:spacing w:before="41"/>
              <w:rPr>
                <w:sz w:val="24"/>
              </w:rPr>
            </w:pPr>
            <w:r>
              <w:rPr>
                <w:sz w:val="24"/>
              </w:rPr>
              <w:t>внешниеотрицательные</w:t>
            </w:r>
            <w:r>
              <w:rPr>
                <w:spacing w:val="-2"/>
                <w:sz w:val="24"/>
              </w:rPr>
              <w:t>мотивы.</w:t>
            </w:r>
          </w:p>
        </w:tc>
      </w:tr>
      <w:tr w:rsidR="00665FA4">
        <w:trPr>
          <w:trHeight w:val="556"/>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11340" w:type="dxa"/>
            <w:gridSpan w:val="2"/>
          </w:tcPr>
          <w:p w:rsidR="00665FA4" w:rsidRDefault="00664DA1">
            <w:pPr>
              <w:pStyle w:val="TableParagraph"/>
              <w:spacing w:line="274" w:lineRule="exact"/>
              <w:ind w:left="5175" w:hanging="4739"/>
              <w:rPr>
                <w:b/>
                <w:sz w:val="24"/>
              </w:rPr>
            </w:pPr>
            <w:r>
              <w:rPr>
                <w:b/>
                <w:sz w:val="24"/>
              </w:rPr>
              <w:t xml:space="preserve">Диагностикаиндивидуально-психологическихособенностейипрофессиональныхспособностей </w:t>
            </w:r>
            <w:r>
              <w:rPr>
                <w:b/>
                <w:spacing w:val="-2"/>
                <w:sz w:val="24"/>
              </w:rPr>
              <w:t>человека</w:t>
            </w:r>
          </w:p>
        </w:tc>
      </w:tr>
      <w:tr w:rsidR="00665FA4">
        <w:trPr>
          <w:trHeight w:val="2059"/>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tabs>
                <w:tab w:val="left" w:pos="1543"/>
                <w:tab w:val="left" w:pos="2997"/>
                <w:tab w:val="left" w:pos="4225"/>
              </w:tabs>
              <w:spacing w:line="237" w:lineRule="auto"/>
              <w:ind w:left="109" w:right="99"/>
              <w:rPr>
                <w:b/>
                <w:sz w:val="24"/>
              </w:rPr>
            </w:pPr>
            <w:r>
              <w:rPr>
                <w:b/>
                <w:spacing w:val="-2"/>
                <w:sz w:val="24"/>
              </w:rPr>
              <w:t>Методика</w:t>
            </w:r>
            <w:r>
              <w:rPr>
                <w:b/>
                <w:sz w:val="24"/>
              </w:rPr>
              <w:tab/>
            </w:r>
            <w:r>
              <w:rPr>
                <w:b/>
                <w:spacing w:val="-2"/>
                <w:sz w:val="24"/>
              </w:rPr>
              <w:t>«Большая</w:t>
            </w:r>
            <w:r>
              <w:rPr>
                <w:b/>
                <w:sz w:val="24"/>
              </w:rPr>
              <w:tab/>
            </w:r>
            <w:r>
              <w:rPr>
                <w:b/>
                <w:spacing w:val="-2"/>
                <w:sz w:val="24"/>
              </w:rPr>
              <w:t>пятерка</w:t>
            </w:r>
            <w:r>
              <w:rPr>
                <w:b/>
                <w:sz w:val="24"/>
              </w:rPr>
              <w:tab/>
            </w:r>
            <w:r>
              <w:rPr>
                <w:b/>
                <w:spacing w:val="-2"/>
                <w:sz w:val="24"/>
              </w:rPr>
              <w:t>личностных качеств»</w:t>
            </w:r>
          </w:p>
          <w:p w:rsidR="00665FA4" w:rsidRDefault="00664DA1">
            <w:pPr>
              <w:pStyle w:val="TableParagraph"/>
              <w:spacing w:line="275" w:lineRule="exact"/>
              <w:ind w:left="109"/>
              <w:rPr>
                <w:sz w:val="24"/>
              </w:rPr>
            </w:pPr>
            <w:r>
              <w:rPr>
                <w:sz w:val="24"/>
              </w:rPr>
              <w:t>(А.Г.</w:t>
            </w:r>
            <w:r>
              <w:rPr>
                <w:spacing w:val="-2"/>
                <w:sz w:val="24"/>
              </w:rPr>
              <w:t>Грецов)</w:t>
            </w:r>
            <w:r>
              <w:rPr>
                <w:spacing w:val="-2"/>
                <w:sz w:val="24"/>
                <w:vertAlign w:val="superscript"/>
              </w:rPr>
              <w:t>116</w:t>
            </w:r>
          </w:p>
        </w:tc>
        <w:tc>
          <w:tcPr>
            <w:tcW w:w="5670" w:type="dxa"/>
          </w:tcPr>
          <w:p w:rsidR="00665FA4" w:rsidRDefault="00664DA1">
            <w:pPr>
              <w:pStyle w:val="TableParagraph"/>
              <w:spacing w:line="269" w:lineRule="exact"/>
              <w:ind w:left="110"/>
              <w:rPr>
                <w:b/>
                <w:sz w:val="24"/>
              </w:rPr>
            </w:pPr>
            <w:r>
              <w:rPr>
                <w:b/>
                <w:sz w:val="24"/>
              </w:rPr>
              <w:t>«Большаяпятерка»качеств</w:t>
            </w:r>
            <w:r>
              <w:rPr>
                <w:b/>
                <w:spacing w:val="-2"/>
                <w:sz w:val="24"/>
              </w:rPr>
              <w:t>личности:</w:t>
            </w:r>
          </w:p>
          <w:p w:rsidR="00665FA4" w:rsidRDefault="00664DA1">
            <w:pPr>
              <w:pStyle w:val="TableParagraph"/>
              <w:numPr>
                <w:ilvl w:val="0"/>
                <w:numId w:val="193"/>
              </w:numPr>
              <w:tabs>
                <w:tab w:val="left" w:pos="830"/>
              </w:tabs>
              <w:spacing w:line="272" w:lineRule="exact"/>
              <w:rPr>
                <w:sz w:val="24"/>
              </w:rPr>
            </w:pPr>
            <w:r>
              <w:rPr>
                <w:sz w:val="24"/>
              </w:rPr>
              <w:t>экстраверсия–</w:t>
            </w:r>
            <w:r>
              <w:rPr>
                <w:spacing w:val="-2"/>
                <w:sz w:val="24"/>
              </w:rPr>
              <w:t xml:space="preserve"> интроверсия;</w:t>
            </w:r>
          </w:p>
          <w:p w:rsidR="00665FA4" w:rsidRDefault="00664DA1">
            <w:pPr>
              <w:pStyle w:val="TableParagraph"/>
              <w:numPr>
                <w:ilvl w:val="0"/>
                <w:numId w:val="193"/>
              </w:numPr>
              <w:tabs>
                <w:tab w:val="left" w:pos="830"/>
              </w:tabs>
              <w:spacing w:before="41"/>
              <w:rPr>
                <w:sz w:val="24"/>
              </w:rPr>
            </w:pPr>
            <w:r>
              <w:rPr>
                <w:sz w:val="24"/>
              </w:rPr>
              <w:t>нейротизм–эмоциональная</w:t>
            </w:r>
            <w:r>
              <w:rPr>
                <w:spacing w:val="-2"/>
                <w:sz w:val="24"/>
              </w:rPr>
              <w:t>устойчивость;</w:t>
            </w:r>
          </w:p>
          <w:p w:rsidR="00665FA4" w:rsidRDefault="00664DA1">
            <w:pPr>
              <w:pStyle w:val="TableParagraph"/>
              <w:numPr>
                <w:ilvl w:val="0"/>
                <w:numId w:val="193"/>
              </w:numPr>
              <w:tabs>
                <w:tab w:val="left" w:pos="830"/>
              </w:tabs>
              <w:spacing w:before="41"/>
              <w:rPr>
                <w:sz w:val="24"/>
              </w:rPr>
            </w:pPr>
            <w:r>
              <w:rPr>
                <w:sz w:val="24"/>
              </w:rPr>
              <w:t>открытость –закрытостькновому</w:t>
            </w:r>
            <w:r>
              <w:rPr>
                <w:spacing w:val="-2"/>
                <w:sz w:val="24"/>
              </w:rPr>
              <w:t>опыту;</w:t>
            </w:r>
          </w:p>
          <w:p w:rsidR="00665FA4" w:rsidRDefault="00664DA1">
            <w:pPr>
              <w:pStyle w:val="TableParagraph"/>
              <w:numPr>
                <w:ilvl w:val="0"/>
                <w:numId w:val="193"/>
              </w:numPr>
              <w:tabs>
                <w:tab w:val="left" w:pos="830"/>
              </w:tabs>
              <w:spacing w:before="41"/>
              <w:rPr>
                <w:sz w:val="24"/>
              </w:rPr>
            </w:pPr>
            <w:r>
              <w:rPr>
                <w:sz w:val="24"/>
              </w:rPr>
              <w:t>сознательность–</w:t>
            </w:r>
            <w:r>
              <w:rPr>
                <w:spacing w:val="-2"/>
                <w:sz w:val="24"/>
              </w:rPr>
              <w:t>несобранность;</w:t>
            </w:r>
          </w:p>
          <w:p w:rsidR="00665FA4" w:rsidRDefault="00664DA1">
            <w:pPr>
              <w:pStyle w:val="TableParagraph"/>
              <w:numPr>
                <w:ilvl w:val="0"/>
                <w:numId w:val="193"/>
              </w:numPr>
              <w:tabs>
                <w:tab w:val="left" w:pos="830"/>
              </w:tabs>
              <w:spacing w:before="45"/>
              <w:rPr>
                <w:sz w:val="24"/>
              </w:rPr>
            </w:pPr>
            <w:r>
              <w:rPr>
                <w:sz w:val="24"/>
              </w:rPr>
              <w:t>доброжелательность–</w:t>
            </w:r>
            <w:r>
              <w:rPr>
                <w:spacing w:val="-2"/>
                <w:sz w:val="24"/>
              </w:rPr>
              <w:t>враждебность.</w:t>
            </w:r>
          </w:p>
        </w:tc>
      </w:tr>
      <w:tr w:rsidR="00665FA4">
        <w:trPr>
          <w:trHeight w:val="91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1" w:lineRule="exact"/>
              <w:ind w:left="109"/>
              <w:rPr>
                <w:b/>
                <w:sz w:val="24"/>
              </w:rPr>
            </w:pPr>
            <w:r>
              <w:rPr>
                <w:b/>
                <w:sz w:val="24"/>
              </w:rPr>
              <w:t>Методика«Семькачеств</w:t>
            </w:r>
            <w:r>
              <w:rPr>
                <w:b/>
                <w:spacing w:val="-2"/>
                <w:sz w:val="24"/>
              </w:rPr>
              <w:t>личности»</w:t>
            </w:r>
          </w:p>
          <w:p w:rsidR="00665FA4" w:rsidRDefault="00664DA1">
            <w:pPr>
              <w:pStyle w:val="TableParagraph"/>
              <w:spacing w:line="275" w:lineRule="exact"/>
              <w:ind w:left="109"/>
              <w:rPr>
                <w:sz w:val="24"/>
              </w:rPr>
            </w:pPr>
            <w:r>
              <w:rPr>
                <w:sz w:val="24"/>
              </w:rPr>
              <w:t>(Р.Кеттелл,модификацияА.Г.</w:t>
            </w:r>
            <w:r>
              <w:rPr>
                <w:spacing w:val="-2"/>
                <w:sz w:val="24"/>
              </w:rPr>
              <w:t>Грецова)</w:t>
            </w:r>
            <w:r>
              <w:rPr>
                <w:spacing w:val="-2"/>
                <w:sz w:val="24"/>
                <w:vertAlign w:val="superscript"/>
              </w:rPr>
              <w:t>117</w:t>
            </w:r>
          </w:p>
        </w:tc>
        <w:tc>
          <w:tcPr>
            <w:tcW w:w="5670" w:type="dxa"/>
          </w:tcPr>
          <w:p w:rsidR="00665FA4" w:rsidRDefault="00664DA1">
            <w:pPr>
              <w:pStyle w:val="TableParagraph"/>
              <w:spacing w:line="271" w:lineRule="exact"/>
              <w:ind w:left="110"/>
              <w:rPr>
                <w:b/>
                <w:sz w:val="24"/>
              </w:rPr>
            </w:pPr>
            <w:r>
              <w:rPr>
                <w:b/>
                <w:sz w:val="24"/>
              </w:rPr>
              <w:t>Качества</w:t>
            </w:r>
            <w:r>
              <w:rPr>
                <w:b/>
                <w:spacing w:val="-2"/>
                <w:sz w:val="24"/>
              </w:rPr>
              <w:t xml:space="preserve"> личности:</w:t>
            </w:r>
          </w:p>
          <w:p w:rsidR="00665FA4" w:rsidRDefault="00664DA1">
            <w:pPr>
              <w:pStyle w:val="TableParagraph"/>
              <w:numPr>
                <w:ilvl w:val="0"/>
                <w:numId w:val="194"/>
              </w:numPr>
              <w:tabs>
                <w:tab w:val="left" w:pos="830"/>
              </w:tabs>
              <w:spacing w:line="275" w:lineRule="exact"/>
              <w:rPr>
                <w:sz w:val="24"/>
              </w:rPr>
            </w:pPr>
            <w:r>
              <w:rPr>
                <w:sz w:val="24"/>
              </w:rPr>
              <w:t>замкнутость–</w:t>
            </w:r>
            <w:r>
              <w:rPr>
                <w:spacing w:val="-2"/>
                <w:sz w:val="24"/>
              </w:rPr>
              <w:t>общительность;</w:t>
            </w:r>
          </w:p>
          <w:p w:rsidR="00665FA4" w:rsidRDefault="00664DA1">
            <w:pPr>
              <w:pStyle w:val="TableParagraph"/>
              <w:numPr>
                <w:ilvl w:val="0"/>
                <w:numId w:val="194"/>
              </w:numPr>
              <w:tabs>
                <w:tab w:val="left" w:pos="830"/>
              </w:tabs>
              <w:spacing w:before="41"/>
              <w:rPr>
                <w:sz w:val="24"/>
              </w:rPr>
            </w:pPr>
            <w:r>
              <w:rPr>
                <w:sz w:val="24"/>
              </w:rPr>
              <w:t>эмоциональнаянеустойчивость</w:t>
            </w:r>
            <w:r>
              <w:rPr>
                <w:spacing w:val="-10"/>
                <w:sz w:val="24"/>
              </w:rPr>
              <w:t>–</w:t>
            </w:r>
          </w:p>
        </w:tc>
      </w:tr>
    </w:tbl>
    <w:p w:rsidR="00665FA4" w:rsidRDefault="00C27720">
      <w:pPr>
        <w:pStyle w:val="a3"/>
        <w:spacing w:before="125"/>
        <w:rPr>
          <w:sz w:val="20"/>
        </w:rPr>
      </w:pPr>
      <w:r>
        <w:rPr>
          <w:noProof/>
          <w:sz w:val="20"/>
          <w:lang w:eastAsia="ru-RU"/>
        </w:rPr>
        <w:pict>
          <v:shape id="Graphic 101" o:spid="_x0000_s1050" style="position:absolute;margin-left:56.65pt;margin-top:18.95pt;width:144.05pt;height:.75pt;z-index:-2516249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92EQIAAJI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114</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96.</w:t>
      </w:r>
    </w:p>
    <w:p w:rsidR="00665FA4" w:rsidRDefault="00664DA1">
      <w:pPr>
        <w:spacing w:before="17"/>
        <w:ind w:left="425"/>
        <w:rPr>
          <w:sz w:val="18"/>
        </w:rPr>
      </w:pPr>
      <w:r>
        <w:rPr>
          <w:rFonts w:ascii="Calibri" w:hAnsi="Calibri"/>
          <w:position w:val="8"/>
          <w:sz w:val="14"/>
        </w:rPr>
        <w:t>115</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4"/>
          <w:sz w:val="18"/>
        </w:rPr>
        <w:t>100.</w:t>
      </w:r>
    </w:p>
    <w:p w:rsidR="00665FA4" w:rsidRDefault="00664DA1">
      <w:pPr>
        <w:spacing w:before="17"/>
        <w:ind w:left="425"/>
        <w:rPr>
          <w:sz w:val="18"/>
        </w:rPr>
      </w:pPr>
      <w:r>
        <w:rPr>
          <w:rFonts w:ascii="Calibri" w:hAnsi="Calibri"/>
          <w:position w:val="8"/>
          <w:sz w:val="14"/>
        </w:rPr>
        <w:t>116</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52.</w:t>
      </w:r>
    </w:p>
    <w:p w:rsidR="00665FA4" w:rsidRDefault="00664DA1">
      <w:pPr>
        <w:spacing w:before="17"/>
        <w:ind w:left="425"/>
        <w:rPr>
          <w:sz w:val="18"/>
        </w:rPr>
      </w:pPr>
      <w:r>
        <w:rPr>
          <w:rFonts w:ascii="Calibri" w:hAnsi="Calibri"/>
          <w:position w:val="8"/>
          <w:sz w:val="14"/>
        </w:rPr>
        <w:t>117</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55.</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2424"/>
        </w:trPr>
        <w:tc>
          <w:tcPr>
            <w:tcW w:w="864" w:type="dxa"/>
            <w:vMerge w:val="restart"/>
          </w:tcPr>
          <w:p w:rsidR="00665FA4" w:rsidRDefault="00665FA4">
            <w:pPr>
              <w:pStyle w:val="TableParagraph"/>
              <w:ind w:left="0"/>
              <w:rPr>
                <w:sz w:val="20"/>
              </w:rPr>
            </w:pPr>
          </w:p>
        </w:tc>
        <w:tc>
          <w:tcPr>
            <w:tcW w:w="2478" w:type="dxa"/>
            <w:vMerge w:val="restart"/>
          </w:tcPr>
          <w:p w:rsidR="00665FA4" w:rsidRDefault="00665FA4">
            <w:pPr>
              <w:pStyle w:val="TableParagraph"/>
              <w:ind w:left="0"/>
              <w:rPr>
                <w:sz w:val="20"/>
              </w:rPr>
            </w:pPr>
          </w:p>
        </w:tc>
        <w:tc>
          <w:tcPr>
            <w:tcW w:w="5670" w:type="dxa"/>
          </w:tcPr>
          <w:p w:rsidR="00665FA4" w:rsidRDefault="00665FA4">
            <w:pPr>
              <w:pStyle w:val="TableParagraph"/>
              <w:ind w:left="0"/>
              <w:rPr>
                <w:sz w:val="20"/>
              </w:rPr>
            </w:pPr>
          </w:p>
        </w:tc>
        <w:tc>
          <w:tcPr>
            <w:tcW w:w="5670" w:type="dxa"/>
          </w:tcPr>
          <w:p w:rsidR="00665FA4" w:rsidRDefault="00664DA1">
            <w:pPr>
              <w:pStyle w:val="TableParagraph"/>
              <w:spacing w:line="268" w:lineRule="exact"/>
              <w:ind w:left="830"/>
              <w:rPr>
                <w:sz w:val="24"/>
              </w:rPr>
            </w:pPr>
            <w:r>
              <w:rPr>
                <w:spacing w:val="-2"/>
                <w:sz w:val="24"/>
              </w:rPr>
              <w:t>устойчивость;</w:t>
            </w:r>
          </w:p>
          <w:p w:rsidR="00665FA4" w:rsidRDefault="00664DA1">
            <w:pPr>
              <w:pStyle w:val="TableParagraph"/>
              <w:numPr>
                <w:ilvl w:val="0"/>
                <w:numId w:val="195"/>
              </w:numPr>
              <w:tabs>
                <w:tab w:val="left" w:pos="830"/>
              </w:tabs>
              <w:spacing w:before="45" w:line="276" w:lineRule="auto"/>
              <w:ind w:right="1777"/>
              <w:rPr>
                <w:sz w:val="24"/>
              </w:rPr>
            </w:pPr>
            <w:r>
              <w:rPr>
                <w:sz w:val="24"/>
              </w:rPr>
              <w:t xml:space="preserve">склонностькподчинению–к </w:t>
            </w:r>
            <w:r>
              <w:rPr>
                <w:spacing w:val="-2"/>
                <w:sz w:val="24"/>
              </w:rPr>
              <w:t>доминированию;</w:t>
            </w:r>
          </w:p>
          <w:p w:rsidR="00665FA4" w:rsidRDefault="00664DA1">
            <w:pPr>
              <w:pStyle w:val="TableParagraph"/>
              <w:numPr>
                <w:ilvl w:val="0"/>
                <w:numId w:val="195"/>
              </w:numPr>
              <w:tabs>
                <w:tab w:val="left" w:pos="830"/>
              </w:tabs>
              <w:spacing w:line="275" w:lineRule="exact"/>
              <w:rPr>
                <w:sz w:val="24"/>
              </w:rPr>
            </w:pPr>
            <w:r>
              <w:rPr>
                <w:sz w:val="24"/>
              </w:rPr>
              <w:t>сдержанность–</w:t>
            </w:r>
            <w:r>
              <w:rPr>
                <w:spacing w:val="-2"/>
                <w:sz w:val="24"/>
              </w:rPr>
              <w:t>экспрессивность;</w:t>
            </w:r>
          </w:p>
          <w:p w:rsidR="00665FA4" w:rsidRDefault="00664DA1">
            <w:pPr>
              <w:pStyle w:val="TableParagraph"/>
              <w:numPr>
                <w:ilvl w:val="0"/>
                <w:numId w:val="195"/>
              </w:numPr>
              <w:tabs>
                <w:tab w:val="left" w:pos="830"/>
              </w:tabs>
              <w:spacing w:before="41"/>
              <w:rPr>
                <w:sz w:val="24"/>
              </w:rPr>
            </w:pPr>
            <w:r>
              <w:rPr>
                <w:sz w:val="24"/>
              </w:rPr>
              <w:t>робость–</w:t>
            </w:r>
            <w:r>
              <w:rPr>
                <w:spacing w:val="-2"/>
                <w:sz w:val="24"/>
              </w:rPr>
              <w:t>смелость;</w:t>
            </w:r>
          </w:p>
          <w:p w:rsidR="00665FA4" w:rsidRDefault="00664DA1">
            <w:pPr>
              <w:pStyle w:val="TableParagraph"/>
              <w:numPr>
                <w:ilvl w:val="0"/>
                <w:numId w:val="195"/>
              </w:numPr>
              <w:tabs>
                <w:tab w:val="left" w:pos="830"/>
              </w:tabs>
              <w:spacing w:before="41"/>
              <w:rPr>
                <w:sz w:val="24"/>
              </w:rPr>
            </w:pPr>
            <w:r>
              <w:rPr>
                <w:sz w:val="24"/>
              </w:rPr>
              <w:t>доверчивость–</w:t>
            </w:r>
            <w:r>
              <w:rPr>
                <w:spacing w:val="-2"/>
                <w:sz w:val="24"/>
              </w:rPr>
              <w:t>подозрительность;</w:t>
            </w:r>
          </w:p>
          <w:p w:rsidR="00665FA4" w:rsidRDefault="00664DA1">
            <w:pPr>
              <w:pStyle w:val="TableParagraph"/>
              <w:numPr>
                <w:ilvl w:val="0"/>
                <w:numId w:val="195"/>
              </w:numPr>
              <w:tabs>
                <w:tab w:val="left" w:pos="830"/>
              </w:tabs>
              <w:spacing w:before="41"/>
              <w:rPr>
                <w:sz w:val="24"/>
              </w:rPr>
            </w:pPr>
            <w:r>
              <w:rPr>
                <w:sz w:val="24"/>
              </w:rPr>
              <w:t xml:space="preserve">уверенностьвсебе– </w:t>
            </w:r>
            <w:r>
              <w:rPr>
                <w:spacing w:val="-2"/>
                <w:sz w:val="24"/>
              </w:rPr>
              <w:t>тревожность.</w:t>
            </w:r>
          </w:p>
        </w:tc>
      </w:tr>
      <w:tr w:rsidR="00665FA4">
        <w:trPr>
          <w:trHeight w:val="3014"/>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1" w:lineRule="exact"/>
              <w:ind w:left="109"/>
              <w:rPr>
                <w:b/>
                <w:sz w:val="24"/>
              </w:rPr>
            </w:pPr>
            <w:r>
              <w:rPr>
                <w:b/>
                <w:sz w:val="24"/>
              </w:rPr>
              <w:t>Методика«Свойства</w:t>
            </w:r>
            <w:r>
              <w:rPr>
                <w:b/>
                <w:spacing w:val="-2"/>
                <w:sz w:val="24"/>
              </w:rPr>
              <w:t>личности»</w:t>
            </w:r>
          </w:p>
          <w:p w:rsidR="00665FA4" w:rsidRDefault="00664DA1">
            <w:pPr>
              <w:pStyle w:val="TableParagraph"/>
              <w:spacing w:line="275" w:lineRule="exact"/>
              <w:ind w:left="109"/>
              <w:rPr>
                <w:sz w:val="24"/>
              </w:rPr>
            </w:pPr>
            <w:r>
              <w:rPr>
                <w:sz w:val="24"/>
              </w:rPr>
              <w:t>(Дж.</w:t>
            </w:r>
            <w:r>
              <w:rPr>
                <w:spacing w:val="-2"/>
                <w:sz w:val="24"/>
              </w:rPr>
              <w:t>Барретт)</w:t>
            </w:r>
            <w:r>
              <w:rPr>
                <w:spacing w:val="-2"/>
                <w:sz w:val="24"/>
                <w:vertAlign w:val="superscript"/>
              </w:rPr>
              <w:t>118</w:t>
            </w:r>
          </w:p>
        </w:tc>
        <w:tc>
          <w:tcPr>
            <w:tcW w:w="5670" w:type="dxa"/>
          </w:tcPr>
          <w:p w:rsidR="00665FA4" w:rsidRDefault="00664DA1">
            <w:pPr>
              <w:pStyle w:val="TableParagraph"/>
              <w:spacing w:line="271" w:lineRule="exact"/>
              <w:ind w:left="110"/>
              <w:rPr>
                <w:b/>
                <w:sz w:val="24"/>
              </w:rPr>
            </w:pPr>
            <w:r>
              <w:rPr>
                <w:b/>
                <w:sz w:val="24"/>
              </w:rPr>
              <w:t>Свойства</w:t>
            </w:r>
            <w:r>
              <w:rPr>
                <w:b/>
                <w:spacing w:val="-2"/>
                <w:sz w:val="24"/>
              </w:rPr>
              <w:t>личности:</w:t>
            </w:r>
          </w:p>
          <w:p w:rsidR="00665FA4" w:rsidRDefault="00664DA1">
            <w:pPr>
              <w:pStyle w:val="TableParagraph"/>
              <w:numPr>
                <w:ilvl w:val="0"/>
                <w:numId w:val="196"/>
              </w:numPr>
              <w:tabs>
                <w:tab w:val="left" w:pos="830"/>
              </w:tabs>
              <w:spacing w:line="275" w:lineRule="exact"/>
              <w:rPr>
                <w:sz w:val="24"/>
              </w:rPr>
            </w:pPr>
            <w:r>
              <w:rPr>
                <w:spacing w:val="-2"/>
                <w:sz w:val="24"/>
              </w:rPr>
              <w:t>индивидуализм;</w:t>
            </w:r>
          </w:p>
          <w:p w:rsidR="00665FA4" w:rsidRDefault="00664DA1">
            <w:pPr>
              <w:pStyle w:val="TableParagraph"/>
              <w:numPr>
                <w:ilvl w:val="0"/>
                <w:numId w:val="196"/>
              </w:numPr>
              <w:tabs>
                <w:tab w:val="left" w:pos="830"/>
              </w:tabs>
              <w:spacing w:before="41"/>
              <w:rPr>
                <w:sz w:val="24"/>
              </w:rPr>
            </w:pPr>
            <w:r>
              <w:rPr>
                <w:spacing w:val="-2"/>
                <w:sz w:val="24"/>
              </w:rPr>
              <w:t>общительность;</w:t>
            </w:r>
          </w:p>
          <w:p w:rsidR="00665FA4" w:rsidRDefault="00664DA1">
            <w:pPr>
              <w:pStyle w:val="TableParagraph"/>
              <w:numPr>
                <w:ilvl w:val="0"/>
                <w:numId w:val="196"/>
              </w:numPr>
              <w:tabs>
                <w:tab w:val="left" w:pos="830"/>
              </w:tabs>
              <w:spacing w:before="41"/>
              <w:rPr>
                <w:sz w:val="24"/>
              </w:rPr>
            </w:pPr>
            <w:r>
              <w:rPr>
                <w:spacing w:val="-2"/>
                <w:sz w:val="24"/>
              </w:rPr>
              <w:t>уверенность;</w:t>
            </w:r>
          </w:p>
          <w:p w:rsidR="00665FA4" w:rsidRDefault="00664DA1">
            <w:pPr>
              <w:pStyle w:val="TableParagraph"/>
              <w:numPr>
                <w:ilvl w:val="0"/>
                <w:numId w:val="196"/>
              </w:numPr>
              <w:tabs>
                <w:tab w:val="left" w:pos="830"/>
              </w:tabs>
              <w:spacing w:before="41"/>
              <w:rPr>
                <w:sz w:val="24"/>
              </w:rPr>
            </w:pPr>
            <w:r>
              <w:rPr>
                <w:spacing w:val="-2"/>
                <w:sz w:val="24"/>
              </w:rPr>
              <w:t>пассивность;</w:t>
            </w:r>
          </w:p>
          <w:p w:rsidR="00665FA4" w:rsidRDefault="00664DA1">
            <w:pPr>
              <w:pStyle w:val="TableParagraph"/>
              <w:numPr>
                <w:ilvl w:val="0"/>
                <w:numId w:val="196"/>
              </w:numPr>
              <w:tabs>
                <w:tab w:val="left" w:pos="830"/>
              </w:tabs>
              <w:spacing w:before="41"/>
              <w:rPr>
                <w:sz w:val="24"/>
              </w:rPr>
            </w:pPr>
            <w:r>
              <w:rPr>
                <w:sz w:val="24"/>
              </w:rPr>
              <w:t xml:space="preserve">ориентацияна </w:t>
            </w:r>
            <w:r>
              <w:rPr>
                <w:spacing w:val="-2"/>
                <w:sz w:val="24"/>
              </w:rPr>
              <w:t>воображение;</w:t>
            </w:r>
          </w:p>
          <w:p w:rsidR="00665FA4" w:rsidRDefault="00664DA1">
            <w:pPr>
              <w:pStyle w:val="TableParagraph"/>
              <w:numPr>
                <w:ilvl w:val="0"/>
                <w:numId w:val="196"/>
              </w:numPr>
              <w:tabs>
                <w:tab w:val="left" w:pos="830"/>
              </w:tabs>
              <w:spacing w:before="41"/>
              <w:rPr>
                <w:sz w:val="24"/>
              </w:rPr>
            </w:pPr>
            <w:r>
              <w:rPr>
                <w:sz w:val="24"/>
              </w:rPr>
              <w:t xml:space="preserve">ориентацияна </w:t>
            </w:r>
            <w:r>
              <w:rPr>
                <w:spacing w:val="-2"/>
                <w:sz w:val="24"/>
              </w:rPr>
              <w:t>факты;</w:t>
            </w:r>
          </w:p>
          <w:p w:rsidR="00665FA4" w:rsidRDefault="00664DA1">
            <w:pPr>
              <w:pStyle w:val="TableParagraph"/>
              <w:numPr>
                <w:ilvl w:val="0"/>
                <w:numId w:val="196"/>
              </w:numPr>
              <w:tabs>
                <w:tab w:val="left" w:pos="830"/>
              </w:tabs>
              <w:spacing w:before="41"/>
              <w:rPr>
                <w:sz w:val="24"/>
              </w:rPr>
            </w:pPr>
            <w:r>
              <w:rPr>
                <w:spacing w:val="-2"/>
                <w:sz w:val="24"/>
              </w:rPr>
              <w:t>спонтанность;</w:t>
            </w:r>
          </w:p>
          <w:p w:rsidR="00665FA4" w:rsidRDefault="00664DA1">
            <w:pPr>
              <w:pStyle w:val="TableParagraph"/>
              <w:numPr>
                <w:ilvl w:val="0"/>
                <w:numId w:val="196"/>
              </w:numPr>
              <w:tabs>
                <w:tab w:val="left" w:pos="830"/>
              </w:tabs>
              <w:spacing w:before="40"/>
              <w:rPr>
                <w:sz w:val="24"/>
              </w:rPr>
            </w:pPr>
            <w:r>
              <w:rPr>
                <w:spacing w:val="-2"/>
                <w:sz w:val="24"/>
              </w:rPr>
              <w:t>осмотрительность.</w:t>
            </w:r>
          </w:p>
        </w:tc>
      </w:tr>
      <w:tr w:rsidR="00665FA4">
        <w:trPr>
          <w:trHeight w:val="1747"/>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3" w:lineRule="exact"/>
              <w:ind w:left="109"/>
              <w:rPr>
                <w:b/>
                <w:sz w:val="24"/>
              </w:rPr>
            </w:pPr>
            <w:r>
              <w:rPr>
                <w:b/>
                <w:sz w:val="24"/>
              </w:rPr>
              <w:t>ОпросникМайерс-</w:t>
            </w:r>
            <w:r>
              <w:rPr>
                <w:b/>
                <w:spacing w:val="-2"/>
                <w:sz w:val="24"/>
              </w:rPr>
              <w:t>Бриггс</w:t>
            </w:r>
            <w:r>
              <w:rPr>
                <w:b/>
                <w:spacing w:val="-2"/>
                <w:sz w:val="24"/>
                <w:vertAlign w:val="superscript"/>
              </w:rPr>
              <w:t>119</w:t>
            </w:r>
          </w:p>
        </w:tc>
        <w:tc>
          <w:tcPr>
            <w:tcW w:w="5670" w:type="dxa"/>
          </w:tcPr>
          <w:p w:rsidR="00665FA4" w:rsidRDefault="00664DA1">
            <w:pPr>
              <w:pStyle w:val="TableParagraph"/>
              <w:spacing w:line="272" w:lineRule="exact"/>
              <w:ind w:left="110"/>
              <w:rPr>
                <w:b/>
                <w:sz w:val="24"/>
              </w:rPr>
            </w:pPr>
            <w:r>
              <w:rPr>
                <w:b/>
                <w:spacing w:val="-2"/>
                <w:sz w:val="24"/>
              </w:rPr>
              <w:t>Шкалы:</w:t>
            </w:r>
          </w:p>
          <w:p w:rsidR="00665FA4" w:rsidRDefault="00664DA1">
            <w:pPr>
              <w:pStyle w:val="TableParagraph"/>
              <w:numPr>
                <w:ilvl w:val="0"/>
                <w:numId w:val="197"/>
              </w:numPr>
              <w:tabs>
                <w:tab w:val="left" w:pos="830"/>
              </w:tabs>
              <w:spacing w:line="275" w:lineRule="exact"/>
              <w:rPr>
                <w:sz w:val="24"/>
              </w:rPr>
            </w:pPr>
            <w:r>
              <w:rPr>
                <w:sz w:val="24"/>
              </w:rPr>
              <w:t>Экстраверсия–Интроверсия(Е-</w:t>
            </w:r>
            <w:r>
              <w:rPr>
                <w:spacing w:val="-5"/>
                <w:sz w:val="24"/>
              </w:rPr>
              <w:t>I);</w:t>
            </w:r>
          </w:p>
          <w:p w:rsidR="00665FA4" w:rsidRDefault="00664DA1">
            <w:pPr>
              <w:pStyle w:val="TableParagraph"/>
              <w:numPr>
                <w:ilvl w:val="0"/>
                <w:numId w:val="197"/>
              </w:numPr>
              <w:tabs>
                <w:tab w:val="left" w:pos="830"/>
              </w:tabs>
              <w:spacing w:before="41"/>
              <w:rPr>
                <w:sz w:val="24"/>
              </w:rPr>
            </w:pPr>
            <w:r>
              <w:rPr>
                <w:sz w:val="24"/>
              </w:rPr>
              <w:t>Сенсорика(ощущение)–Интуиция(S-</w:t>
            </w:r>
            <w:r>
              <w:rPr>
                <w:spacing w:val="-5"/>
                <w:sz w:val="24"/>
              </w:rPr>
              <w:t>N);</w:t>
            </w:r>
          </w:p>
          <w:p w:rsidR="00665FA4" w:rsidRDefault="00664DA1">
            <w:pPr>
              <w:pStyle w:val="TableParagraph"/>
              <w:numPr>
                <w:ilvl w:val="0"/>
                <w:numId w:val="197"/>
              </w:numPr>
              <w:tabs>
                <w:tab w:val="left" w:pos="830"/>
              </w:tabs>
              <w:spacing w:before="40"/>
              <w:rPr>
                <w:sz w:val="24"/>
              </w:rPr>
            </w:pPr>
            <w:r>
              <w:rPr>
                <w:sz w:val="24"/>
              </w:rPr>
              <w:t>Мышление–Чувства (T-</w:t>
            </w:r>
            <w:r>
              <w:rPr>
                <w:spacing w:val="-5"/>
                <w:sz w:val="24"/>
              </w:rPr>
              <w:t>F);</w:t>
            </w:r>
          </w:p>
          <w:p w:rsidR="00665FA4" w:rsidRDefault="00664DA1">
            <w:pPr>
              <w:pStyle w:val="TableParagraph"/>
              <w:numPr>
                <w:ilvl w:val="0"/>
                <w:numId w:val="197"/>
              </w:numPr>
              <w:tabs>
                <w:tab w:val="left" w:pos="830"/>
              </w:tabs>
              <w:spacing w:before="42"/>
              <w:rPr>
                <w:sz w:val="24"/>
              </w:rPr>
            </w:pPr>
            <w:r>
              <w:rPr>
                <w:sz w:val="24"/>
              </w:rPr>
              <w:t>Суждение–Восприятие(J-</w:t>
            </w:r>
            <w:r>
              <w:rPr>
                <w:spacing w:val="-5"/>
                <w:sz w:val="24"/>
              </w:rPr>
              <w:t>P).</w:t>
            </w:r>
          </w:p>
        </w:tc>
      </w:tr>
      <w:tr w:rsidR="00665FA4">
        <w:trPr>
          <w:trHeight w:val="91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69" w:lineRule="exact"/>
              <w:ind w:left="109"/>
              <w:rPr>
                <w:b/>
                <w:sz w:val="24"/>
              </w:rPr>
            </w:pPr>
            <w:r>
              <w:rPr>
                <w:b/>
                <w:sz w:val="24"/>
              </w:rPr>
              <w:t xml:space="preserve">Анкета потипам </w:t>
            </w:r>
            <w:r>
              <w:rPr>
                <w:b/>
                <w:spacing w:val="-2"/>
                <w:sz w:val="24"/>
              </w:rPr>
              <w:t>интеллекта</w:t>
            </w:r>
          </w:p>
          <w:p w:rsidR="00665FA4" w:rsidRDefault="00664DA1">
            <w:pPr>
              <w:pStyle w:val="TableParagraph"/>
              <w:spacing w:line="272" w:lineRule="exact"/>
              <w:ind w:left="109"/>
              <w:rPr>
                <w:sz w:val="24"/>
              </w:rPr>
            </w:pPr>
            <w:r>
              <w:rPr>
                <w:sz w:val="24"/>
              </w:rPr>
              <w:t>(Г.</w:t>
            </w:r>
            <w:r>
              <w:rPr>
                <w:spacing w:val="-2"/>
                <w:sz w:val="24"/>
              </w:rPr>
              <w:t>Гарднер)</w:t>
            </w:r>
            <w:r>
              <w:rPr>
                <w:spacing w:val="-2"/>
                <w:sz w:val="24"/>
                <w:vertAlign w:val="superscript"/>
              </w:rPr>
              <w:t>120</w:t>
            </w:r>
          </w:p>
        </w:tc>
        <w:tc>
          <w:tcPr>
            <w:tcW w:w="5670" w:type="dxa"/>
          </w:tcPr>
          <w:p w:rsidR="00665FA4" w:rsidRDefault="00664DA1">
            <w:pPr>
              <w:pStyle w:val="TableParagraph"/>
              <w:spacing w:line="269" w:lineRule="exact"/>
              <w:ind w:left="110"/>
              <w:rPr>
                <w:b/>
                <w:sz w:val="24"/>
              </w:rPr>
            </w:pPr>
            <w:r>
              <w:rPr>
                <w:b/>
                <w:sz w:val="24"/>
              </w:rPr>
              <w:t>Типыинтеллекта по</w:t>
            </w:r>
            <w:r>
              <w:rPr>
                <w:b/>
                <w:spacing w:val="-2"/>
                <w:sz w:val="24"/>
              </w:rPr>
              <w:t>Гарднеру:</w:t>
            </w:r>
          </w:p>
          <w:p w:rsidR="00665FA4" w:rsidRDefault="00664DA1">
            <w:pPr>
              <w:pStyle w:val="TableParagraph"/>
              <w:numPr>
                <w:ilvl w:val="0"/>
                <w:numId w:val="198"/>
              </w:numPr>
              <w:tabs>
                <w:tab w:val="left" w:pos="830"/>
              </w:tabs>
              <w:spacing w:line="272" w:lineRule="exact"/>
              <w:rPr>
                <w:sz w:val="24"/>
              </w:rPr>
            </w:pPr>
            <w:r>
              <w:rPr>
                <w:spacing w:val="-2"/>
                <w:sz w:val="24"/>
              </w:rPr>
              <w:t>лингвистический;</w:t>
            </w:r>
          </w:p>
          <w:p w:rsidR="00665FA4" w:rsidRDefault="00664DA1">
            <w:pPr>
              <w:pStyle w:val="TableParagraph"/>
              <w:numPr>
                <w:ilvl w:val="0"/>
                <w:numId w:val="198"/>
              </w:numPr>
              <w:tabs>
                <w:tab w:val="left" w:pos="830"/>
              </w:tabs>
              <w:spacing w:before="45"/>
              <w:rPr>
                <w:sz w:val="24"/>
              </w:rPr>
            </w:pPr>
            <w:r>
              <w:rPr>
                <w:sz w:val="24"/>
              </w:rPr>
              <w:t>математико-</w:t>
            </w:r>
            <w:r>
              <w:rPr>
                <w:spacing w:val="-2"/>
                <w:sz w:val="24"/>
              </w:rPr>
              <w:t>логический;</w:t>
            </w:r>
          </w:p>
        </w:tc>
      </w:tr>
    </w:tbl>
    <w:p w:rsidR="00665FA4" w:rsidRDefault="00C27720">
      <w:pPr>
        <w:pStyle w:val="a3"/>
        <w:spacing w:before="209"/>
        <w:rPr>
          <w:sz w:val="20"/>
        </w:rPr>
      </w:pPr>
      <w:r>
        <w:rPr>
          <w:noProof/>
          <w:sz w:val="20"/>
          <w:lang w:eastAsia="ru-RU"/>
        </w:rPr>
        <w:pict>
          <v:shape id="Graphic 102" o:spid="_x0000_s1049" style="position:absolute;margin-left:56.65pt;margin-top:23.15pt;width:144.05pt;height:.75pt;z-index:-251623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" path="m1829054,l,,,9143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118</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61.</w:t>
      </w:r>
    </w:p>
    <w:p w:rsidR="00665FA4" w:rsidRDefault="00664DA1">
      <w:pPr>
        <w:spacing w:before="17"/>
        <w:ind w:left="425"/>
        <w:rPr>
          <w:sz w:val="18"/>
        </w:rPr>
      </w:pPr>
      <w:r>
        <w:rPr>
          <w:rFonts w:ascii="Calibri" w:hAnsi="Calibri"/>
          <w:position w:val="8"/>
          <w:sz w:val="14"/>
        </w:rPr>
        <w:t>119</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4"/>
          <w:sz w:val="18"/>
        </w:rPr>
        <w:t>104.</w:t>
      </w:r>
    </w:p>
    <w:p w:rsidR="00665FA4" w:rsidRDefault="00664DA1">
      <w:pPr>
        <w:spacing w:before="17"/>
        <w:ind w:left="425"/>
        <w:rPr>
          <w:sz w:val="18"/>
        </w:rPr>
      </w:pPr>
      <w:r>
        <w:rPr>
          <w:rFonts w:ascii="Calibri" w:hAnsi="Calibri"/>
          <w:position w:val="8"/>
          <w:sz w:val="14"/>
        </w:rPr>
        <w:t>120</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4"/>
          <w:sz w:val="18"/>
        </w:rPr>
        <w:t xml:space="preserve"> 132.</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1790"/>
        </w:trPr>
        <w:tc>
          <w:tcPr>
            <w:tcW w:w="864" w:type="dxa"/>
            <w:vMerge w:val="restart"/>
          </w:tcPr>
          <w:p w:rsidR="00665FA4" w:rsidRDefault="00665FA4">
            <w:pPr>
              <w:pStyle w:val="TableParagraph"/>
              <w:ind w:left="0"/>
              <w:rPr>
                <w:sz w:val="20"/>
              </w:rPr>
            </w:pPr>
          </w:p>
        </w:tc>
        <w:tc>
          <w:tcPr>
            <w:tcW w:w="2478" w:type="dxa"/>
            <w:vMerge w:val="restart"/>
          </w:tcPr>
          <w:p w:rsidR="00665FA4" w:rsidRDefault="00665FA4">
            <w:pPr>
              <w:pStyle w:val="TableParagraph"/>
              <w:ind w:left="0"/>
              <w:rPr>
                <w:sz w:val="20"/>
              </w:rPr>
            </w:pPr>
          </w:p>
        </w:tc>
        <w:tc>
          <w:tcPr>
            <w:tcW w:w="5670" w:type="dxa"/>
          </w:tcPr>
          <w:p w:rsidR="00665FA4" w:rsidRDefault="00665FA4">
            <w:pPr>
              <w:pStyle w:val="TableParagraph"/>
              <w:ind w:left="0"/>
              <w:rPr>
                <w:sz w:val="20"/>
              </w:rPr>
            </w:pPr>
          </w:p>
        </w:tc>
        <w:tc>
          <w:tcPr>
            <w:tcW w:w="5670" w:type="dxa"/>
          </w:tcPr>
          <w:p w:rsidR="00665FA4" w:rsidRDefault="00664DA1">
            <w:pPr>
              <w:pStyle w:val="TableParagraph"/>
              <w:numPr>
                <w:ilvl w:val="0"/>
                <w:numId w:val="199"/>
              </w:numPr>
              <w:tabs>
                <w:tab w:val="left" w:pos="830"/>
              </w:tabs>
              <w:spacing w:line="268" w:lineRule="exact"/>
              <w:rPr>
                <w:sz w:val="24"/>
              </w:rPr>
            </w:pPr>
            <w:r>
              <w:rPr>
                <w:spacing w:val="-2"/>
                <w:sz w:val="24"/>
              </w:rPr>
              <w:t>визуально-пространственный;</w:t>
            </w:r>
          </w:p>
          <w:p w:rsidR="00665FA4" w:rsidRDefault="00664DA1">
            <w:pPr>
              <w:pStyle w:val="TableParagraph"/>
              <w:numPr>
                <w:ilvl w:val="0"/>
                <w:numId w:val="199"/>
              </w:numPr>
              <w:tabs>
                <w:tab w:val="left" w:pos="830"/>
              </w:tabs>
              <w:spacing w:before="45"/>
              <w:rPr>
                <w:sz w:val="24"/>
              </w:rPr>
            </w:pPr>
            <w:r>
              <w:rPr>
                <w:spacing w:val="-2"/>
                <w:sz w:val="24"/>
              </w:rPr>
              <w:t>музыкальный;</w:t>
            </w:r>
          </w:p>
          <w:p w:rsidR="00665FA4" w:rsidRDefault="00664DA1">
            <w:pPr>
              <w:pStyle w:val="TableParagraph"/>
              <w:numPr>
                <w:ilvl w:val="0"/>
                <w:numId w:val="199"/>
              </w:numPr>
              <w:tabs>
                <w:tab w:val="left" w:pos="830"/>
              </w:tabs>
              <w:spacing w:before="42"/>
              <w:rPr>
                <w:sz w:val="24"/>
              </w:rPr>
            </w:pPr>
            <w:r>
              <w:rPr>
                <w:spacing w:val="-2"/>
                <w:sz w:val="24"/>
              </w:rPr>
              <w:t>межличностный;</w:t>
            </w:r>
          </w:p>
          <w:p w:rsidR="00665FA4" w:rsidRDefault="00664DA1">
            <w:pPr>
              <w:pStyle w:val="TableParagraph"/>
              <w:numPr>
                <w:ilvl w:val="0"/>
                <w:numId w:val="199"/>
              </w:numPr>
              <w:tabs>
                <w:tab w:val="left" w:pos="830"/>
              </w:tabs>
              <w:spacing w:before="41"/>
              <w:rPr>
                <w:sz w:val="24"/>
              </w:rPr>
            </w:pPr>
            <w:r>
              <w:rPr>
                <w:spacing w:val="-2"/>
                <w:sz w:val="24"/>
              </w:rPr>
              <w:t>внутриличностный;</w:t>
            </w:r>
          </w:p>
          <w:p w:rsidR="00665FA4" w:rsidRDefault="00664DA1">
            <w:pPr>
              <w:pStyle w:val="TableParagraph"/>
              <w:numPr>
                <w:ilvl w:val="0"/>
                <w:numId w:val="199"/>
              </w:numPr>
              <w:tabs>
                <w:tab w:val="left" w:pos="830"/>
              </w:tabs>
              <w:spacing w:before="40"/>
              <w:rPr>
                <w:sz w:val="24"/>
              </w:rPr>
            </w:pPr>
            <w:r>
              <w:rPr>
                <w:spacing w:val="-2"/>
                <w:sz w:val="24"/>
              </w:rPr>
              <w:t>кинестетический.</w:t>
            </w:r>
          </w:p>
        </w:tc>
      </w:tr>
      <w:tr w:rsidR="00665FA4">
        <w:trPr>
          <w:trHeight w:val="3648"/>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ind w:left="109" w:right="94"/>
              <w:jc w:val="both"/>
              <w:rPr>
                <w:sz w:val="24"/>
              </w:rPr>
            </w:pPr>
            <w:r>
              <w:rPr>
                <w:b/>
                <w:sz w:val="24"/>
              </w:rPr>
              <w:t xml:space="preserve">Краткий ориентировочный тест (КОТ) </w:t>
            </w:r>
            <w:r>
              <w:rPr>
                <w:sz w:val="24"/>
              </w:rPr>
              <w:t>является российской адаптацией теста Вандерлика, выполненной В.Н. Бузиным</w:t>
            </w:r>
            <w:r>
              <w:rPr>
                <w:sz w:val="24"/>
                <w:vertAlign w:val="superscript"/>
              </w:rPr>
              <w:t>121</w:t>
            </w:r>
          </w:p>
        </w:tc>
        <w:tc>
          <w:tcPr>
            <w:tcW w:w="5670" w:type="dxa"/>
          </w:tcPr>
          <w:p w:rsidR="00665FA4" w:rsidRDefault="00664DA1">
            <w:pPr>
              <w:pStyle w:val="TableParagraph"/>
              <w:spacing w:line="269" w:lineRule="exact"/>
              <w:ind w:left="110"/>
              <w:rPr>
                <w:b/>
                <w:sz w:val="24"/>
              </w:rPr>
            </w:pPr>
            <w:r>
              <w:rPr>
                <w:b/>
                <w:spacing w:val="-2"/>
                <w:sz w:val="24"/>
              </w:rPr>
              <w:t>Шкалы:</w:t>
            </w:r>
          </w:p>
          <w:p w:rsidR="00665FA4" w:rsidRDefault="00664DA1">
            <w:pPr>
              <w:pStyle w:val="TableParagraph"/>
              <w:numPr>
                <w:ilvl w:val="0"/>
                <w:numId w:val="200"/>
              </w:numPr>
              <w:tabs>
                <w:tab w:val="left" w:pos="470"/>
              </w:tabs>
              <w:spacing w:line="272" w:lineRule="exact"/>
              <w:rPr>
                <w:sz w:val="24"/>
              </w:rPr>
            </w:pPr>
            <w:r>
              <w:rPr>
                <w:sz w:val="24"/>
              </w:rPr>
              <w:t>способностьобобщенияианализа</w:t>
            </w:r>
            <w:r>
              <w:rPr>
                <w:spacing w:val="-2"/>
                <w:sz w:val="24"/>
              </w:rPr>
              <w:t>материала;</w:t>
            </w:r>
          </w:p>
          <w:p w:rsidR="00665FA4" w:rsidRDefault="00664DA1">
            <w:pPr>
              <w:pStyle w:val="TableParagraph"/>
              <w:numPr>
                <w:ilvl w:val="0"/>
                <w:numId w:val="200"/>
              </w:numPr>
              <w:tabs>
                <w:tab w:val="left" w:pos="470"/>
              </w:tabs>
              <w:spacing w:before="41"/>
              <w:rPr>
                <w:sz w:val="24"/>
              </w:rPr>
            </w:pPr>
            <w:r>
              <w:rPr>
                <w:sz w:val="24"/>
              </w:rPr>
              <w:t>гибкость</w:t>
            </w:r>
            <w:r>
              <w:rPr>
                <w:spacing w:val="-2"/>
                <w:sz w:val="24"/>
              </w:rPr>
              <w:t xml:space="preserve"> мышления;</w:t>
            </w:r>
          </w:p>
          <w:p w:rsidR="00665FA4" w:rsidRDefault="00664DA1">
            <w:pPr>
              <w:pStyle w:val="TableParagraph"/>
              <w:numPr>
                <w:ilvl w:val="0"/>
                <w:numId w:val="200"/>
              </w:numPr>
              <w:tabs>
                <w:tab w:val="left" w:pos="470"/>
              </w:tabs>
              <w:spacing w:before="45"/>
              <w:rPr>
                <w:sz w:val="24"/>
              </w:rPr>
            </w:pPr>
            <w:r>
              <w:rPr>
                <w:sz w:val="24"/>
              </w:rPr>
              <w:t>инертность</w:t>
            </w:r>
            <w:r>
              <w:rPr>
                <w:spacing w:val="-2"/>
                <w:sz w:val="24"/>
              </w:rPr>
              <w:t>мышления;</w:t>
            </w:r>
          </w:p>
          <w:p w:rsidR="00665FA4" w:rsidRDefault="00664DA1">
            <w:pPr>
              <w:pStyle w:val="TableParagraph"/>
              <w:numPr>
                <w:ilvl w:val="0"/>
                <w:numId w:val="200"/>
              </w:numPr>
              <w:tabs>
                <w:tab w:val="left" w:pos="470"/>
              </w:tabs>
              <w:spacing w:before="42"/>
              <w:rPr>
                <w:sz w:val="24"/>
              </w:rPr>
            </w:pPr>
            <w:r>
              <w:rPr>
                <w:spacing w:val="-2"/>
                <w:sz w:val="24"/>
              </w:rPr>
              <w:t>переключаемость;</w:t>
            </w:r>
          </w:p>
          <w:p w:rsidR="00665FA4" w:rsidRDefault="00664DA1">
            <w:pPr>
              <w:pStyle w:val="TableParagraph"/>
              <w:numPr>
                <w:ilvl w:val="0"/>
                <w:numId w:val="200"/>
              </w:numPr>
              <w:tabs>
                <w:tab w:val="left" w:pos="470"/>
              </w:tabs>
              <w:spacing w:before="40"/>
              <w:rPr>
                <w:sz w:val="24"/>
              </w:rPr>
            </w:pPr>
            <w:r>
              <w:rPr>
                <w:spacing w:val="-2"/>
                <w:sz w:val="24"/>
              </w:rPr>
              <w:t>отвлекаемость;</w:t>
            </w:r>
          </w:p>
          <w:p w:rsidR="00665FA4" w:rsidRDefault="00664DA1">
            <w:pPr>
              <w:pStyle w:val="TableParagraph"/>
              <w:numPr>
                <w:ilvl w:val="0"/>
                <w:numId w:val="200"/>
              </w:numPr>
              <w:tabs>
                <w:tab w:val="left" w:pos="470"/>
              </w:tabs>
              <w:spacing w:before="41" w:line="276" w:lineRule="auto"/>
              <w:ind w:right="98"/>
              <w:rPr>
                <w:sz w:val="24"/>
              </w:rPr>
            </w:pPr>
            <w:r>
              <w:rPr>
                <w:sz w:val="24"/>
              </w:rPr>
              <w:t>скоростьиточностьвосприятия,распределение и концентрация внимания;</w:t>
            </w:r>
          </w:p>
          <w:p w:rsidR="00665FA4" w:rsidRDefault="00664DA1">
            <w:pPr>
              <w:pStyle w:val="TableParagraph"/>
              <w:numPr>
                <w:ilvl w:val="0"/>
                <w:numId w:val="200"/>
              </w:numPr>
              <w:tabs>
                <w:tab w:val="left" w:pos="470"/>
              </w:tabs>
              <w:spacing w:line="275" w:lineRule="exact"/>
              <w:rPr>
                <w:sz w:val="24"/>
              </w:rPr>
            </w:pPr>
            <w:r>
              <w:rPr>
                <w:spacing w:val="-2"/>
                <w:sz w:val="24"/>
              </w:rPr>
              <w:t>грамотность;</w:t>
            </w:r>
          </w:p>
          <w:p w:rsidR="00665FA4" w:rsidRDefault="00664DA1">
            <w:pPr>
              <w:pStyle w:val="TableParagraph"/>
              <w:numPr>
                <w:ilvl w:val="0"/>
                <w:numId w:val="200"/>
              </w:numPr>
              <w:tabs>
                <w:tab w:val="left" w:pos="470"/>
              </w:tabs>
              <w:spacing w:before="41"/>
              <w:rPr>
                <w:sz w:val="24"/>
              </w:rPr>
            </w:pPr>
            <w:r>
              <w:rPr>
                <w:sz w:val="24"/>
              </w:rPr>
              <w:t>пространственное</w:t>
            </w:r>
            <w:r>
              <w:rPr>
                <w:spacing w:val="-2"/>
                <w:sz w:val="24"/>
              </w:rPr>
              <w:t>воображение;</w:t>
            </w:r>
          </w:p>
          <w:p w:rsidR="00665FA4" w:rsidRDefault="00664DA1">
            <w:pPr>
              <w:pStyle w:val="TableParagraph"/>
              <w:numPr>
                <w:ilvl w:val="0"/>
                <w:numId w:val="200"/>
              </w:numPr>
              <w:tabs>
                <w:tab w:val="left" w:pos="470"/>
              </w:tabs>
              <w:spacing w:before="41"/>
              <w:rPr>
                <w:sz w:val="24"/>
              </w:rPr>
            </w:pPr>
            <w:r>
              <w:rPr>
                <w:sz w:val="24"/>
              </w:rPr>
              <w:t>математические</w:t>
            </w:r>
            <w:r>
              <w:rPr>
                <w:spacing w:val="-2"/>
                <w:sz w:val="24"/>
              </w:rPr>
              <w:t>способности.</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2" w:lineRule="exact"/>
              <w:ind w:left="109"/>
              <w:rPr>
                <w:b/>
                <w:sz w:val="24"/>
              </w:rPr>
            </w:pPr>
            <w:r>
              <w:rPr>
                <w:b/>
                <w:sz w:val="24"/>
              </w:rPr>
              <w:t>Методика«Владение</w:t>
            </w:r>
            <w:r>
              <w:rPr>
                <w:b/>
                <w:spacing w:val="-2"/>
                <w:sz w:val="24"/>
              </w:rPr>
              <w:t>словом»</w:t>
            </w:r>
          </w:p>
          <w:p w:rsidR="00665FA4" w:rsidRDefault="00664DA1">
            <w:pPr>
              <w:pStyle w:val="TableParagraph"/>
              <w:spacing w:line="260" w:lineRule="exact"/>
              <w:ind w:left="109"/>
              <w:rPr>
                <w:sz w:val="24"/>
              </w:rPr>
            </w:pPr>
            <w:r>
              <w:rPr>
                <w:sz w:val="24"/>
              </w:rPr>
              <w:t>(Дж.</w:t>
            </w:r>
            <w:r>
              <w:rPr>
                <w:spacing w:val="-2"/>
                <w:sz w:val="24"/>
              </w:rPr>
              <w:t>Барретт)</w:t>
            </w:r>
            <w:r>
              <w:rPr>
                <w:spacing w:val="-2"/>
                <w:sz w:val="24"/>
                <w:vertAlign w:val="superscript"/>
              </w:rPr>
              <w:t>122</w:t>
            </w:r>
          </w:p>
        </w:tc>
        <w:tc>
          <w:tcPr>
            <w:tcW w:w="5670" w:type="dxa"/>
          </w:tcPr>
          <w:p w:rsidR="00665FA4" w:rsidRDefault="00664DA1">
            <w:pPr>
              <w:pStyle w:val="TableParagraph"/>
              <w:tabs>
                <w:tab w:val="left" w:pos="1232"/>
                <w:tab w:val="left" w:pos="2421"/>
                <w:tab w:val="left" w:pos="3471"/>
                <w:tab w:val="left" w:pos="4660"/>
              </w:tabs>
              <w:spacing w:line="268" w:lineRule="exact"/>
              <w:ind w:left="110"/>
              <w:rPr>
                <w:sz w:val="24"/>
              </w:rPr>
            </w:pPr>
            <w:r>
              <w:rPr>
                <w:spacing w:val="-2"/>
                <w:sz w:val="24"/>
              </w:rPr>
              <w:t>Уровень</w:t>
            </w:r>
            <w:r>
              <w:rPr>
                <w:sz w:val="24"/>
              </w:rPr>
              <w:tab/>
            </w:r>
            <w:r>
              <w:rPr>
                <w:spacing w:val="-2"/>
                <w:sz w:val="24"/>
              </w:rPr>
              <w:t>владения</w:t>
            </w:r>
            <w:r>
              <w:rPr>
                <w:sz w:val="24"/>
              </w:rPr>
              <w:tab/>
            </w:r>
            <w:r>
              <w:rPr>
                <w:spacing w:val="-2"/>
                <w:sz w:val="24"/>
              </w:rPr>
              <w:t>словом:</w:t>
            </w:r>
            <w:r>
              <w:rPr>
                <w:sz w:val="24"/>
              </w:rPr>
              <w:tab/>
            </w:r>
            <w:r>
              <w:rPr>
                <w:spacing w:val="-2"/>
                <w:sz w:val="24"/>
              </w:rPr>
              <w:t>высокий,</w:t>
            </w:r>
            <w:r>
              <w:rPr>
                <w:sz w:val="24"/>
              </w:rPr>
              <w:tab/>
            </w:r>
            <w:r>
              <w:rPr>
                <w:spacing w:val="-2"/>
                <w:sz w:val="24"/>
              </w:rPr>
              <w:t>средний,</w:t>
            </w:r>
          </w:p>
          <w:p w:rsidR="00665FA4" w:rsidRDefault="00664DA1">
            <w:pPr>
              <w:pStyle w:val="TableParagraph"/>
              <w:spacing w:before="2" w:line="261" w:lineRule="exact"/>
              <w:ind w:left="110"/>
              <w:rPr>
                <w:sz w:val="24"/>
              </w:rPr>
            </w:pPr>
            <w:r>
              <w:rPr>
                <w:spacing w:val="-2"/>
                <w:sz w:val="24"/>
              </w:rPr>
              <w:t>низкий.</w:t>
            </w:r>
          </w:p>
        </w:tc>
      </w:tr>
      <w:tr w:rsidR="00665FA4">
        <w:trPr>
          <w:trHeight w:val="551"/>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1" w:lineRule="exact"/>
              <w:ind w:left="109"/>
              <w:rPr>
                <w:b/>
                <w:sz w:val="24"/>
              </w:rPr>
            </w:pPr>
            <w:r>
              <w:rPr>
                <w:b/>
                <w:sz w:val="24"/>
              </w:rPr>
              <w:t>Методика«Вычислительные</w:t>
            </w:r>
            <w:r>
              <w:rPr>
                <w:b/>
                <w:spacing w:val="-2"/>
                <w:sz w:val="24"/>
              </w:rPr>
              <w:t>способности»</w:t>
            </w:r>
          </w:p>
          <w:p w:rsidR="00665FA4" w:rsidRDefault="00664DA1">
            <w:pPr>
              <w:pStyle w:val="TableParagraph"/>
              <w:spacing w:line="260" w:lineRule="exact"/>
              <w:ind w:left="109"/>
              <w:rPr>
                <w:sz w:val="24"/>
              </w:rPr>
            </w:pPr>
            <w:r>
              <w:rPr>
                <w:sz w:val="24"/>
              </w:rPr>
              <w:t>(Дж.</w:t>
            </w:r>
            <w:r>
              <w:rPr>
                <w:spacing w:val="-2"/>
                <w:sz w:val="24"/>
              </w:rPr>
              <w:t>Барретт)</w:t>
            </w:r>
            <w:r>
              <w:rPr>
                <w:spacing w:val="-2"/>
                <w:sz w:val="24"/>
                <w:vertAlign w:val="superscript"/>
              </w:rPr>
              <w:t>123</w:t>
            </w:r>
          </w:p>
        </w:tc>
        <w:tc>
          <w:tcPr>
            <w:tcW w:w="5670" w:type="dxa"/>
          </w:tcPr>
          <w:p w:rsidR="00665FA4" w:rsidRDefault="00664DA1">
            <w:pPr>
              <w:pStyle w:val="TableParagraph"/>
              <w:spacing w:line="268" w:lineRule="exact"/>
              <w:ind w:left="110"/>
              <w:rPr>
                <w:sz w:val="24"/>
              </w:rPr>
            </w:pPr>
            <w:r>
              <w:rPr>
                <w:sz w:val="24"/>
              </w:rPr>
              <w:t>Уровеньвычислительныхспособностей:</w:t>
            </w:r>
            <w:r>
              <w:rPr>
                <w:spacing w:val="-2"/>
                <w:sz w:val="24"/>
              </w:rPr>
              <w:t>высокий,</w:t>
            </w:r>
          </w:p>
          <w:p w:rsidR="00665FA4" w:rsidRDefault="00664DA1">
            <w:pPr>
              <w:pStyle w:val="TableParagraph"/>
              <w:spacing w:before="2" w:line="261" w:lineRule="exact"/>
              <w:ind w:left="110"/>
              <w:rPr>
                <w:sz w:val="24"/>
              </w:rPr>
            </w:pPr>
            <w:r>
              <w:rPr>
                <w:sz w:val="24"/>
              </w:rPr>
              <w:t>средний,</w:t>
            </w:r>
            <w:r>
              <w:rPr>
                <w:spacing w:val="-2"/>
                <w:sz w:val="24"/>
              </w:rPr>
              <w:t>низкий.</w:t>
            </w:r>
          </w:p>
        </w:tc>
      </w:tr>
      <w:tr w:rsidR="00665FA4">
        <w:trPr>
          <w:trHeight w:val="552"/>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spacing w:line="272" w:lineRule="exact"/>
              <w:ind w:left="109"/>
              <w:rPr>
                <w:b/>
                <w:sz w:val="24"/>
              </w:rPr>
            </w:pPr>
            <w:r>
              <w:rPr>
                <w:b/>
                <w:sz w:val="24"/>
              </w:rPr>
              <w:t>Методика«Критический</w:t>
            </w:r>
            <w:r>
              <w:rPr>
                <w:b/>
                <w:spacing w:val="-2"/>
                <w:sz w:val="24"/>
              </w:rPr>
              <w:t>анализ»</w:t>
            </w:r>
          </w:p>
          <w:p w:rsidR="00665FA4" w:rsidRDefault="00664DA1">
            <w:pPr>
              <w:pStyle w:val="TableParagraph"/>
              <w:spacing w:line="261" w:lineRule="exact"/>
              <w:ind w:left="109"/>
              <w:rPr>
                <w:sz w:val="24"/>
              </w:rPr>
            </w:pPr>
            <w:r>
              <w:rPr>
                <w:sz w:val="24"/>
              </w:rPr>
              <w:t>(Дж.</w:t>
            </w:r>
            <w:r>
              <w:rPr>
                <w:spacing w:val="-2"/>
                <w:sz w:val="24"/>
              </w:rPr>
              <w:t>Барретт)</w:t>
            </w:r>
            <w:r>
              <w:rPr>
                <w:spacing w:val="-2"/>
                <w:sz w:val="24"/>
                <w:vertAlign w:val="superscript"/>
              </w:rPr>
              <w:t>124</w:t>
            </w:r>
          </w:p>
        </w:tc>
        <w:tc>
          <w:tcPr>
            <w:tcW w:w="5670" w:type="dxa"/>
          </w:tcPr>
          <w:p w:rsidR="00665FA4" w:rsidRDefault="00664DA1">
            <w:pPr>
              <w:pStyle w:val="TableParagraph"/>
              <w:tabs>
                <w:tab w:val="left" w:pos="1318"/>
                <w:tab w:val="left" w:pos="2944"/>
                <w:tab w:val="left" w:pos="4330"/>
              </w:tabs>
              <w:spacing w:line="268" w:lineRule="exact"/>
              <w:ind w:left="110"/>
              <w:rPr>
                <w:sz w:val="24"/>
              </w:rPr>
            </w:pPr>
            <w:r>
              <w:rPr>
                <w:spacing w:val="-2"/>
                <w:sz w:val="24"/>
              </w:rPr>
              <w:t>Уровень</w:t>
            </w:r>
            <w:r>
              <w:rPr>
                <w:sz w:val="24"/>
              </w:rPr>
              <w:tab/>
            </w:r>
            <w:r>
              <w:rPr>
                <w:spacing w:val="-2"/>
                <w:sz w:val="24"/>
              </w:rPr>
              <w:t>способности</w:t>
            </w:r>
            <w:r>
              <w:rPr>
                <w:sz w:val="24"/>
              </w:rPr>
              <w:tab/>
            </w:r>
            <w:r>
              <w:rPr>
                <w:spacing w:val="-2"/>
                <w:sz w:val="24"/>
              </w:rPr>
              <w:t>логически</w:t>
            </w:r>
            <w:r>
              <w:rPr>
                <w:sz w:val="24"/>
              </w:rPr>
              <w:tab/>
            </w:r>
            <w:r>
              <w:rPr>
                <w:spacing w:val="-2"/>
                <w:sz w:val="24"/>
              </w:rPr>
              <w:t>рассуждать:</w:t>
            </w:r>
          </w:p>
          <w:p w:rsidR="00665FA4" w:rsidRDefault="00664DA1">
            <w:pPr>
              <w:pStyle w:val="TableParagraph"/>
              <w:spacing w:before="3" w:line="261" w:lineRule="exact"/>
              <w:ind w:left="110"/>
              <w:rPr>
                <w:sz w:val="24"/>
              </w:rPr>
            </w:pPr>
            <w:r>
              <w:rPr>
                <w:sz w:val="24"/>
              </w:rPr>
              <w:t>высокий,средний,</w:t>
            </w:r>
            <w:r>
              <w:rPr>
                <w:spacing w:val="-2"/>
                <w:sz w:val="24"/>
              </w:rPr>
              <w:t>низкий.</w:t>
            </w:r>
          </w:p>
        </w:tc>
      </w:tr>
      <w:tr w:rsidR="00665FA4">
        <w:trPr>
          <w:trHeight w:val="830"/>
        </w:trPr>
        <w:tc>
          <w:tcPr>
            <w:tcW w:w="864" w:type="dxa"/>
            <w:vMerge/>
            <w:tcBorders>
              <w:top w:val="nil"/>
            </w:tcBorders>
          </w:tcPr>
          <w:p w:rsidR="00665FA4" w:rsidRDefault="00665FA4">
            <w:pPr>
              <w:rPr>
                <w:sz w:val="2"/>
                <w:szCs w:val="2"/>
              </w:rPr>
            </w:pPr>
          </w:p>
        </w:tc>
        <w:tc>
          <w:tcPr>
            <w:tcW w:w="2478" w:type="dxa"/>
            <w:vMerge/>
            <w:tcBorders>
              <w:top w:val="nil"/>
            </w:tcBorders>
          </w:tcPr>
          <w:p w:rsidR="00665FA4" w:rsidRDefault="00665FA4">
            <w:pPr>
              <w:rPr>
                <w:sz w:val="2"/>
                <w:szCs w:val="2"/>
              </w:rPr>
            </w:pPr>
          </w:p>
        </w:tc>
        <w:tc>
          <w:tcPr>
            <w:tcW w:w="5670" w:type="dxa"/>
          </w:tcPr>
          <w:p w:rsidR="00665FA4" w:rsidRDefault="00664DA1">
            <w:pPr>
              <w:pStyle w:val="TableParagraph"/>
              <w:tabs>
                <w:tab w:val="left" w:pos="1752"/>
              </w:tabs>
              <w:spacing w:line="242" w:lineRule="auto"/>
              <w:ind w:left="109" w:right="98"/>
              <w:rPr>
                <w:b/>
                <w:sz w:val="24"/>
              </w:rPr>
            </w:pPr>
            <w:r>
              <w:rPr>
                <w:b/>
                <w:spacing w:val="-2"/>
                <w:sz w:val="24"/>
              </w:rPr>
              <w:t>Опросник</w:t>
            </w:r>
            <w:r>
              <w:rPr>
                <w:b/>
                <w:sz w:val="24"/>
              </w:rPr>
              <w:tab/>
            </w:r>
            <w:r>
              <w:rPr>
                <w:b/>
                <w:spacing w:val="-2"/>
                <w:sz w:val="24"/>
              </w:rPr>
              <w:t>коммуникативно-организаторских склонностей</w:t>
            </w:r>
          </w:p>
          <w:p w:rsidR="00665FA4" w:rsidRDefault="00664DA1">
            <w:pPr>
              <w:pStyle w:val="TableParagraph"/>
              <w:spacing w:line="256" w:lineRule="exact"/>
              <w:ind w:left="109"/>
              <w:rPr>
                <w:sz w:val="24"/>
              </w:rPr>
            </w:pPr>
            <w:r>
              <w:rPr>
                <w:sz w:val="24"/>
              </w:rPr>
              <w:t>(В.В.Синявский,Б.А.</w:t>
            </w:r>
            <w:r>
              <w:rPr>
                <w:spacing w:val="-2"/>
                <w:sz w:val="24"/>
              </w:rPr>
              <w:t xml:space="preserve"> Федоришин)</w:t>
            </w:r>
            <w:r>
              <w:rPr>
                <w:spacing w:val="-2"/>
                <w:sz w:val="24"/>
                <w:vertAlign w:val="superscript"/>
              </w:rPr>
              <w:t>125</w:t>
            </w:r>
          </w:p>
        </w:tc>
        <w:tc>
          <w:tcPr>
            <w:tcW w:w="5670" w:type="dxa"/>
          </w:tcPr>
          <w:p w:rsidR="00665FA4" w:rsidRDefault="00664DA1">
            <w:pPr>
              <w:pStyle w:val="TableParagraph"/>
              <w:tabs>
                <w:tab w:val="left" w:pos="1261"/>
                <w:tab w:val="left" w:pos="3433"/>
                <w:tab w:val="left" w:pos="3840"/>
              </w:tabs>
              <w:spacing w:line="242" w:lineRule="auto"/>
              <w:ind w:left="110" w:right="100"/>
              <w:rPr>
                <w:sz w:val="24"/>
              </w:rPr>
            </w:pPr>
            <w:r>
              <w:rPr>
                <w:spacing w:val="-2"/>
                <w:sz w:val="24"/>
              </w:rPr>
              <w:t>Уровень</w:t>
            </w:r>
            <w:r>
              <w:rPr>
                <w:sz w:val="24"/>
              </w:rPr>
              <w:tab/>
            </w:r>
            <w:r>
              <w:rPr>
                <w:spacing w:val="-2"/>
                <w:sz w:val="24"/>
              </w:rPr>
              <w:t>коммуникативных</w:t>
            </w:r>
            <w:r>
              <w:rPr>
                <w:sz w:val="24"/>
              </w:rPr>
              <w:tab/>
            </w:r>
            <w:r>
              <w:rPr>
                <w:spacing w:val="-10"/>
                <w:sz w:val="24"/>
              </w:rPr>
              <w:t>и</w:t>
            </w:r>
            <w:r>
              <w:rPr>
                <w:sz w:val="24"/>
              </w:rPr>
              <w:tab/>
            </w:r>
            <w:r>
              <w:rPr>
                <w:spacing w:val="-2"/>
                <w:sz w:val="24"/>
              </w:rPr>
              <w:t>организаторских склонностей.</w:t>
            </w:r>
          </w:p>
        </w:tc>
      </w:tr>
    </w:tbl>
    <w:p w:rsidR="00665FA4" w:rsidRDefault="00C27720">
      <w:pPr>
        <w:pStyle w:val="a3"/>
        <w:spacing w:before="94"/>
        <w:rPr>
          <w:sz w:val="20"/>
        </w:rPr>
      </w:pPr>
      <w:r>
        <w:rPr>
          <w:noProof/>
          <w:sz w:val="20"/>
          <w:lang w:eastAsia="ru-RU"/>
        </w:rPr>
        <w:pict>
          <v:shape id="Graphic 103" o:spid="_x0000_s1048" style="position:absolute;margin-left:56.65pt;margin-top:17.4pt;width:144.05pt;height:.75pt;z-index:-251622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121</w:t>
      </w:r>
      <w:r>
        <w:rPr>
          <w:sz w:val="18"/>
        </w:rPr>
        <w:t>Диагностикапрофессиональногосамоопределения:учеб.-метод.пособие/сост.Я.С.Сунцова.Часть2.Ижевск:Издательство«Удмуртскийуниверситет»,2011.142с.С.</w:t>
      </w:r>
      <w:r>
        <w:rPr>
          <w:spacing w:val="-5"/>
          <w:sz w:val="18"/>
        </w:rPr>
        <w:t>77.</w:t>
      </w:r>
    </w:p>
    <w:p w:rsidR="00665FA4" w:rsidRDefault="00664DA1">
      <w:pPr>
        <w:spacing w:before="17"/>
        <w:ind w:left="425"/>
        <w:rPr>
          <w:sz w:val="18"/>
        </w:rPr>
      </w:pPr>
      <w:r>
        <w:rPr>
          <w:rFonts w:ascii="Calibri" w:hAnsi="Calibri"/>
          <w:position w:val="8"/>
          <w:sz w:val="14"/>
        </w:rPr>
        <w:t>122</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86.</w:t>
      </w:r>
    </w:p>
    <w:p w:rsidR="00665FA4" w:rsidRDefault="00664DA1">
      <w:pPr>
        <w:spacing w:before="17"/>
        <w:ind w:left="425"/>
        <w:rPr>
          <w:sz w:val="18"/>
        </w:rPr>
      </w:pPr>
      <w:r>
        <w:rPr>
          <w:rFonts w:ascii="Calibri" w:hAnsi="Calibri"/>
          <w:position w:val="8"/>
          <w:sz w:val="14"/>
        </w:rPr>
        <w:t>123</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90.</w:t>
      </w:r>
    </w:p>
    <w:p w:rsidR="00665FA4" w:rsidRDefault="00664DA1">
      <w:pPr>
        <w:spacing w:before="17"/>
        <w:ind w:left="425"/>
        <w:rPr>
          <w:sz w:val="18"/>
        </w:rPr>
      </w:pPr>
      <w:r>
        <w:rPr>
          <w:rFonts w:ascii="Calibri" w:hAnsi="Calibri"/>
          <w:position w:val="8"/>
          <w:sz w:val="14"/>
        </w:rPr>
        <w:t>124</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92.</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64"/>
        <w:gridCol w:w="2478"/>
        <w:gridCol w:w="5670"/>
        <w:gridCol w:w="5670"/>
      </w:tblGrid>
      <w:tr w:rsidR="00665FA4">
        <w:trPr>
          <w:trHeight w:val="556"/>
        </w:trPr>
        <w:tc>
          <w:tcPr>
            <w:tcW w:w="864" w:type="dxa"/>
          </w:tcPr>
          <w:p w:rsidR="00665FA4" w:rsidRDefault="00665FA4">
            <w:pPr>
              <w:pStyle w:val="TableParagraph"/>
              <w:ind w:left="0"/>
              <w:rPr>
                <w:sz w:val="18"/>
              </w:rPr>
            </w:pPr>
          </w:p>
        </w:tc>
        <w:tc>
          <w:tcPr>
            <w:tcW w:w="2478" w:type="dxa"/>
          </w:tcPr>
          <w:p w:rsidR="00665FA4" w:rsidRDefault="00665FA4">
            <w:pPr>
              <w:pStyle w:val="TableParagraph"/>
              <w:ind w:left="0"/>
              <w:rPr>
                <w:sz w:val="18"/>
              </w:rPr>
            </w:pPr>
          </w:p>
        </w:tc>
        <w:tc>
          <w:tcPr>
            <w:tcW w:w="5670" w:type="dxa"/>
          </w:tcPr>
          <w:p w:rsidR="00665FA4" w:rsidRDefault="00664DA1">
            <w:pPr>
              <w:pStyle w:val="TableParagraph"/>
              <w:spacing w:line="271" w:lineRule="exact"/>
              <w:ind w:left="109"/>
              <w:rPr>
                <w:b/>
                <w:sz w:val="24"/>
              </w:rPr>
            </w:pPr>
            <w:r>
              <w:rPr>
                <w:b/>
                <w:sz w:val="24"/>
              </w:rPr>
              <w:t>Тест-опросникэмпатических</w:t>
            </w:r>
            <w:r>
              <w:rPr>
                <w:b/>
                <w:spacing w:val="-2"/>
                <w:sz w:val="24"/>
              </w:rPr>
              <w:t>тенденций</w:t>
            </w:r>
          </w:p>
          <w:p w:rsidR="00665FA4" w:rsidRDefault="00664DA1">
            <w:pPr>
              <w:pStyle w:val="TableParagraph"/>
              <w:spacing w:line="265" w:lineRule="exact"/>
              <w:ind w:left="109"/>
              <w:rPr>
                <w:sz w:val="24"/>
              </w:rPr>
            </w:pPr>
            <w:r>
              <w:rPr>
                <w:sz w:val="24"/>
              </w:rPr>
              <w:t>(А. Меграбиан и Н.</w:t>
            </w:r>
            <w:r>
              <w:rPr>
                <w:spacing w:val="-2"/>
                <w:sz w:val="24"/>
              </w:rPr>
              <w:t>Эпштейн)</w:t>
            </w:r>
            <w:r>
              <w:rPr>
                <w:spacing w:val="-2"/>
                <w:sz w:val="24"/>
                <w:vertAlign w:val="superscript"/>
              </w:rPr>
              <w:t>126</w:t>
            </w:r>
          </w:p>
        </w:tc>
        <w:tc>
          <w:tcPr>
            <w:tcW w:w="5670" w:type="dxa"/>
          </w:tcPr>
          <w:p w:rsidR="00665FA4" w:rsidRDefault="00664DA1">
            <w:pPr>
              <w:pStyle w:val="TableParagraph"/>
              <w:spacing w:line="268" w:lineRule="exact"/>
              <w:ind w:left="110"/>
              <w:rPr>
                <w:sz w:val="24"/>
              </w:rPr>
            </w:pPr>
            <w:r>
              <w:rPr>
                <w:sz w:val="24"/>
              </w:rPr>
              <w:t>Уровеньэмпатии:высокий,средний,</w:t>
            </w:r>
            <w:r>
              <w:rPr>
                <w:spacing w:val="-2"/>
                <w:sz w:val="24"/>
              </w:rPr>
              <w:t>низкий.</w:t>
            </w:r>
          </w:p>
        </w:tc>
      </w:tr>
    </w:tbl>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C27720">
      <w:pPr>
        <w:pStyle w:val="a3"/>
        <w:spacing w:before="229"/>
        <w:rPr>
          <w:sz w:val="20"/>
        </w:rPr>
      </w:pPr>
      <w:r>
        <w:rPr>
          <w:noProof/>
          <w:sz w:val="20"/>
          <w:lang w:eastAsia="ru-RU"/>
        </w:rPr>
        <w:pict>
          <v:shape id="Graphic 104" o:spid="_x0000_s1047" style="position:absolute;margin-left:56.65pt;margin-top:24.15pt;width:728.6pt;height:.75pt;z-index:-251621888;visibility:visible;mso-wrap-style:square;mso-wrap-distance-left:0;mso-wrap-distance-top:0;mso-wrap-distance-right:0;mso-wrap-distance-bottom:0;mso-position-horizontal:absolute;mso-position-horizontal-relative:page;mso-position-vertical:absolute;mso-position-vertical-relative:text;v-text-anchor:top" coordsize="92532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" path="m9253093,l,,,9143r9253093,l9253093,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125</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96.</w:t>
      </w:r>
    </w:p>
    <w:p w:rsidR="00665FA4" w:rsidRDefault="00664DA1">
      <w:pPr>
        <w:spacing w:before="17"/>
        <w:ind w:left="425"/>
        <w:rPr>
          <w:sz w:val="18"/>
        </w:rPr>
      </w:pPr>
      <w:r>
        <w:rPr>
          <w:rFonts w:ascii="Calibri" w:hAnsi="Calibri"/>
          <w:position w:val="8"/>
          <w:sz w:val="14"/>
        </w:rPr>
        <w:t>126</w:t>
      </w:r>
      <w:r>
        <w:rPr>
          <w:sz w:val="18"/>
        </w:rPr>
        <w:t>Диагностикапрофессиональногосамоопределения:учеб.-метод.пособие/сост.Я.С.Сунцова.Ижевск:Издательство«Удмуртскийуниверситет»,2009.112с.С.</w:t>
      </w:r>
      <w:r>
        <w:rPr>
          <w:spacing w:val="-5"/>
          <w:sz w:val="18"/>
        </w:rPr>
        <w:t>98.</w:t>
      </w:r>
    </w:p>
    <w:p w:rsidR="00665FA4" w:rsidRDefault="00665FA4">
      <w:pPr>
        <w:rPr>
          <w:sz w:val="18"/>
        </w:rPr>
        <w:sectPr w:rsidR="00665FA4">
          <w:pgSz w:w="16840" w:h="11910" w:orient="landscape"/>
          <w:pgMar w:top="1120" w:right="992" w:bottom="280" w:left="708" w:header="756" w:footer="0" w:gutter="0"/>
          <w:cols w:space="720"/>
        </w:sectPr>
      </w:pPr>
    </w:p>
    <w:p w:rsidR="00665FA4" w:rsidRDefault="00664DA1">
      <w:pPr>
        <w:pStyle w:val="1"/>
        <w:ind w:right="4"/>
      </w:pPr>
      <w:r>
        <w:rPr>
          <w:spacing w:val="-2"/>
        </w:rPr>
        <w:lastRenderedPageBreak/>
        <w:t>ЗАКЛЮЧЕНИЕ</w:t>
      </w:r>
    </w:p>
    <w:p w:rsidR="00665FA4" w:rsidRDefault="00664DA1">
      <w:pPr>
        <w:pStyle w:val="a3"/>
        <w:spacing w:before="272"/>
        <w:ind w:left="1135"/>
        <w:jc w:val="both"/>
      </w:pPr>
      <w:r>
        <w:t>ОсновнымиподходамикформированиюПрограммыявляютсясистемно-деятельностный,личностныйисо-бытийный</w:t>
      </w:r>
      <w:r>
        <w:rPr>
          <w:spacing w:val="-2"/>
        </w:rPr>
        <w:t>подходы.</w:t>
      </w:r>
    </w:p>
    <w:p w:rsidR="00665FA4" w:rsidRDefault="00664DA1">
      <w:pPr>
        <w:pStyle w:val="a3"/>
        <w:ind w:left="425" w:right="151" w:firstLine="710"/>
        <w:jc w:val="both"/>
      </w:pPr>
      <w:r>
        <w:t>В основе системно-деятельностного подхода лежит представление о том, что развитие всех сторон личности ребенка определяется характером организации его деятельности. Реализация данного подхода предполагает развитие самой деятельности, ее основных компонентов, в результате чего ребенок развивается как субъект этой деятельности.</w:t>
      </w:r>
    </w:p>
    <w:p w:rsidR="00665FA4" w:rsidRDefault="00664DA1">
      <w:pPr>
        <w:pStyle w:val="a3"/>
        <w:spacing w:before="0" w:line="242" w:lineRule="auto"/>
        <w:ind w:left="425" w:right="146" w:firstLine="710"/>
        <w:jc w:val="both"/>
      </w:pPr>
      <w:r>
        <w:t>Личностный подход обусловливает отношение к ребенку как к активно развивающейся личности, уважение его индивидуальности, личностного достоинства, принятие ребенка таким, какой он есть.</w:t>
      </w:r>
    </w:p>
    <w:p w:rsidR="00665FA4" w:rsidRDefault="00664DA1">
      <w:pPr>
        <w:pStyle w:val="a3"/>
        <w:spacing w:before="0"/>
        <w:ind w:left="425" w:right="139" w:firstLine="710"/>
        <w:jc w:val="both"/>
      </w:pPr>
      <w:r>
        <w:t>Со-бытийный подход предполагает организацию образовательной деятельности в соответствии с ситуационно-событийной моделью развития ребенка (по В. И. Слободчикову), являющейся основанием для реализации индивидуальных потребностей ребенка в со-бытийной общности. Детско-взрослая со-бытийная общность выступает в качестве общей формы ситуации развития, которая представляет собой исходную ситуацию, пространство развития, отправ-ную точку, от которой можно выстроить то, что развивается, и проследить, как осуществляется это развитие. Структуру со-бытийной общности задает система связей и отношений ее участников. Полнота и динамика преобразований связей и отношений между людьми, которые реализуются в со-бытийной общности, обеспечивают ее главную функцию в бытии человека — функцию развития. «Со-бытие и естьобъект развития — то, что развивает и что развивается» (В. И. Слободчиков).</w:t>
      </w:r>
    </w:p>
    <w:p w:rsidR="00665FA4" w:rsidRDefault="00664DA1">
      <w:pPr>
        <w:pStyle w:val="a3"/>
        <w:spacing w:before="0"/>
        <w:ind w:left="425" w:right="136" w:firstLine="710"/>
        <w:jc w:val="both"/>
        <w:rPr>
          <w:b/>
        </w:rPr>
      </w:pPr>
      <w:r>
        <w:t xml:space="preserve">Образовательное со-бытие является одной из новых форм организации учебной деятельности. В. И. Слободчиков характеризует со- бытие «как переживаемое бытие «образующегося» человека, субъективно-значимую ценностно-смысловую общность переживания несколькими людьми объективных со-бытий». Автор говорит именно о со-бытии, имея в виду общность бытия двух людей, которая вырастает из жизни не рядом, а вместе. Со-бытие, как форма социальной организованности людей, ориентировано на совместную деятельность, которая становится «главным интегрирующим фактором». В. И.Слободчиков называет </w:t>
      </w:r>
      <w:r>
        <w:rPr>
          <w:b/>
        </w:rPr>
        <w:t>свойственные со-бытийностичерты</w:t>
      </w:r>
    </w:p>
    <w:p w:rsidR="00665FA4" w:rsidRDefault="00664DA1">
      <w:pPr>
        <w:pStyle w:val="a5"/>
        <w:numPr>
          <w:ilvl w:val="0"/>
          <w:numId w:val="201"/>
        </w:numPr>
        <w:tabs>
          <w:tab w:val="left" w:pos="727"/>
        </w:tabs>
        <w:spacing w:line="274" w:lineRule="exact"/>
        <w:ind w:hanging="302"/>
        <w:rPr>
          <w:sz w:val="24"/>
        </w:rPr>
      </w:pPr>
      <w:r>
        <w:rPr>
          <w:sz w:val="24"/>
        </w:rPr>
        <w:t>этопринятиелюдьмидругдругаиустойчиваядуховная</w:t>
      </w:r>
      <w:r>
        <w:rPr>
          <w:spacing w:val="-2"/>
          <w:sz w:val="24"/>
        </w:rPr>
        <w:t>связь.</w:t>
      </w:r>
    </w:p>
    <w:p w:rsidR="00665FA4" w:rsidRDefault="00664DA1">
      <w:pPr>
        <w:pStyle w:val="2"/>
        <w:spacing w:line="275" w:lineRule="exact"/>
        <w:ind w:left="1135" w:right="0"/>
        <w:jc w:val="left"/>
        <w:rPr>
          <w:b w:val="0"/>
        </w:rPr>
      </w:pPr>
      <w:r>
        <w:t>Условиямидлявозникновениясо-бытийностимогут</w:t>
      </w:r>
      <w:r>
        <w:rPr>
          <w:spacing w:val="-2"/>
        </w:rPr>
        <w:t xml:space="preserve"> стать</w:t>
      </w:r>
      <w:r>
        <w:rPr>
          <w:b w:val="0"/>
          <w:spacing w:val="-2"/>
        </w:rPr>
        <w:t>:</w:t>
      </w:r>
    </w:p>
    <w:p w:rsidR="00665FA4" w:rsidRDefault="00664DA1">
      <w:pPr>
        <w:pStyle w:val="a5"/>
        <w:numPr>
          <w:ilvl w:val="1"/>
          <w:numId w:val="201"/>
        </w:numPr>
        <w:tabs>
          <w:tab w:val="left" w:pos="1278"/>
        </w:tabs>
        <w:spacing w:line="275" w:lineRule="exact"/>
        <w:ind w:left="1278" w:hanging="143"/>
        <w:jc w:val="left"/>
        <w:rPr>
          <w:sz w:val="24"/>
        </w:rPr>
      </w:pPr>
      <w:r>
        <w:rPr>
          <w:sz w:val="24"/>
        </w:rPr>
        <w:t>диалогучастниковсо-бытийной</w:t>
      </w:r>
      <w:r>
        <w:rPr>
          <w:spacing w:val="-2"/>
          <w:sz w:val="24"/>
        </w:rPr>
        <w:t>общности;</w:t>
      </w:r>
    </w:p>
    <w:p w:rsidR="00665FA4" w:rsidRDefault="00664DA1">
      <w:pPr>
        <w:pStyle w:val="a5"/>
        <w:numPr>
          <w:ilvl w:val="1"/>
          <w:numId w:val="201"/>
        </w:numPr>
        <w:tabs>
          <w:tab w:val="left" w:pos="1278"/>
        </w:tabs>
        <w:spacing w:before="1" w:line="275" w:lineRule="exact"/>
        <w:ind w:left="1278" w:hanging="143"/>
        <w:jc w:val="left"/>
        <w:rPr>
          <w:sz w:val="24"/>
        </w:rPr>
      </w:pPr>
      <w:r>
        <w:rPr>
          <w:sz w:val="24"/>
        </w:rPr>
        <w:t>взаимодовериеи</w:t>
      </w:r>
      <w:r>
        <w:rPr>
          <w:spacing w:val="-2"/>
          <w:sz w:val="24"/>
        </w:rPr>
        <w:t>сопереживание;</w:t>
      </w:r>
    </w:p>
    <w:p w:rsidR="00665FA4" w:rsidRDefault="00664DA1">
      <w:pPr>
        <w:pStyle w:val="a5"/>
        <w:numPr>
          <w:ilvl w:val="1"/>
          <w:numId w:val="201"/>
        </w:numPr>
        <w:tabs>
          <w:tab w:val="left" w:pos="1278"/>
        </w:tabs>
        <w:spacing w:line="275" w:lineRule="exact"/>
        <w:ind w:left="1278" w:hanging="143"/>
        <w:jc w:val="left"/>
        <w:rPr>
          <w:sz w:val="24"/>
        </w:rPr>
      </w:pPr>
      <w:r>
        <w:rPr>
          <w:spacing w:val="-2"/>
          <w:sz w:val="24"/>
        </w:rPr>
        <w:t>взаимодействие.</w:t>
      </w:r>
    </w:p>
    <w:p w:rsidR="00665FA4" w:rsidRDefault="00664DA1">
      <w:pPr>
        <w:pStyle w:val="a3"/>
        <w:spacing w:before="3" w:line="275" w:lineRule="exact"/>
        <w:ind w:left="1135"/>
      </w:pPr>
      <w:r>
        <w:t>Со-бытийнаяобщность невозникаетсамапосебе,онаесть результатвзаимныхосознанныхусилий всехсубъектовданной</w:t>
      </w:r>
      <w:r>
        <w:rPr>
          <w:spacing w:val="-2"/>
        </w:rPr>
        <w:t>общности.</w:t>
      </w:r>
    </w:p>
    <w:p w:rsidR="00665FA4" w:rsidRDefault="00664DA1">
      <w:pPr>
        <w:pStyle w:val="a3"/>
        <w:spacing w:before="0" w:line="275" w:lineRule="exact"/>
        <w:ind w:left="425"/>
      </w:pPr>
      <w:r>
        <w:t>Основойсо-бытиявыступает</w:t>
      </w:r>
      <w:r>
        <w:rPr>
          <w:b/>
        </w:rPr>
        <w:t>совместнаядеятельность</w:t>
      </w:r>
      <w:r>
        <w:t>.Аспектамисовместнойдеятельностипедагогаиучащихся</w:t>
      </w:r>
      <w:r>
        <w:rPr>
          <w:spacing w:val="-2"/>
        </w:rPr>
        <w:t>являются:</w:t>
      </w:r>
    </w:p>
    <w:p w:rsidR="00665FA4" w:rsidRDefault="00664DA1">
      <w:pPr>
        <w:pStyle w:val="a5"/>
        <w:numPr>
          <w:ilvl w:val="1"/>
          <w:numId w:val="201"/>
        </w:numPr>
        <w:tabs>
          <w:tab w:val="left" w:pos="1278"/>
        </w:tabs>
        <w:spacing w:before="2" w:line="275" w:lineRule="exact"/>
        <w:ind w:left="1278" w:hanging="143"/>
        <w:jc w:val="left"/>
        <w:rPr>
          <w:sz w:val="24"/>
        </w:rPr>
      </w:pPr>
      <w:r>
        <w:rPr>
          <w:sz w:val="24"/>
        </w:rPr>
        <w:t>включённостьвзрослого вдеятельностьнаравнес</w:t>
      </w:r>
      <w:r>
        <w:rPr>
          <w:spacing w:val="-2"/>
          <w:sz w:val="24"/>
        </w:rPr>
        <w:t>детьми;</w:t>
      </w:r>
    </w:p>
    <w:p w:rsidR="00665FA4" w:rsidRDefault="00664DA1">
      <w:pPr>
        <w:pStyle w:val="a5"/>
        <w:numPr>
          <w:ilvl w:val="1"/>
          <w:numId w:val="201"/>
        </w:numPr>
        <w:tabs>
          <w:tab w:val="left" w:pos="1278"/>
        </w:tabs>
        <w:spacing w:line="275" w:lineRule="exact"/>
        <w:ind w:left="1278" w:hanging="143"/>
        <w:jc w:val="left"/>
        <w:rPr>
          <w:sz w:val="24"/>
        </w:rPr>
      </w:pPr>
      <w:r>
        <w:rPr>
          <w:sz w:val="24"/>
        </w:rPr>
        <w:t>добровольное,безпринужденияприсоединениедетейк</w:t>
      </w:r>
      <w:r>
        <w:rPr>
          <w:spacing w:val="-2"/>
          <w:sz w:val="24"/>
        </w:rPr>
        <w:t>деятельности;</w:t>
      </w:r>
    </w:p>
    <w:p w:rsidR="00665FA4" w:rsidRDefault="00664DA1">
      <w:pPr>
        <w:pStyle w:val="a5"/>
        <w:numPr>
          <w:ilvl w:val="1"/>
          <w:numId w:val="201"/>
        </w:numPr>
        <w:tabs>
          <w:tab w:val="left" w:pos="1398"/>
        </w:tabs>
        <w:spacing w:before="5" w:line="237" w:lineRule="auto"/>
        <w:ind w:right="135" w:firstLine="710"/>
        <w:jc w:val="left"/>
        <w:rPr>
          <w:sz w:val="24"/>
        </w:rPr>
      </w:pPr>
      <w:r>
        <w:rPr>
          <w:sz w:val="24"/>
        </w:rPr>
        <w:t xml:space="preserve">свободноеобщениеиперемещениедетейвовремядеятельности(присоответствующейорганизацииобразовательного </w:t>
      </w:r>
      <w:r>
        <w:rPr>
          <w:spacing w:val="-2"/>
          <w:sz w:val="24"/>
        </w:rPr>
        <w:t>пространства);</w:t>
      </w:r>
    </w:p>
    <w:p w:rsidR="00665FA4" w:rsidRDefault="00664DA1">
      <w:pPr>
        <w:pStyle w:val="a5"/>
        <w:numPr>
          <w:ilvl w:val="1"/>
          <w:numId w:val="201"/>
        </w:numPr>
        <w:tabs>
          <w:tab w:val="left" w:pos="1273"/>
        </w:tabs>
        <w:spacing w:before="4" w:line="275" w:lineRule="exact"/>
        <w:ind w:left="1273" w:hanging="138"/>
        <w:jc w:val="left"/>
        <w:rPr>
          <w:sz w:val="24"/>
        </w:rPr>
      </w:pPr>
      <w:r>
        <w:rPr>
          <w:sz w:val="24"/>
        </w:rPr>
        <w:t xml:space="preserve">открытыйвременной конец(каждыйработаетвсвоём </w:t>
      </w:r>
      <w:r>
        <w:rPr>
          <w:spacing w:val="-2"/>
          <w:sz w:val="24"/>
        </w:rPr>
        <w:t>темпе).</w:t>
      </w:r>
    </w:p>
    <w:p w:rsidR="00665FA4" w:rsidRDefault="00664DA1">
      <w:pPr>
        <w:pStyle w:val="a3"/>
        <w:spacing w:before="0" w:line="242" w:lineRule="auto"/>
        <w:ind w:left="425" w:right="133" w:firstLine="710"/>
      </w:pPr>
      <w:r>
        <w:t xml:space="preserve">Исходя из этого </w:t>
      </w:r>
      <w:r>
        <w:rPr>
          <w:b/>
        </w:rPr>
        <w:t xml:space="preserve">со-бытие </w:t>
      </w:r>
      <w:r>
        <w:t>рассматривается нами как форма организации образовательного процесса, когда транслируемый материал становится предме-том совместной деятельности взрослого и детей. Выделяются три составляющие со-бытия:</w:t>
      </w:r>
    </w:p>
    <w:p w:rsidR="00665FA4" w:rsidRDefault="00665FA4">
      <w:pPr>
        <w:pStyle w:val="a3"/>
        <w:spacing w:line="242" w:lineRule="auto"/>
        <w:sectPr w:rsidR="00665FA4">
          <w:pgSz w:w="16840" w:h="11910" w:orient="landscape"/>
          <w:pgMar w:top="1120" w:right="992" w:bottom="280" w:left="708" w:header="756" w:footer="0" w:gutter="0"/>
          <w:cols w:space="720"/>
        </w:sectPr>
      </w:pPr>
    </w:p>
    <w:p w:rsidR="00665FA4" w:rsidRDefault="00664DA1">
      <w:pPr>
        <w:pStyle w:val="a3"/>
        <w:spacing w:before="98"/>
        <w:ind w:left="1135"/>
      </w:pPr>
      <w:r>
        <w:lastRenderedPageBreak/>
        <w:t>− со-</w:t>
      </w:r>
      <w:r>
        <w:rPr>
          <w:spacing w:val="-2"/>
        </w:rPr>
        <w:t>переживание;</w:t>
      </w:r>
    </w:p>
    <w:p w:rsidR="00665FA4" w:rsidRDefault="00664DA1">
      <w:pPr>
        <w:pStyle w:val="a3"/>
        <w:spacing w:line="275" w:lineRule="exact"/>
        <w:ind w:left="1135"/>
      </w:pPr>
      <w:r>
        <w:t>− со-</w:t>
      </w:r>
      <w:r>
        <w:rPr>
          <w:spacing w:val="-2"/>
        </w:rPr>
        <w:t>общение;</w:t>
      </w:r>
    </w:p>
    <w:p w:rsidR="00665FA4" w:rsidRDefault="00664DA1">
      <w:pPr>
        <w:pStyle w:val="a3"/>
        <w:spacing w:before="0" w:line="275" w:lineRule="exact"/>
        <w:ind w:left="1135"/>
      </w:pPr>
      <w:r>
        <w:t>−со-</w:t>
      </w:r>
      <w:r>
        <w:rPr>
          <w:spacing w:val="-2"/>
        </w:rPr>
        <w:t>деятельность.</w:t>
      </w:r>
    </w:p>
    <w:p w:rsidR="00665FA4" w:rsidRDefault="00664DA1">
      <w:pPr>
        <w:pStyle w:val="a3"/>
        <w:spacing w:before="3"/>
        <w:ind w:left="425" w:right="135" w:firstLine="710"/>
        <w:jc w:val="both"/>
      </w:pPr>
      <w:r>
        <w:t>Организация образовательного процесса в логике со-бытийной общности предполагает применение педагогических технологий, ориентированных на реализацию личностного, деятельностного подхода во взаимодействии с детьми. Реализация со-бытийного подхода к образовательной деятельности обеспечивает преемственность дошкольного, начального, и основного образования.</w:t>
      </w:r>
    </w:p>
    <w:p w:rsidR="00665FA4" w:rsidRDefault="00664DA1">
      <w:pPr>
        <w:pStyle w:val="a3"/>
        <w:spacing w:before="0" w:line="274" w:lineRule="exact"/>
        <w:ind w:left="1135"/>
        <w:jc w:val="both"/>
      </w:pPr>
      <w:r>
        <w:t>Планированиесо-бытия,всилуегоситуативности, носит«рамочный»характериможетосуществлятьсяпоследующему</w:t>
      </w:r>
      <w:r>
        <w:rPr>
          <w:spacing w:val="-2"/>
        </w:rPr>
        <w:t>алгоритму.</w:t>
      </w:r>
    </w:p>
    <w:p w:rsidR="00665FA4" w:rsidRDefault="00664DA1">
      <w:pPr>
        <w:pStyle w:val="2"/>
        <w:spacing w:before="7" w:line="272" w:lineRule="exact"/>
        <w:ind w:left="1135" w:right="0"/>
        <w:jc w:val="both"/>
      </w:pPr>
      <w:r>
        <w:t>Алгоритмпроектированияобразовательногосо-</w:t>
      </w:r>
      <w:r>
        <w:rPr>
          <w:spacing w:val="-2"/>
        </w:rPr>
        <w:t>бытия:</w:t>
      </w:r>
    </w:p>
    <w:p w:rsidR="00665FA4" w:rsidRDefault="00664DA1">
      <w:pPr>
        <w:pStyle w:val="a5"/>
        <w:numPr>
          <w:ilvl w:val="0"/>
          <w:numId w:val="202"/>
        </w:numPr>
        <w:tabs>
          <w:tab w:val="left" w:pos="1315"/>
        </w:tabs>
        <w:spacing w:line="272" w:lineRule="exact"/>
        <w:ind w:left="1315" w:hanging="180"/>
        <w:jc w:val="both"/>
        <w:rPr>
          <w:sz w:val="24"/>
        </w:rPr>
      </w:pPr>
      <w:r>
        <w:rPr>
          <w:sz w:val="24"/>
          <w:u w:val="single"/>
        </w:rPr>
        <w:t>Выбортемы(определениесмысловогополя</w:t>
      </w:r>
      <w:r>
        <w:rPr>
          <w:spacing w:val="-2"/>
          <w:sz w:val="24"/>
          <w:u w:val="single"/>
        </w:rPr>
        <w:t>деятельности).</w:t>
      </w:r>
    </w:p>
    <w:p w:rsidR="00665FA4" w:rsidRDefault="00664DA1">
      <w:pPr>
        <w:pStyle w:val="a3"/>
        <w:spacing w:before="5" w:line="237" w:lineRule="auto"/>
        <w:ind w:left="425" w:right="133" w:firstLine="710"/>
      </w:pPr>
      <w:r>
        <w:t>Тема является смыслообразующим фактором разворачивающихся деятельностей. Придание смысла реализуется за счет личностной значимости предстоящей деятельности для всех участников со-бытия.</w:t>
      </w:r>
    </w:p>
    <w:p w:rsidR="00665FA4" w:rsidRDefault="00664DA1">
      <w:pPr>
        <w:pStyle w:val="a3"/>
        <w:spacing w:before="4" w:line="275" w:lineRule="exact"/>
        <w:ind w:left="1135"/>
      </w:pPr>
      <w:r>
        <w:t>Основаниямидлявыборатемымогут</w:t>
      </w:r>
      <w:r>
        <w:rPr>
          <w:spacing w:val="-4"/>
        </w:rPr>
        <w:t>быть:</w:t>
      </w:r>
    </w:p>
    <w:p w:rsidR="00665FA4" w:rsidRDefault="00664DA1">
      <w:pPr>
        <w:pStyle w:val="a5"/>
        <w:numPr>
          <w:ilvl w:val="1"/>
          <w:numId w:val="202"/>
        </w:numPr>
        <w:tabs>
          <w:tab w:val="left" w:pos="1278"/>
        </w:tabs>
        <w:spacing w:line="275" w:lineRule="exact"/>
        <w:ind w:left="1278" w:hanging="143"/>
        <w:jc w:val="left"/>
        <w:rPr>
          <w:sz w:val="24"/>
        </w:rPr>
      </w:pPr>
      <w:r>
        <w:rPr>
          <w:sz w:val="24"/>
        </w:rPr>
        <w:t>события,происходящиевокружающеммире(общественнойжизнии</w:t>
      </w:r>
      <w:r>
        <w:rPr>
          <w:spacing w:val="-2"/>
          <w:sz w:val="24"/>
        </w:rPr>
        <w:t>природе);</w:t>
      </w:r>
    </w:p>
    <w:p w:rsidR="00665FA4" w:rsidRDefault="00664DA1">
      <w:pPr>
        <w:pStyle w:val="a5"/>
        <w:numPr>
          <w:ilvl w:val="1"/>
          <w:numId w:val="202"/>
        </w:numPr>
        <w:tabs>
          <w:tab w:val="left" w:pos="1287"/>
        </w:tabs>
        <w:spacing w:before="4" w:line="237" w:lineRule="auto"/>
        <w:ind w:right="151" w:firstLine="710"/>
        <w:jc w:val="left"/>
        <w:rPr>
          <w:sz w:val="24"/>
        </w:rPr>
      </w:pPr>
      <w:r>
        <w:rPr>
          <w:sz w:val="24"/>
        </w:rPr>
        <w:t>события, происходящиев жизни ребенка (дни рождения, поездки, знакомства, новые игрушки и т.п.), которые изначально являются очень близкими, вызывающими эмоциональные переживания детей;</w:t>
      </w:r>
    </w:p>
    <w:p w:rsidR="00665FA4" w:rsidRDefault="00664DA1">
      <w:pPr>
        <w:pStyle w:val="a5"/>
        <w:numPr>
          <w:ilvl w:val="1"/>
          <w:numId w:val="202"/>
        </w:numPr>
        <w:tabs>
          <w:tab w:val="left" w:pos="1354"/>
        </w:tabs>
        <w:spacing w:before="4"/>
        <w:ind w:right="136" w:firstLine="710"/>
        <w:rPr>
          <w:sz w:val="24"/>
        </w:rPr>
      </w:pPr>
      <w:r>
        <w:rPr>
          <w:sz w:val="24"/>
        </w:rPr>
        <w:t>события из художественных произведений (литературных, музыкальных, кинематографических). Это должно быть любимое произведение, вызывающее наибольший эмоциональный отклик, заставляющее ребенка задавать вопросы взрослому, побуждающее выстраивать на его основе свои игровые сюжеты. Поэтому педагог должен чутко улавливать отношение детей к тому или иному художественному произведению и предлагать деятельность либо в рамках полюбившегося сюжета, либо с привлечением оживших героев, либо с другой интерпретацией событий, происходящих с героями;</w:t>
      </w:r>
    </w:p>
    <w:p w:rsidR="00665FA4" w:rsidRDefault="00664DA1">
      <w:pPr>
        <w:pStyle w:val="a5"/>
        <w:numPr>
          <w:ilvl w:val="1"/>
          <w:numId w:val="202"/>
        </w:numPr>
        <w:tabs>
          <w:tab w:val="left" w:pos="1326"/>
        </w:tabs>
        <w:spacing w:line="242" w:lineRule="auto"/>
        <w:ind w:right="152" w:firstLine="710"/>
        <w:rPr>
          <w:sz w:val="24"/>
        </w:rPr>
      </w:pPr>
      <w:r>
        <w:rPr>
          <w:sz w:val="24"/>
        </w:rPr>
        <w:t>события, смоделированные педагогом (занимательные опыты, фокусы, демонстрируемые воспитателем, выявленные парадоксы, смонтированные или отснятые ролики по придуманномувзрослым или детьми сюжету, видео из реальной жизни и др.).</w:t>
      </w:r>
    </w:p>
    <w:p w:rsidR="00665FA4" w:rsidRDefault="00664DA1">
      <w:pPr>
        <w:pStyle w:val="a5"/>
        <w:numPr>
          <w:ilvl w:val="0"/>
          <w:numId w:val="202"/>
        </w:numPr>
        <w:tabs>
          <w:tab w:val="left" w:pos="1315"/>
        </w:tabs>
        <w:spacing w:line="242" w:lineRule="auto"/>
        <w:ind w:left="1135" w:right="7593" w:firstLine="0"/>
        <w:rPr>
          <w:sz w:val="24"/>
        </w:rPr>
      </w:pPr>
      <w:r>
        <w:rPr>
          <w:sz w:val="24"/>
          <w:u w:val="single"/>
        </w:rPr>
        <w:t xml:space="preserve"> Формулирование образовательных результатов.</w:t>
      </w:r>
      <w:r>
        <w:rPr>
          <w:sz w:val="24"/>
        </w:rPr>
        <w:t>Требованиякформулированиюобразовательныхрезультатов:</w:t>
      </w:r>
    </w:p>
    <w:p w:rsidR="00665FA4" w:rsidRDefault="00664DA1">
      <w:pPr>
        <w:pStyle w:val="a5"/>
        <w:numPr>
          <w:ilvl w:val="1"/>
          <w:numId w:val="202"/>
        </w:numPr>
        <w:tabs>
          <w:tab w:val="left" w:pos="1273"/>
        </w:tabs>
        <w:spacing w:line="271" w:lineRule="exact"/>
        <w:ind w:left="1273" w:hanging="138"/>
        <w:jc w:val="left"/>
        <w:rPr>
          <w:sz w:val="24"/>
        </w:rPr>
      </w:pPr>
      <w:r>
        <w:rPr>
          <w:sz w:val="24"/>
        </w:rPr>
        <w:t>отражаютналичноесостояние(желаемое) развития, ане</w:t>
      </w:r>
      <w:r>
        <w:rPr>
          <w:spacing w:val="-2"/>
          <w:sz w:val="24"/>
        </w:rPr>
        <w:t xml:space="preserve"> процесс;</w:t>
      </w:r>
    </w:p>
    <w:p w:rsidR="00665FA4" w:rsidRDefault="00664DA1">
      <w:pPr>
        <w:pStyle w:val="a5"/>
        <w:numPr>
          <w:ilvl w:val="1"/>
          <w:numId w:val="202"/>
        </w:numPr>
        <w:tabs>
          <w:tab w:val="left" w:pos="1278"/>
        </w:tabs>
        <w:spacing w:line="275" w:lineRule="exact"/>
        <w:ind w:left="1278" w:hanging="143"/>
        <w:jc w:val="left"/>
        <w:rPr>
          <w:sz w:val="24"/>
        </w:rPr>
      </w:pPr>
      <w:r>
        <w:rPr>
          <w:sz w:val="24"/>
        </w:rPr>
        <w:t>конкретныипроверяемы(можноопределённо,безразночтенийсказать,чторезультат</w:t>
      </w:r>
      <w:r>
        <w:rPr>
          <w:spacing w:val="-2"/>
          <w:sz w:val="24"/>
        </w:rPr>
        <w:t>достигнут);</w:t>
      </w:r>
    </w:p>
    <w:p w:rsidR="00665FA4" w:rsidRDefault="00664DA1">
      <w:pPr>
        <w:pStyle w:val="a5"/>
        <w:numPr>
          <w:ilvl w:val="1"/>
          <w:numId w:val="202"/>
        </w:numPr>
        <w:tabs>
          <w:tab w:val="left" w:pos="1273"/>
        </w:tabs>
        <w:spacing w:line="275" w:lineRule="exact"/>
        <w:ind w:left="1273" w:hanging="138"/>
        <w:jc w:val="left"/>
        <w:rPr>
          <w:sz w:val="24"/>
        </w:rPr>
      </w:pPr>
      <w:r>
        <w:rPr>
          <w:sz w:val="24"/>
        </w:rPr>
        <w:t>отражаютдостижениядетейвконкретныйпериод,анеранее</w:t>
      </w:r>
      <w:r>
        <w:rPr>
          <w:spacing w:val="-2"/>
          <w:sz w:val="24"/>
        </w:rPr>
        <w:t xml:space="preserve"> достигнутые.</w:t>
      </w:r>
    </w:p>
    <w:p w:rsidR="00665FA4" w:rsidRDefault="00664DA1">
      <w:pPr>
        <w:pStyle w:val="a5"/>
        <w:numPr>
          <w:ilvl w:val="0"/>
          <w:numId w:val="202"/>
        </w:numPr>
        <w:tabs>
          <w:tab w:val="left" w:pos="1315"/>
        </w:tabs>
        <w:spacing w:line="275" w:lineRule="exact"/>
        <w:ind w:left="1315" w:hanging="180"/>
        <w:rPr>
          <w:sz w:val="24"/>
        </w:rPr>
      </w:pPr>
      <w:r>
        <w:rPr>
          <w:sz w:val="24"/>
          <w:u w:val="single"/>
        </w:rPr>
        <w:t>Формулирование</w:t>
      </w:r>
      <w:r>
        <w:rPr>
          <w:spacing w:val="-4"/>
          <w:sz w:val="24"/>
          <w:u w:val="single"/>
        </w:rPr>
        <w:t>цели.</w:t>
      </w:r>
    </w:p>
    <w:p w:rsidR="00665FA4" w:rsidRDefault="00664DA1">
      <w:pPr>
        <w:pStyle w:val="a3"/>
        <w:spacing w:before="0" w:line="275" w:lineRule="exact"/>
        <w:ind w:left="1135"/>
      </w:pPr>
      <w:r>
        <w:t>Цельформулируетсяпо следующему</w:t>
      </w:r>
      <w:r>
        <w:rPr>
          <w:spacing w:val="-2"/>
        </w:rPr>
        <w:t>алгоритму:</w:t>
      </w:r>
    </w:p>
    <w:p w:rsidR="00665FA4" w:rsidRDefault="00664DA1">
      <w:pPr>
        <w:pStyle w:val="a5"/>
        <w:numPr>
          <w:ilvl w:val="0"/>
          <w:numId w:val="203"/>
        </w:numPr>
        <w:tabs>
          <w:tab w:val="left" w:pos="1397"/>
        </w:tabs>
        <w:spacing w:before="1" w:line="275" w:lineRule="exact"/>
        <w:ind w:left="1397" w:hanging="262"/>
        <w:rPr>
          <w:sz w:val="24"/>
        </w:rPr>
      </w:pPr>
      <w:r>
        <w:rPr>
          <w:sz w:val="24"/>
        </w:rPr>
        <w:t>формулируемконкретныепроверяемыеобразовательные</w:t>
      </w:r>
      <w:r>
        <w:rPr>
          <w:spacing w:val="-2"/>
          <w:sz w:val="24"/>
        </w:rPr>
        <w:t>результаты;</w:t>
      </w:r>
    </w:p>
    <w:p w:rsidR="00665FA4" w:rsidRDefault="00664DA1">
      <w:pPr>
        <w:pStyle w:val="a5"/>
        <w:numPr>
          <w:ilvl w:val="0"/>
          <w:numId w:val="203"/>
        </w:numPr>
        <w:tabs>
          <w:tab w:val="left" w:pos="1397"/>
        </w:tabs>
        <w:spacing w:line="275" w:lineRule="exact"/>
        <w:ind w:left="1397" w:hanging="262"/>
        <w:rPr>
          <w:sz w:val="24"/>
        </w:rPr>
      </w:pPr>
      <w:r>
        <w:rPr>
          <w:sz w:val="24"/>
        </w:rPr>
        <w:t>«агрегируем»</w:t>
      </w:r>
      <w:r>
        <w:rPr>
          <w:spacing w:val="-2"/>
          <w:sz w:val="24"/>
        </w:rPr>
        <w:t>результаты;</w:t>
      </w:r>
    </w:p>
    <w:p w:rsidR="00665FA4" w:rsidRDefault="00664DA1">
      <w:pPr>
        <w:pStyle w:val="a5"/>
        <w:numPr>
          <w:ilvl w:val="0"/>
          <w:numId w:val="203"/>
        </w:numPr>
        <w:tabs>
          <w:tab w:val="left" w:pos="1397"/>
        </w:tabs>
        <w:spacing w:before="2" w:line="275" w:lineRule="exact"/>
        <w:ind w:left="1397" w:hanging="262"/>
        <w:rPr>
          <w:sz w:val="24"/>
        </w:rPr>
      </w:pPr>
      <w:r>
        <w:rPr>
          <w:sz w:val="24"/>
        </w:rPr>
        <w:t>выделяемвперечнерезультатоводин,которыйявляетсяценностным</w:t>
      </w:r>
      <w:r>
        <w:rPr>
          <w:spacing w:val="-2"/>
          <w:sz w:val="24"/>
        </w:rPr>
        <w:t>ориентиром;</w:t>
      </w:r>
    </w:p>
    <w:p w:rsidR="00665FA4" w:rsidRDefault="00664DA1">
      <w:pPr>
        <w:pStyle w:val="a5"/>
        <w:numPr>
          <w:ilvl w:val="0"/>
          <w:numId w:val="203"/>
        </w:numPr>
        <w:tabs>
          <w:tab w:val="left" w:pos="1397"/>
        </w:tabs>
        <w:spacing w:line="275" w:lineRule="exact"/>
        <w:ind w:left="1397" w:hanging="262"/>
        <w:rPr>
          <w:sz w:val="24"/>
        </w:rPr>
      </w:pPr>
      <w:r>
        <w:rPr>
          <w:sz w:val="24"/>
        </w:rPr>
        <w:t>выделяемвперечнерезультаты,являющиесясредствомдостиженияценностного</w:t>
      </w:r>
      <w:r>
        <w:rPr>
          <w:spacing w:val="-2"/>
          <w:sz w:val="24"/>
        </w:rPr>
        <w:t>результата;</w:t>
      </w:r>
    </w:p>
    <w:p w:rsidR="00665FA4" w:rsidRDefault="00664DA1">
      <w:pPr>
        <w:pStyle w:val="a5"/>
        <w:numPr>
          <w:ilvl w:val="0"/>
          <w:numId w:val="203"/>
        </w:numPr>
        <w:tabs>
          <w:tab w:val="left" w:pos="1393"/>
        </w:tabs>
        <w:spacing w:before="3"/>
        <w:ind w:left="1393" w:hanging="258"/>
        <w:rPr>
          <w:sz w:val="24"/>
        </w:rPr>
      </w:pPr>
      <w:r>
        <w:rPr>
          <w:sz w:val="24"/>
        </w:rPr>
        <w:t>определяемосновнойпуть(развитие,формирование,</w:t>
      </w:r>
      <w:r>
        <w:rPr>
          <w:spacing w:val="-2"/>
          <w:sz w:val="24"/>
        </w:rPr>
        <w:t>содействие…);</w:t>
      </w:r>
    </w:p>
    <w:p w:rsidR="00665FA4" w:rsidRDefault="00665FA4">
      <w:pPr>
        <w:pStyle w:val="a5"/>
        <w:jc w:val="left"/>
        <w:rPr>
          <w:sz w:val="24"/>
        </w:rPr>
        <w:sectPr w:rsidR="00665FA4">
          <w:pgSz w:w="16840" w:h="11910" w:orient="landscape"/>
          <w:pgMar w:top="1120" w:right="992" w:bottom="280" w:left="708" w:header="756" w:footer="0" w:gutter="0"/>
          <w:cols w:space="720"/>
        </w:sectPr>
      </w:pPr>
    </w:p>
    <w:p w:rsidR="00665FA4" w:rsidRDefault="00664DA1">
      <w:pPr>
        <w:pStyle w:val="a5"/>
        <w:numPr>
          <w:ilvl w:val="0"/>
          <w:numId w:val="203"/>
        </w:numPr>
        <w:tabs>
          <w:tab w:val="left" w:pos="1397"/>
        </w:tabs>
        <w:spacing w:before="98"/>
        <w:ind w:left="1397" w:hanging="262"/>
        <w:jc w:val="both"/>
        <w:rPr>
          <w:sz w:val="24"/>
        </w:rPr>
      </w:pPr>
      <w:r>
        <w:rPr>
          <w:sz w:val="24"/>
        </w:rPr>
        <w:lastRenderedPageBreak/>
        <w:t>интегрируемценностныйрезультатс«результатами-</w:t>
      </w:r>
      <w:r>
        <w:rPr>
          <w:spacing w:val="-2"/>
          <w:sz w:val="24"/>
        </w:rPr>
        <w:t>средствами»;</w:t>
      </w:r>
    </w:p>
    <w:p w:rsidR="00665FA4" w:rsidRDefault="00664DA1">
      <w:pPr>
        <w:pStyle w:val="a5"/>
        <w:numPr>
          <w:ilvl w:val="0"/>
          <w:numId w:val="203"/>
        </w:numPr>
        <w:tabs>
          <w:tab w:val="left" w:pos="1397"/>
        </w:tabs>
        <w:spacing w:before="2" w:line="275" w:lineRule="exact"/>
        <w:ind w:left="1397" w:hanging="262"/>
        <w:jc w:val="both"/>
        <w:rPr>
          <w:sz w:val="24"/>
        </w:rPr>
      </w:pPr>
      <w:r>
        <w:rPr>
          <w:sz w:val="24"/>
        </w:rPr>
        <w:t>формулируем</w:t>
      </w:r>
      <w:r>
        <w:rPr>
          <w:spacing w:val="-2"/>
          <w:sz w:val="24"/>
        </w:rPr>
        <w:t>цель.</w:t>
      </w:r>
    </w:p>
    <w:p w:rsidR="00665FA4" w:rsidRDefault="00664DA1">
      <w:pPr>
        <w:pStyle w:val="a3"/>
        <w:spacing w:before="0"/>
        <w:ind w:left="425" w:right="135" w:firstLine="710"/>
        <w:jc w:val="both"/>
      </w:pPr>
      <w:r>
        <w:t xml:space="preserve">В контексте образовательной деятельности </w:t>
      </w:r>
      <w:r>
        <w:rPr>
          <w:b/>
        </w:rPr>
        <w:t xml:space="preserve">образовательное со-бытие </w:t>
      </w:r>
      <w:r>
        <w:t>определяем как личностно-значимую совместную деятельность, связанную общностью переживаний, удовлетворяющую потребности в учении и ведущую к развитию личности</w:t>
      </w:r>
      <w:r>
        <w:rPr>
          <w:b/>
        </w:rPr>
        <w:t xml:space="preserve">. </w:t>
      </w:r>
      <w:r>
        <w:t>Организация образовательной деятельности в форме со-бытийной общности в полной мере способствует формированию личностных и метапредметных результатов учащихся. Образовательное со-бытие определяется как «переживаемое бытие образующегося человека, субъективно-значимая ценностно-смысловая общность переживания им объективных событий» (В. И. Слободчиков).</w:t>
      </w:r>
    </w:p>
    <w:p w:rsidR="00665FA4" w:rsidRDefault="00664DA1">
      <w:pPr>
        <w:pStyle w:val="a3"/>
        <w:ind w:left="425" w:right="138" w:firstLine="710"/>
        <w:jc w:val="both"/>
      </w:pPr>
      <w:r>
        <w:t xml:space="preserve">Методическое обеспечение реализации образовательных событий может быть реализовано благодаря применению технологий практик гражданской памяти (коммеморативных практик): чтение аутентичных текстов (коммеморация через книги, письма, дневники); практика памятных (commemorative) речей (коммеморация через восхваление или порицание деяний прошлых поколений); семейная сага (коммеморация через семейную идентичность - путешествие по историческим местам жизни семьи, ритуалы и традиции семейных праздников и т.д.); легендаризация образа героя (коммеморация через исследование биографии предков); школа – это твой дом (коммеморация через локальную идентичность - создание воспитательных очагов школы, формирование школьной укладности, создания детско-взрослой общности и т.д.); коммеморативная практика «Машина времени» (коммеморация через изучение краеведения – музеи, памятные места города (села), история традиционного крестьянского быта и т.д.); практики межпоколенного «диалоги памяти» (коммеморация через организацию межпоколенного диалога на «территориях силы» («мест памяти) - памятники, места захоронений, иные объекты исторической памяти); «планеты детства» (коммеморация через организацию выставок детской игрушки, детских писем и дневников, фотографий, мастер-классы детских игр разных исторических периодов); фоновые коммеморативные практики (коммеморация через средообразование, формирование укладности школы, различные виды традиционного досуга - коллекционирование, ремесло, художественные практики, спорт); календарные коммеморативные практики (коммеморация через школьные и семейные праздники, юбилеи, памятные исторические события, культурные события — появление книги, фильма или спектакля посвященных определенной исторической теме). Региональная специфика практик гражданской памяти и территорий коммеморации по формированию гражданской идентичности школьников определяется конкретной образовательной организацией исходя из воспитательного потенциала социальных </w:t>
      </w:r>
      <w:r>
        <w:rPr>
          <w:spacing w:val="-2"/>
        </w:rPr>
        <w:t>партнеров.</w:t>
      </w:r>
    </w:p>
    <w:p w:rsidR="00665FA4" w:rsidRDefault="00665FA4">
      <w:pPr>
        <w:pStyle w:val="a3"/>
        <w:jc w:val="both"/>
        <w:sectPr w:rsidR="00665FA4">
          <w:pgSz w:w="16840" w:h="11910" w:orient="landscape"/>
          <w:pgMar w:top="1120" w:right="992" w:bottom="280" w:left="708" w:header="756" w:footer="0" w:gutter="0"/>
          <w:cols w:space="720"/>
        </w:sectPr>
      </w:pPr>
    </w:p>
    <w:p w:rsidR="00665FA4" w:rsidRDefault="00664DA1">
      <w:pPr>
        <w:pStyle w:val="1"/>
        <w:ind w:right="5"/>
      </w:pPr>
      <w:r>
        <w:rPr>
          <w:spacing w:val="-2"/>
        </w:rPr>
        <w:lastRenderedPageBreak/>
        <w:t>ТЕЗАУРУС</w:t>
      </w:r>
    </w:p>
    <w:p w:rsidR="00665FA4" w:rsidRDefault="00664DA1">
      <w:pPr>
        <w:pStyle w:val="a5"/>
        <w:numPr>
          <w:ilvl w:val="0"/>
          <w:numId w:val="204"/>
        </w:numPr>
        <w:tabs>
          <w:tab w:val="left" w:pos="1145"/>
        </w:tabs>
        <w:spacing w:before="272"/>
        <w:ind w:right="144"/>
      </w:pPr>
      <w:r>
        <w:rPr>
          <w:b/>
          <w:sz w:val="24"/>
        </w:rPr>
        <w:t>Воспитание</w:t>
      </w:r>
      <w:r>
        <w:rPr>
          <w:b/>
          <w:sz w:val="24"/>
          <w:vertAlign w:val="superscript"/>
        </w:rPr>
        <w:t>127</w:t>
      </w:r>
      <w:r>
        <w:rPr>
          <w:sz w:val="24"/>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65FA4" w:rsidRDefault="00664DA1">
      <w:pPr>
        <w:pStyle w:val="a5"/>
        <w:numPr>
          <w:ilvl w:val="0"/>
          <w:numId w:val="204"/>
        </w:numPr>
        <w:tabs>
          <w:tab w:val="left" w:pos="1145"/>
        </w:tabs>
        <w:ind w:right="139"/>
      </w:pPr>
      <w:r>
        <w:rPr>
          <w:b/>
          <w:sz w:val="24"/>
        </w:rPr>
        <w:t>Воспитывающая среда</w:t>
      </w:r>
      <w:r>
        <w:rPr>
          <w:b/>
          <w:sz w:val="24"/>
          <w:vertAlign w:val="superscript"/>
        </w:rPr>
        <w:t>128</w:t>
      </w:r>
      <w:r>
        <w:rPr>
          <w:sz w:val="24"/>
        </w:rPr>
        <w:t>–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665FA4" w:rsidRDefault="00664DA1">
      <w:pPr>
        <w:pStyle w:val="a5"/>
        <w:numPr>
          <w:ilvl w:val="0"/>
          <w:numId w:val="204"/>
        </w:numPr>
        <w:tabs>
          <w:tab w:val="left" w:pos="1145"/>
        </w:tabs>
        <w:spacing w:before="3"/>
        <w:ind w:right="142"/>
      </w:pPr>
      <w:r>
        <w:rPr>
          <w:b/>
          <w:sz w:val="24"/>
        </w:rPr>
        <w:t>Гражданское воспитание</w:t>
      </w:r>
      <w:r>
        <w:rPr>
          <w:b/>
          <w:sz w:val="24"/>
          <w:vertAlign w:val="superscript"/>
        </w:rPr>
        <w:t>129</w:t>
      </w:r>
      <w:r>
        <w:rPr>
          <w:b/>
          <w:sz w:val="24"/>
        </w:rPr>
        <w:t xml:space="preserve"> - </w:t>
      </w:r>
      <w:r>
        <w:rPr>
          <w:sz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65FA4" w:rsidRDefault="00664DA1">
      <w:pPr>
        <w:pStyle w:val="a5"/>
        <w:numPr>
          <w:ilvl w:val="0"/>
          <w:numId w:val="204"/>
        </w:numPr>
        <w:tabs>
          <w:tab w:val="left" w:pos="1145"/>
        </w:tabs>
        <w:ind w:right="134"/>
      </w:pPr>
      <w:r>
        <w:rPr>
          <w:b/>
          <w:sz w:val="24"/>
        </w:rPr>
        <w:t xml:space="preserve">Гражданская идентичность - </w:t>
      </w:r>
      <w:r>
        <w:rPr>
          <w:sz w:val="24"/>
        </w:rPr>
        <w:t>это процессосознания(рефлексии) и реализации гражданской ответственности личности (т.е. ответна вопросы: «кто Я?» (акт самопознания); «с кем Я?» (поиск референтной группы); «зачем Я?» (смысложизненныеориентиры); «почему именно Я?» (принятие гражданской ответственности).</w:t>
      </w:r>
    </w:p>
    <w:p w:rsidR="00665FA4" w:rsidRDefault="00664DA1">
      <w:pPr>
        <w:pStyle w:val="a5"/>
        <w:numPr>
          <w:ilvl w:val="0"/>
          <w:numId w:val="204"/>
        </w:numPr>
        <w:tabs>
          <w:tab w:val="left" w:pos="1145"/>
        </w:tabs>
        <w:spacing w:before="1"/>
        <w:ind w:right="137"/>
      </w:pPr>
      <w:r>
        <w:rPr>
          <w:b/>
          <w:sz w:val="24"/>
        </w:rPr>
        <w:t>Детская общность</w:t>
      </w:r>
      <w:r>
        <w:rPr>
          <w:b/>
          <w:sz w:val="24"/>
          <w:vertAlign w:val="superscript"/>
        </w:rPr>
        <w:t>130</w:t>
      </w:r>
      <w:r>
        <w:rPr>
          <w:b/>
          <w:sz w:val="24"/>
        </w:rPr>
        <w:t xml:space="preserve">. </w:t>
      </w:r>
      <w:r>
        <w:rPr>
          <w:sz w:val="24"/>
        </w:rPr>
        <w:t>Общество сверстников –необходимое условиеполноценного развитияличности ребенка. Здесьоннепрерывно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впервыеначинает понимать, что рядом сним такие же, какон сам, что свои желания необходимо соотносить сжеланиями других.</w:t>
      </w:r>
    </w:p>
    <w:p w:rsidR="00665FA4" w:rsidRDefault="00664DA1">
      <w:pPr>
        <w:pStyle w:val="a5"/>
        <w:numPr>
          <w:ilvl w:val="0"/>
          <w:numId w:val="204"/>
        </w:numPr>
        <w:tabs>
          <w:tab w:val="left" w:pos="1145"/>
        </w:tabs>
        <w:ind w:right="135"/>
      </w:pPr>
      <w:r>
        <w:rPr>
          <w:b/>
          <w:sz w:val="24"/>
        </w:rPr>
        <w:t>Детско-взрослая общность</w:t>
      </w:r>
      <w:r>
        <w:rPr>
          <w:b/>
          <w:sz w:val="24"/>
          <w:vertAlign w:val="superscript"/>
        </w:rPr>
        <w:t>131</w:t>
      </w:r>
      <w:r>
        <w:rPr>
          <w:sz w:val="24"/>
        </w:rPr>
        <w:t>. Дляобщности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ребеноксначалаприобщаетсяктемправиламинормам,которыевносятвзрослыевобщность,азатемэтинормыусваиваются</w:t>
      </w:r>
    </w:p>
    <w:p w:rsidR="00665FA4" w:rsidRDefault="00C27720">
      <w:pPr>
        <w:pStyle w:val="a3"/>
        <w:spacing w:before="96"/>
        <w:rPr>
          <w:sz w:val="20"/>
        </w:rPr>
      </w:pPr>
      <w:r>
        <w:rPr>
          <w:noProof/>
          <w:sz w:val="20"/>
          <w:lang w:eastAsia="ru-RU"/>
        </w:rPr>
        <w:pict>
          <v:shape id="Graphic 105" o:spid="_x0000_s1046" style="position:absolute;margin-left:56.65pt;margin-top:17.5pt;width:144.05pt;height:.75pt;z-index:-2516208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127</w:t>
      </w:r>
      <w:r>
        <w:rPr>
          <w:sz w:val="18"/>
        </w:rPr>
        <w:t>Федеральныйзакон№304-ФЗот31июля2020г.«ОвнесенииизмененийвФедеральныйзакон«Обобразованиив РоссийскойФедерации»повопросамвоспитанияобучающихся»,</w:t>
      </w:r>
      <w:r>
        <w:rPr>
          <w:spacing w:val="-4"/>
          <w:sz w:val="18"/>
        </w:rPr>
        <w:t>п.2.</w:t>
      </w:r>
    </w:p>
    <w:p w:rsidR="00665FA4" w:rsidRDefault="00664DA1">
      <w:pPr>
        <w:spacing w:before="17" w:line="256" w:lineRule="auto"/>
        <w:ind w:left="425" w:right="133"/>
        <w:rPr>
          <w:sz w:val="18"/>
        </w:rPr>
      </w:pPr>
      <w:r>
        <w:rPr>
          <w:rFonts w:ascii="Calibri" w:hAnsi="Calibri"/>
          <w:position w:val="8"/>
          <w:sz w:val="14"/>
        </w:rPr>
        <w:t>128</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С.5.</w:t>
      </w:r>
    </w:p>
    <w:p w:rsidR="00665FA4" w:rsidRDefault="00664DA1">
      <w:pPr>
        <w:spacing w:before="25" w:line="220" w:lineRule="exact"/>
        <w:ind w:left="425" w:right="133"/>
        <w:rPr>
          <w:sz w:val="18"/>
        </w:rPr>
      </w:pPr>
      <w:r>
        <w:rPr>
          <w:rFonts w:ascii="Calibri" w:hAnsi="Calibri"/>
          <w:position w:val="8"/>
          <w:sz w:val="14"/>
        </w:rPr>
        <w:t>129</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С.7.</w:t>
      </w:r>
    </w:p>
    <w:p w:rsidR="00665FA4" w:rsidRDefault="00664DA1">
      <w:pPr>
        <w:spacing w:line="256" w:lineRule="auto"/>
        <w:ind w:left="425" w:right="133"/>
        <w:rPr>
          <w:sz w:val="18"/>
        </w:rPr>
      </w:pPr>
      <w:r>
        <w:rPr>
          <w:rFonts w:ascii="Calibri" w:hAnsi="Calibri"/>
          <w:position w:val="8"/>
          <w:sz w:val="14"/>
        </w:rPr>
        <w:t>130</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С.6.</w:t>
      </w:r>
    </w:p>
    <w:p w:rsidR="00665FA4" w:rsidRDefault="00664DA1">
      <w:pPr>
        <w:spacing w:before="20" w:line="222" w:lineRule="exact"/>
        <w:ind w:left="425" w:right="133"/>
        <w:rPr>
          <w:sz w:val="18"/>
        </w:rPr>
      </w:pPr>
      <w:r>
        <w:rPr>
          <w:rFonts w:ascii="Calibri" w:hAnsi="Calibri"/>
          <w:position w:val="8"/>
          <w:sz w:val="14"/>
        </w:rPr>
        <w:t>131</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С.6.</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4DA1">
      <w:pPr>
        <w:pStyle w:val="a3"/>
        <w:spacing w:before="98" w:line="242" w:lineRule="auto"/>
        <w:ind w:left="1145" w:right="152"/>
        <w:jc w:val="both"/>
      </w:pPr>
      <w:r>
        <w:lastRenderedPageBreak/>
        <w:t>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65FA4" w:rsidRDefault="00664DA1">
      <w:pPr>
        <w:pStyle w:val="a5"/>
        <w:numPr>
          <w:ilvl w:val="0"/>
          <w:numId w:val="204"/>
        </w:numPr>
        <w:tabs>
          <w:tab w:val="left" w:pos="1145"/>
        </w:tabs>
        <w:ind w:right="136"/>
      </w:pPr>
      <w:r>
        <w:rPr>
          <w:b/>
          <w:sz w:val="24"/>
        </w:rPr>
        <w:t>Духовно-нравственное воспитание</w:t>
      </w:r>
      <w:r>
        <w:rPr>
          <w:b/>
          <w:sz w:val="24"/>
          <w:vertAlign w:val="superscript"/>
        </w:rPr>
        <w:t>132</w:t>
      </w:r>
      <w:r>
        <w:rPr>
          <w:sz w:val="24"/>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доброты,милосердия, справедливости, дружелюбия и взаимопомощи, уважения к старшим, к памяти предков.</w:t>
      </w:r>
    </w:p>
    <w:p w:rsidR="00665FA4" w:rsidRDefault="00664DA1">
      <w:pPr>
        <w:pStyle w:val="a5"/>
        <w:numPr>
          <w:ilvl w:val="0"/>
          <w:numId w:val="204"/>
        </w:numPr>
        <w:tabs>
          <w:tab w:val="left" w:pos="1145"/>
        </w:tabs>
        <w:ind w:right="136"/>
        <w:rPr>
          <w:sz w:val="24"/>
        </w:rPr>
      </w:pPr>
      <w:r>
        <w:rPr>
          <w:b/>
          <w:sz w:val="24"/>
        </w:rPr>
        <w:t>Личностные результаты освоения основной образовательной программы начального общего образования</w:t>
      </w:r>
      <w:r>
        <w:rPr>
          <w:b/>
          <w:sz w:val="24"/>
          <w:vertAlign w:val="superscript"/>
        </w:rPr>
        <w:t>133</w:t>
      </w:r>
      <w:r>
        <w:rPr>
          <w:sz w:val="24"/>
        </w:rPr>
        <w:t>включают ценностные отношения обучающегося к окружающему миру, другим людям, а также к самому себе как субъекту учебно- познавательной деятельности (осознание её социальной значимости, ответственность, установка на принятие учебной задачи и др.).</w:t>
      </w:r>
    </w:p>
    <w:p w:rsidR="00665FA4" w:rsidRDefault="00664DA1">
      <w:pPr>
        <w:pStyle w:val="a5"/>
        <w:numPr>
          <w:ilvl w:val="0"/>
          <w:numId w:val="204"/>
        </w:numPr>
        <w:tabs>
          <w:tab w:val="left" w:pos="1145"/>
        </w:tabs>
        <w:ind w:right="133"/>
        <w:rPr>
          <w:sz w:val="24"/>
        </w:rPr>
      </w:pPr>
      <w:r>
        <w:rPr>
          <w:b/>
          <w:sz w:val="24"/>
        </w:rPr>
        <w:t>Личностные результаты освоения основной образовательной программы основного общего образования</w:t>
      </w:r>
      <w:r>
        <w:rPr>
          <w:b/>
          <w:sz w:val="24"/>
          <w:vertAlign w:val="superscript"/>
        </w:rPr>
        <w:t>134</w:t>
      </w:r>
      <w:r>
        <w:rPr>
          <w:sz w:val="24"/>
        </w:rPr>
        <w:t>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воспитания,эстетического воспитания,физического воспитания,формирования культуры здоровья и эмоционального благополучия, трудового воспитания, экологического воспитания, осознание ценностинаучного познания, а также результаты, обеспечивающие адаптацию обучающегося к изменяющимся условиям социальной и природной среды.</w:t>
      </w:r>
    </w:p>
    <w:p w:rsidR="00665FA4" w:rsidRDefault="00664DA1">
      <w:pPr>
        <w:pStyle w:val="a5"/>
        <w:numPr>
          <w:ilvl w:val="0"/>
          <w:numId w:val="204"/>
        </w:numPr>
        <w:tabs>
          <w:tab w:val="left" w:pos="1145"/>
        </w:tabs>
        <w:ind w:right="136"/>
        <w:rPr>
          <w:sz w:val="24"/>
        </w:rPr>
      </w:pPr>
      <w:r>
        <w:rPr>
          <w:b/>
          <w:sz w:val="24"/>
        </w:rPr>
        <w:t>Личностные результаты освоения ФОП СОО</w:t>
      </w:r>
      <w:r>
        <w:rPr>
          <w:b/>
          <w:sz w:val="24"/>
          <w:vertAlign w:val="superscript"/>
        </w:rPr>
        <w:t>135</w:t>
      </w:r>
      <w:r>
        <w:rPr>
          <w:sz w:val="24"/>
        </w:rPr>
        <w:t>отражают готовность обучающихся руководствоваться системой позитивных ценностных ориентации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665FA4" w:rsidRDefault="00664DA1">
      <w:pPr>
        <w:pStyle w:val="a5"/>
        <w:numPr>
          <w:ilvl w:val="0"/>
          <w:numId w:val="204"/>
        </w:numPr>
        <w:tabs>
          <w:tab w:val="left" w:pos="1145"/>
        </w:tabs>
        <w:spacing w:before="2" w:line="237" w:lineRule="auto"/>
        <w:ind w:right="145"/>
      </w:pPr>
      <w:r>
        <w:rPr>
          <w:b/>
          <w:sz w:val="24"/>
        </w:rPr>
        <w:t>Образовательная ситуация</w:t>
      </w:r>
      <w:r>
        <w:rPr>
          <w:b/>
          <w:sz w:val="24"/>
          <w:vertAlign w:val="superscript"/>
        </w:rPr>
        <w:t>136</w:t>
      </w:r>
      <w:r>
        <w:rPr>
          <w:sz w:val="24"/>
        </w:rPr>
        <w:t>– точка пересечения образовательного процесса и педагогической деятельности: каждому типу образовательнойситуациисоответствуютсвоипрограммыдействийребенкаивзрослого,проявляющиесявтойилиинойпозиции.</w:t>
      </w:r>
    </w:p>
    <w:p w:rsidR="00665FA4" w:rsidRDefault="00665FA4">
      <w:pPr>
        <w:pStyle w:val="a3"/>
        <w:spacing w:before="0"/>
        <w:rPr>
          <w:sz w:val="20"/>
        </w:rPr>
      </w:pPr>
    </w:p>
    <w:p w:rsidR="00665FA4" w:rsidRDefault="00C27720">
      <w:pPr>
        <w:pStyle w:val="a3"/>
        <w:spacing w:before="214"/>
        <w:rPr>
          <w:sz w:val="20"/>
        </w:rPr>
      </w:pPr>
      <w:r>
        <w:rPr>
          <w:noProof/>
          <w:sz w:val="20"/>
          <w:lang w:eastAsia="ru-RU"/>
        </w:rPr>
        <w:pict>
          <v:shape id="Graphic 106" o:spid="_x0000_s1045" style="position:absolute;margin-left:56.65pt;margin-top:23.4pt;width:144.05pt;height:.75pt;z-index:-2516198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" path="m1829054,l,,,9143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132</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С.7.</w:t>
      </w:r>
    </w:p>
    <w:p w:rsidR="00665FA4" w:rsidRDefault="00664DA1">
      <w:pPr>
        <w:spacing w:before="25" w:line="220" w:lineRule="exact"/>
        <w:ind w:left="425" w:right="133"/>
        <w:rPr>
          <w:sz w:val="18"/>
        </w:rPr>
      </w:pPr>
      <w:r>
        <w:rPr>
          <w:rFonts w:ascii="Calibri" w:hAnsi="Calibri"/>
          <w:position w:val="8"/>
          <w:sz w:val="14"/>
        </w:rPr>
        <w:t>133</w:t>
      </w:r>
      <w:r>
        <w:rPr>
          <w:sz w:val="18"/>
        </w:rPr>
        <w:t>Примерная основнаяобразовательная программаначальногообщегообразования /ОдобренарешениемФедеральногоучебно-методическогообъединенияпообщему образованию, протокол 6/22 от 15.09.2022 г. М., 2022. 661 с. С.6.</w:t>
      </w:r>
    </w:p>
    <w:p w:rsidR="00665FA4" w:rsidRDefault="00664DA1">
      <w:pPr>
        <w:spacing w:line="256" w:lineRule="auto"/>
        <w:ind w:left="425" w:right="133"/>
        <w:rPr>
          <w:sz w:val="18"/>
        </w:rPr>
      </w:pPr>
      <w:r>
        <w:rPr>
          <w:rFonts w:ascii="Calibri" w:hAnsi="Calibri"/>
          <w:position w:val="8"/>
          <w:sz w:val="14"/>
        </w:rPr>
        <w:t>134</w:t>
      </w:r>
      <w:r>
        <w:rPr>
          <w:sz w:val="18"/>
        </w:rPr>
        <w:t>Примернаяосновнаяобразовательнаяпрограммаосновногообщегообразования/ОдобренарешениемФедеральногоучебно-методическогообъединенияпообщемуобразованию, протокол 6/22 от 15.09.2022 г. 1418 с. С.12.</w:t>
      </w:r>
    </w:p>
    <w:p w:rsidR="00665FA4" w:rsidRDefault="00664DA1">
      <w:pPr>
        <w:spacing w:before="22" w:line="220" w:lineRule="exact"/>
        <w:ind w:left="425" w:right="133"/>
        <w:rPr>
          <w:sz w:val="18"/>
        </w:rPr>
      </w:pPr>
      <w:r>
        <w:rPr>
          <w:rFonts w:ascii="Calibri" w:hAnsi="Calibri"/>
          <w:position w:val="8"/>
          <w:sz w:val="14"/>
        </w:rPr>
        <w:t>135</w:t>
      </w:r>
      <w:r>
        <w:rPr>
          <w:sz w:val="18"/>
        </w:rPr>
        <w:t>Федеральнаяобразовательнаяпрограммасреднегообщегообразования(ПриказМинпросвещенияРоссииот23.11.2022г.№1014,зарегистрированМинистерствомюстиции Российской Федерации 22.12.2022 г., рег. номер — 71763). 321 с. С.9.</w:t>
      </w:r>
    </w:p>
    <w:p w:rsidR="00665FA4" w:rsidRDefault="00664DA1">
      <w:pPr>
        <w:spacing w:line="256" w:lineRule="auto"/>
        <w:ind w:left="425" w:right="130"/>
        <w:rPr>
          <w:sz w:val="18"/>
        </w:rPr>
      </w:pPr>
      <w:r>
        <w:rPr>
          <w:rFonts w:ascii="Calibri" w:hAnsi="Calibri"/>
          <w:position w:val="8"/>
          <w:sz w:val="14"/>
        </w:rPr>
        <w:t>136</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С.23.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4DA1">
      <w:pPr>
        <w:pStyle w:val="a3"/>
        <w:spacing w:before="98" w:line="242" w:lineRule="auto"/>
        <w:ind w:left="1145" w:right="139"/>
        <w:jc w:val="both"/>
      </w:pPr>
      <w:r>
        <w:lastRenderedPageBreak/>
        <w:t xml:space="preserve">Образовательная ситуация соотносима с ситуацией развития. </w:t>
      </w:r>
      <w:r>
        <w:rPr>
          <w:b/>
        </w:rPr>
        <w:t xml:space="preserve">Воспитательные события </w:t>
      </w:r>
      <w:r>
        <w:t xml:space="preserve">являются разновидностью образовательных </w:t>
      </w:r>
      <w:r>
        <w:rPr>
          <w:spacing w:val="-2"/>
        </w:rPr>
        <w:t>ситуаций.</w:t>
      </w:r>
    </w:p>
    <w:p w:rsidR="00665FA4" w:rsidRDefault="00664DA1">
      <w:pPr>
        <w:pStyle w:val="a5"/>
        <w:numPr>
          <w:ilvl w:val="0"/>
          <w:numId w:val="204"/>
        </w:numPr>
        <w:tabs>
          <w:tab w:val="left" w:pos="1145"/>
        </w:tabs>
        <w:ind w:right="143"/>
      </w:pPr>
      <w:r>
        <w:rPr>
          <w:b/>
          <w:sz w:val="24"/>
        </w:rPr>
        <w:t>Образовательная среда</w:t>
      </w:r>
      <w:r>
        <w:rPr>
          <w:b/>
          <w:sz w:val="24"/>
          <w:vertAlign w:val="superscript"/>
        </w:rPr>
        <w:t>137</w:t>
      </w:r>
      <w:r>
        <w:rPr>
          <w:b/>
          <w:sz w:val="24"/>
        </w:rPr>
        <w:t xml:space="preserve"> – </w:t>
      </w:r>
      <w:r>
        <w:rPr>
          <w:sz w:val="24"/>
        </w:rP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Pr>
          <w:b/>
          <w:sz w:val="24"/>
        </w:rPr>
        <w:t>воспитывающей среде</w:t>
      </w:r>
      <w:r>
        <w:rPr>
          <w:sz w:val="24"/>
        </w:rPr>
        <w:t>.</w:t>
      </w:r>
    </w:p>
    <w:p w:rsidR="00665FA4" w:rsidRDefault="00664DA1">
      <w:pPr>
        <w:pStyle w:val="a5"/>
        <w:numPr>
          <w:ilvl w:val="0"/>
          <w:numId w:val="204"/>
        </w:numPr>
        <w:tabs>
          <w:tab w:val="left" w:pos="1145"/>
        </w:tabs>
        <w:ind w:right="136"/>
        <w:rPr>
          <w:sz w:val="24"/>
        </w:rPr>
      </w:pPr>
      <w:r>
        <w:rPr>
          <w:b/>
          <w:sz w:val="24"/>
        </w:rPr>
        <w:t xml:space="preserve">Образовательное со-бытие </w:t>
      </w:r>
      <w:r>
        <w:rPr>
          <w:sz w:val="24"/>
        </w:rPr>
        <w:t>определяется как «переживаемое бытие «образующегося» человека, субъективно-значимая ценностно- смысловая общность переживания им объективных событий».</w:t>
      </w:r>
    </w:p>
    <w:p w:rsidR="00665FA4" w:rsidRDefault="00664DA1">
      <w:pPr>
        <w:pStyle w:val="a5"/>
        <w:numPr>
          <w:ilvl w:val="0"/>
          <w:numId w:val="204"/>
        </w:numPr>
        <w:tabs>
          <w:tab w:val="left" w:pos="1145"/>
        </w:tabs>
        <w:ind w:right="138"/>
      </w:pPr>
      <w:r>
        <w:rPr>
          <w:b/>
          <w:sz w:val="24"/>
        </w:rPr>
        <w:t>Общность</w:t>
      </w:r>
      <w:r>
        <w:rPr>
          <w:b/>
          <w:sz w:val="24"/>
          <w:vertAlign w:val="superscript"/>
        </w:rPr>
        <w:t>138</w:t>
      </w:r>
      <w:r>
        <w:rPr>
          <w:sz w:val="24"/>
        </w:rPr>
        <w:t>– устойчивая система связей и отношений между людьми, имеющая единые ценностно-смысловые основания и конкретныецелевыеориентиры. Общность –это качественнаяхарактеристика любогообъединения людей,определяющая степеньих единства и совместности (детско-взрослая, детская, профессиональная, профессионально-родительская).</w:t>
      </w:r>
    </w:p>
    <w:p w:rsidR="00665FA4" w:rsidRDefault="00664DA1">
      <w:pPr>
        <w:pStyle w:val="a5"/>
        <w:numPr>
          <w:ilvl w:val="0"/>
          <w:numId w:val="204"/>
        </w:numPr>
        <w:tabs>
          <w:tab w:val="left" w:pos="1145"/>
        </w:tabs>
        <w:ind w:right="141"/>
      </w:pPr>
      <w:r>
        <w:rPr>
          <w:b/>
          <w:sz w:val="24"/>
        </w:rPr>
        <w:t>Патриотическое воспитание</w:t>
      </w:r>
      <w:r>
        <w:rPr>
          <w:b/>
          <w:sz w:val="24"/>
          <w:vertAlign w:val="superscript"/>
        </w:rPr>
        <w:t>139</w:t>
      </w:r>
      <w:r>
        <w:rPr>
          <w:sz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665FA4" w:rsidRDefault="00664DA1">
      <w:pPr>
        <w:pStyle w:val="a5"/>
        <w:numPr>
          <w:ilvl w:val="0"/>
          <w:numId w:val="204"/>
        </w:numPr>
        <w:tabs>
          <w:tab w:val="left" w:pos="1145"/>
        </w:tabs>
        <w:spacing w:before="1" w:line="237" w:lineRule="auto"/>
        <w:ind w:right="148"/>
      </w:pPr>
      <w:r>
        <w:rPr>
          <w:b/>
          <w:sz w:val="24"/>
        </w:rPr>
        <w:t>Портрет ребенка</w:t>
      </w:r>
      <w:r>
        <w:rPr>
          <w:b/>
          <w:sz w:val="24"/>
          <w:vertAlign w:val="superscript"/>
        </w:rPr>
        <w:t>140</w:t>
      </w:r>
      <w:r>
        <w:rPr>
          <w:sz w:val="24"/>
        </w:rPr>
        <w:t xml:space="preserve">– это совокупность характеристик личностных результатов и достижений ребенка на определенном возрастном </w:t>
      </w:r>
      <w:r>
        <w:rPr>
          <w:spacing w:val="-2"/>
          <w:sz w:val="24"/>
        </w:rPr>
        <w:t>этапе.</w:t>
      </w:r>
    </w:p>
    <w:p w:rsidR="00665FA4" w:rsidRDefault="00664DA1">
      <w:pPr>
        <w:pStyle w:val="a5"/>
        <w:numPr>
          <w:ilvl w:val="0"/>
          <w:numId w:val="204"/>
        </w:numPr>
        <w:tabs>
          <w:tab w:val="left" w:pos="1145"/>
        </w:tabs>
        <w:spacing w:before="3"/>
        <w:ind w:right="145"/>
        <w:rPr>
          <w:sz w:val="24"/>
        </w:rPr>
      </w:pPr>
      <w:r>
        <w:rPr>
          <w:b/>
          <w:sz w:val="24"/>
        </w:rPr>
        <w:t xml:space="preserve">Практика гражданской памяти </w:t>
      </w:r>
      <w:r>
        <w:rPr>
          <w:sz w:val="24"/>
        </w:rPr>
        <w:t>- это действие, отсылающее к реальности прошлого, которой уже нет сейчас. В любом сообществе практика гражданской памяти является знаком, который скрепляет индивидов в единое целое, позволяя ощутить себя частью социальной группы.</w:t>
      </w:r>
    </w:p>
    <w:p w:rsidR="00665FA4" w:rsidRDefault="00664DA1">
      <w:pPr>
        <w:pStyle w:val="a5"/>
        <w:numPr>
          <w:ilvl w:val="0"/>
          <w:numId w:val="204"/>
        </w:numPr>
        <w:tabs>
          <w:tab w:val="left" w:pos="1145"/>
        </w:tabs>
        <w:ind w:right="145"/>
        <w:rPr>
          <w:sz w:val="24"/>
        </w:rPr>
      </w:pPr>
      <w:r>
        <w:rPr>
          <w:b/>
          <w:sz w:val="24"/>
        </w:rPr>
        <w:t>Профессиональная общность</w:t>
      </w:r>
      <w:r>
        <w:rPr>
          <w:b/>
          <w:sz w:val="24"/>
          <w:vertAlign w:val="superscript"/>
        </w:rPr>
        <w:t>141</w:t>
      </w:r>
      <w:r>
        <w:rPr>
          <w:b/>
          <w:sz w:val="24"/>
        </w:rPr>
        <w:t xml:space="preserve"> - </w:t>
      </w:r>
      <w:r>
        <w:rPr>
          <w:sz w:val="24"/>
        </w:rPr>
        <w:t>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65FA4" w:rsidRDefault="00664DA1">
      <w:pPr>
        <w:pStyle w:val="a5"/>
        <w:numPr>
          <w:ilvl w:val="0"/>
          <w:numId w:val="204"/>
        </w:numPr>
        <w:tabs>
          <w:tab w:val="left" w:pos="1145"/>
        </w:tabs>
        <w:spacing w:before="4" w:line="237" w:lineRule="auto"/>
        <w:ind w:right="134"/>
        <w:rPr>
          <w:sz w:val="24"/>
        </w:rPr>
      </w:pPr>
      <w:r>
        <w:rPr>
          <w:b/>
          <w:sz w:val="24"/>
        </w:rPr>
        <w:t>Профессионально-родительская общность</w:t>
      </w:r>
      <w:r>
        <w:rPr>
          <w:b/>
          <w:sz w:val="24"/>
          <w:vertAlign w:val="superscript"/>
        </w:rPr>
        <w:t>142</w:t>
      </w:r>
      <w:r>
        <w:rPr>
          <w:b/>
          <w:sz w:val="24"/>
        </w:rPr>
        <w:t xml:space="preserve"> - </w:t>
      </w:r>
      <w:r>
        <w:rPr>
          <w:sz w:val="24"/>
        </w:rPr>
        <w:t>включает сотрудников ДОО и всех взрослых членов семей воспитанников, которых связываютнетолькообщиеценности, цели развитияивоспитаниядетей, но и уважениедруг кдругу. Основнаязадача– объединение</w:t>
      </w:r>
    </w:p>
    <w:p w:rsidR="00665FA4" w:rsidRDefault="00C27720">
      <w:pPr>
        <w:pStyle w:val="a3"/>
        <w:rPr>
          <w:sz w:val="17"/>
        </w:rPr>
      </w:pPr>
      <w:r>
        <w:rPr>
          <w:noProof/>
          <w:sz w:val="17"/>
          <w:lang w:eastAsia="ru-RU"/>
        </w:rPr>
        <w:pict>
          <v:shape id="Graphic 107" o:spid="_x0000_s1044" style="position:absolute;margin-left:56.65pt;margin-top:11.1pt;width:144.05pt;height:.75pt;z-index:-2516188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" path="m1829054,l,,,9143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137</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С.23.</w:t>
      </w:r>
    </w:p>
    <w:p w:rsidR="00665FA4" w:rsidRDefault="00664DA1">
      <w:pPr>
        <w:spacing w:before="25" w:line="220" w:lineRule="exact"/>
        <w:ind w:left="425" w:right="133"/>
        <w:rPr>
          <w:sz w:val="18"/>
        </w:rPr>
      </w:pPr>
      <w:r>
        <w:rPr>
          <w:rFonts w:ascii="Calibri" w:hAnsi="Calibri"/>
          <w:position w:val="8"/>
          <w:sz w:val="14"/>
        </w:rPr>
        <w:t>138</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С.23.</w:t>
      </w:r>
    </w:p>
    <w:p w:rsidR="00665FA4" w:rsidRDefault="00664DA1">
      <w:pPr>
        <w:spacing w:line="256" w:lineRule="auto"/>
        <w:ind w:left="425" w:right="133"/>
        <w:rPr>
          <w:sz w:val="18"/>
        </w:rPr>
      </w:pPr>
      <w:r>
        <w:rPr>
          <w:rFonts w:ascii="Calibri" w:hAnsi="Calibri"/>
          <w:position w:val="8"/>
          <w:sz w:val="14"/>
        </w:rPr>
        <w:t>139</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С.7.</w:t>
      </w:r>
    </w:p>
    <w:p w:rsidR="00665FA4" w:rsidRDefault="00664DA1">
      <w:pPr>
        <w:spacing w:before="23" w:line="220" w:lineRule="exact"/>
        <w:ind w:left="425" w:right="133"/>
        <w:rPr>
          <w:sz w:val="18"/>
        </w:rPr>
      </w:pPr>
      <w:r>
        <w:rPr>
          <w:rFonts w:ascii="Calibri" w:hAnsi="Calibri"/>
          <w:position w:val="8"/>
          <w:sz w:val="14"/>
        </w:rPr>
        <w:t>140</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С.23.</w:t>
      </w:r>
    </w:p>
    <w:p w:rsidR="00665FA4" w:rsidRDefault="00664DA1">
      <w:pPr>
        <w:spacing w:line="256" w:lineRule="auto"/>
        <w:ind w:left="425" w:right="133"/>
        <w:rPr>
          <w:sz w:val="18"/>
        </w:rPr>
      </w:pPr>
      <w:r>
        <w:rPr>
          <w:rFonts w:ascii="Calibri" w:hAnsi="Calibri"/>
          <w:position w:val="8"/>
          <w:sz w:val="14"/>
        </w:rPr>
        <w:t>141</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С.5.</w:t>
      </w:r>
    </w:p>
    <w:p w:rsidR="00665FA4" w:rsidRDefault="00664DA1">
      <w:pPr>
        <w:spacing w:before="21" w:line="222" w:lineRule="exact"/>
        <w:ind w:left="425" w:right="133"/>
        <w:rPr>
          <w:sz w:val="18"/>
        </w:rPr>
      </w:pPr>
      <w:r>
        <w:rPr>
          <w:rFonts w:ascii="Calibri" w:hAnsi="Calibri"/>
          <w:position w:val="8"/>
          <w:sz w:val="14"/>
        </w:rPr>
        <w:t>142</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С.6.</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4DA1">
      <w:pPr>
        <w:pStyle w:val="a3"/>
        <w:spacing w:before="98"/>
        <w:ind w:left="1145" w:right="150"/>
        <w:jc w:val="both"/>
      </w:pPr>
      <w:r>
        <w:lastRenderedPageBreak/>
        <w:t>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65FA4" w:rsidRDefault="00664DA1">
      <w:pPr>
        <w:pStyle w:val="a5"/>
        <w:numPr>
          <w:ilvl w:val="0"/>
          <w:numId w:val="204"/>
        </w:numPr>
        <w:tabs>
          <w:tab w:val="left" w:pos="1145"/>
        </w:tabs>
        <w:spacing w:before="3"/>
        <w:ind w:right="133"/>
        <w:rPr>
          <w:sz w:val="24"/>
        </w:rPr>
      </w:pPr>
      <w:r>
        <w:rPr>
          <w:b/>
          <w:sz w:val="24"/>
        </w:rPr>
        <w:t>Рабочая программа воспитания</w:t>
      </w:r>
      <w:r>
        <w:rPr>
          <w:b/>
          <w:sz w:val="24"/>
          <w:vertAlign w:val="superscript"/>
        </w:rPr>
        <w:t>143</w:t>
      </w:r>
      <w:r>
        <w:rPr>
          <w:sz w:val="24"/>
        </w:rPr>
        <w:t>-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665FA4" w:rsidRDefault="00664DA1">
      <w:pPr>
        <w:pStyle w:val="a5"/>
        <w:numPr>
          <w:ilvl w:val="0"/>
          <w:numId w:val="204"/>
        </w:numPr>
        <w:tabs>
          <w:tab w:val="left" w:pos="1145"/>
        </w:tabs>
        <w:spacing w:line="242" w:lineRule="auto"/>
        <w:ind w:right="146"/>
      </w:pPr>
      <w:r>
        <w:rPr>
          <w:b/>
          <w:sz w:val="24"/>
        </w:rPr>
        <w:t xml:space="preserve">Ресоциализация - </w:t>
      </w:r>
      <w:r>
        <w:rPr>
          <w:sz w:val="24"/>
        </w:rPr>
        <w:t>один из аспектов реабилитации, характеризующийся возвращением или укреплением социальных связей, устранением проявлений социальной дезадаптации.</w:t>
      </w:r>
    </w:p>
    <w:p w:rsidR="00665FA4" w:rsidRDefault="00664DA1">
      <w:pPr>
        <w:pStyle w:val="a5"/>
        <w:numPr>
          <w:ilvl w:val="0"/>
          <w:numId w:val="204"/>
        </w:numPr>
        <w:tabs>
          <w:tab w:val="left" w:pos="1145"/>
        </w:tabs>
        <w:ind w:right="135"/>
        <w:rPr>
          <w:sz w:val="24"/>
        </w:rPr>
      </w:pPr>
      <w:r>
        <w:rPr>
          <w:b/>
          <w:sz w:val="24"/>
        </w:rPr>
        <w:t xml:space="preserve">Со-бытийныйподход </w:t>
      </w:r>
      <w:r>
        <w:rPr>
          <w:sz w:val="24"/>
        </w:rPr>
        <w:t>предполагаеторганизациюобразовательной деятельности в соответствии сситуационно-событийной моделью развития ребенка (по В. И. Слободчикову), являющейся основанием для реализации индивидуальных потребностей ребенка в со- бытийной общности. Детско-взрослая со-бытийная общность выступает в качестве общей формы ситуации развития, которая представляет собой исходную ситуацию, пространство развития, отправную точку, от которой можно выстроить то, что развивается,и проследить, как осуществляется это развитие. Структуру со-бытийной общности задает система связей иотношений ее участников. Полнота и динамика преобразований связей и отношений между людьми, которые реализуются в со-бытийной общности, обеспечивают ее главную функцию в бытии человека — функцию развития. «Со-бытие и есть объект развития — то, что развивает и что развивается» (В. И. Слободчиков).</w:t>
      </w:r>
    </w:p>
    <w:p w:rsidR="00665FA4" w:rsidRDefault="00664DA1">
      <w:pPr>
        <w:pStyle w:val="a5"/>
        <w:numPr>
          <w:ilvl w:val="0"/>
          <w:numId w:val="204"/>
        </w:numPr>
        <w:tabs>
          <w:tab w:val="left" w:pos="1145"/>
        </w:tabs>
        <w:ind w:right="143"/>
      </w:pPr>
      <w:r>
        <w:rPr>
          <w:b/>
          <w:sz w:val="24"/>
        </w:rPr>
        <w:t>Современный российскийнациональныйвоспитательный идеал</w:t>
      </w:r>
      <w:r>
        <w:rPr>
          <w:b/>
          <w:sz w:val="24"/>
          <w:vertAlign w:val="superscript"/>
        </w:rPr>
        <w:t>144</w:t>
      </w:r>
      <w:r>
        <w:rPr>
          <w:sz w:val="24"/>
        </w:rPr>
        <w:t>- высоконравственный,творческий, компетентныйгражданин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665FA4" w:rsidRDefault="00664DA1">
      <w:pPr>
        <w:pStyle w:val="a5"/>
        <w:numPr>
          <w:ilvl w:val="0"/>
          <w:numId w:val="204"/>
        </w:numPr>
        <w:tabs>
          <w:tab w:val="left" w:pos="1145"/>
        </w:tabs>
        <w:spacing w:line="237" w:lineRule="auto"/>
        <w:ind w:right="137"/>
        <w:rPr>
          <w:sz w:val="24"/>
        </w:rPr>
      </w:pPr>
      <w:r>
        <w:rPr>
          <w:b/>
          <w:sz w:val="24"/>
        </w:rPr>
        <w:t xml:space="preserve">Социализация </w:t>
      </w:r>
      <w:r>
        <w:rPr>
          <w:sz w:val="24"/>
        </w:rPr>
        <w:t xml:space="preserve">- двунаправленный процесс, означающий становление человека как личности (социальная адаптация - самопознание) и как субъекта деятельности (социальное преобразование - самореализация) </w:t>
      </w:r>
      <w:r>
        <w:rPr>
          <w:i/>
          <w:sz w:val="24"/>
        </w:rPr>
        <w:t>(Б.Г. Ананьев).</w:t>
      </w:r>
    </w:p>
    <w:p w:rsidR="00665FA4" w:rsidRDefault="00664DA1">
      <w:pPr>
        <w:pStyle w:val="a5"/>
        <w:numPr>
          <w:ilvl w:val="0"/>
          <w:numId w:val="204"/>
        </w:numPr>
        <w:tabs>
          <w:tab w:val="left" w:pos="1145"/>
        </w:tabs>
        <w:spacing w:before="3"/>
        <w:ind w:right="145"/>
      </w:pPr>
      <w:r>
        <w:rPr>
          <w:b/>
          <w:sz w:val="24"/>
        </w:rPr>
        <w:t>Социокультурные ценности</w:t>
      </w:r>
      <w:r>
        <w:rPr>
          <w:b/>
          <w:sz w:val="24"/>
          <w:vertAlign w:val="superscript"/>
        </w:rPr>
        <w:t>145</w:t>
      </w:r>
      <w:r>
        <w:rPr>
          <w:sz w:val="24"/>
        </w:rPr>
        <w:t>–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665FA4" w:rsidRDefault="00C27720">
      <w:pPr>
        <w:pStyle w:val="a3"/>
        <w:spacing w:before="11"/>
        <w:rPr>
          <w:sz w:val="20"/>
        </w:rPr>
      </w:pPr>
      <w:r>
        <w:rPr>
          <w:noProof/>
          <w:sz w:val="20"/>
          <w:lang w:eastAsia="ru-RU"/>
        </w:rPr>
        <w:pict>
          <v:shape id="Graphic 108" o:spid="_x0000_s1043" style="position:absolute;margin-left:56.65pt;margin-top:13.25pt;width:144.05pt;height:.75pt;z-index:-2516177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" path="m1829054,l,,,9143r1829054,l1829054,xe" fillcolor="black" stroked="f">
            <v:path arrowok="t"/>
            <w10:wrap type="topAndBottom" anchorx="page"/>
          </v:shape>
        </w:pict>
      </w:r>
    </w:p>
    <w:p w:rsidR="00665FA4" w:rsidRDefault="00664DA1">
      <w:pPr>
        <w:spacing w:before="99" w:line="256" w:lineRule="auto"/>
        <w:ind w:left="425" w:right="133"/>
        <w:rPr>
          <w:sz w:val="18"/>
        </w:rPr>
      </w:pPr>
      <w:r>
        <w:rPr>
          <w:rFonts w:ascii="Calibri" w:hAnsi="Calibri"/>
          <w:position w:val="8"/>
          <w:sz w:val="14"/>
        </w:rPr>
        <w:t>143</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С.3-4.</w:t>
      </w:r>
    </w:p>
    <w:p w:rsidR="00665FA4" w:rsidRDefault="00664DA1">
      <w:pPr>
        <w:spacing w:before="24" w:line="220" w:lineRule="exact"/>
        <w:ind w:left="425" w:right="133"/>
        <w:rPr>
          <w:sz w:val="18"/>
        </w:rPr>
      </w:pPr>
      <w:r>
        <w:rPr>
          <w:rFonts w:ascii="Calibri" w:hAnsi="Calibri"/>
          <w:position w:val="8"/>
          <w:sz w:val="14"/>
        </w:rPr>
        <w:t>144</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С.5.</w:t>
      </w:r>
    </w:p>
    <w:p w:rsidR="00665FA4" w:rsidRDefault="00664DA1">
      <w:pPr>
        <w:spacing w:line="256" w:lineRule="auto"/>
        <w:ind w:left="425" w:right="133"/>
        <w:rPr>
          <w:sz w:val="18"/>
        </w:rPr>
      </w:pPr>
      <w:r>
        <w:rPr>
          <w:rFonts w:ascii="Calibri" w:hAnsi="Calibri"/>
          <w:position w:val="8"/>
          <w:sz w:val="14"/>
        </w:rPr>
        <w:t>145</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С.23.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4DA1">
      <w:pPr>
        <w:pStyle w:val="a5"/>
        <w:numPr>
          <w:ilvl w:val="0"/>
          <w:numId w:val="204"/>
        </w:numPr>
        <w:tabs>
          <w:tab w:val="left" w:pos="1145"/>
        </w:tabs>
        <w:spacing w:before="98"/>
        <w:ind w:right="136"/>
      </w:pPr>
      <w:r>
        <w:rPr>
          <w:b/>
          <w:sz w:val="24"/>
        </w:rPr>
        <w:lastRenderedPageBreak/>
        <w:t>Социокультурный контекст</w:t>
      </w:r>
      <w:r>
        <w:rPr>
          <w:b/>
          <w:sz w:val="24"/>
          <w:vertAlign w:val="superscript"/>
        </w:rPr>
        <w:t>146</w:t>
      </w:r>
      <w:r>
        <w:rPr>
          <w:sz w:val="24"/>
        </w:rPr>
        <w:t>– это социальная и культурная среда, в которой человек растет и живет. Он также включает в себя влияние, котороесредаоказываетнаидеи иповедениечеловека.Социокультурныеценностиявляютсяопределяющимив структурно- содержательной основе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общественностикак субъекта образовательных отношений в Программе воспитания.</w:t>
      </w:r>
    </w:p>
    <w:p w:rsidR="00665FA4" w:rsidRDefault="00664DA1">
      <w:pPr>
        <w:pStyle w:val="a5"/>
        <w:numPr>
          <w:ilvl w:val="0"/>
          <w:numId w:val="204"/>
        </w:numPr>
        <w:tabs>
          <w:tab w:val="left" w:pos="1145"/>
        </w:tabs>
        <w:spacing w:before="4"/>
        <w:ind w:right="144"/>
      </w:pPr>
      <w:r>
        <w:rPr>
          <w:b/>
          <w:sz w:val="24"/>
        </w:rPr>
        <w:t>Субъектность</w:t>
      </w:r>
      <w:r>
        <w:rPr>
          <w:b/>
          <w:sz w:val="24"/>
          <w:vertAlign w:val="superscript"/>
        </w:rPr>
        <w:t>147</w:t>
      </w:r>
      <w:r>
        <w:rPr>
          <w:sz w:val="24"/>
        </w:rPr>
        <w:t>– социальный, деятельно-преобразующий способ жизни человека. Субъектность впервые появляется в конце дошкольного детства как способность ребенкак инициативев игре, познании, коммуникации, продуктивныхвидахдеятельности, как способность совершать нравственный поступок, размышлять о своих действиях и их последствиях.</w:t>
      </w:r>
    </w:p>
    <w:p w:rsidR="00665FA4" w:rsidRDefault="00664DA1">
      <w:pPr>
        <w:pStyle w:val="a5"/>
        <w:numPr>
          <w:ilvl w:val="0"/>
          <w:numId w:val="204"/>
        </w:numPr>
        <w:tabs>
          <w:tab w:val="left" w:pos="1145"/>
        </w:tabs>
        <w:ind w:right="137"/>
        <w:rPr>
          <w:sz w:val="24"/>
        </w:rPr>
      </w:pPr>
      <w:r>
        <w:rPr>
          <w:b/>
          <w:sz w:val="24"/>
        </w:rPr>
        <w:t>Традиционные ценности</w:t>
      </w:r>
      <w:r>
        <w:rPr>
          <w:b/>
          <w:sz w:val="24"/>
          <w:vertAlign w:val="superscript"/>
        </w:rPr>
        <w:t>148</w:t>
      </w:r>
      <w:r>
        <w:rPr>
          <w:sz w:val="24"/>
        </w:rPr>
        <w:t xml:space="preserve">- это нравственные ориентиры, формирующие мировоззрение граждан России, передаваемые от поколения к поколению, лежащиев основеобщероссийской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r>
        <w:rPr>
          <w:b/>
          <w:sz w:val="24"/>
        </w:rPr>
        <w:t xml:space="preserve">К традиционным ценностям относятся </w:t>
      </w:r>
      <w:r>
        <w:rPr>
          <w:sz w:val="24"/>
        </w:rP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65FA4" w:rsidRDefault="00664DA1">
      <w:pPr>
        <w:pStyle w:val="a5"/>
        <w:numPr>
          <w:ilvl w:val="0"/>
          <w:numId w:val="204"/>
        </w:numPr>
        <w:tabs>
          <w:tab w:val="left" w:pos="1145"/>
        </w:tabs>
        <w:spacing w:before="1"/>
        <w:ind w:right="147"/>
        <w:rPr>
          <w:sz w:val="24"/>
        </w:rPr>
      </w:pPr>
      <w:r>
        <w:rPr>
          <w:b/>
          <w:sz w:val="24"/>
        </w:rPr>
        <w:t>Трудовое воспитание</w:t>
      </w:r>
      <w:r>
        <w:rPr>
          <w:b/>
          <w:sz w:val="24"/>
          <w:vertAlign w:val="superscript"/>
        </w:rPr>
        <w:t>149</w:t>
      </w:r>
      <w:r>
        <w:rPr>
          <w:sz w:val="24"/>
        </w:rPr>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65FA4" w:rsidRDefault="00664DA1">
      <w:pPr>
        <w:pStyle w:val="a5"/>
        <w:numPr>
          <w:ilvl w:val="0"/>
          <w:numId w:val="204"/>
        </w:numPr>
        <w:tabs>
          <w:tab w:val="left" w:pos="1145"/>
        </w:tabs>
        <w:ind w:right="143"/>
        <w:rPr>
          <w:sz w:val="24"/>
        </w:rPr>
      </w:pPr>
      <w:r>
        <w:rPr>
          <w:b/>
          <w:sz w:val="24"/>
        </w:rPr>
        <w:t>Уклад</w:t>
      </w:r>
      <w:r>
        <w:rPr>
          <w:b/>
          <w:sz w:val="24"/>
          <w:vertAlign w:val="superscript"/>
        </w:rPr>
        <w:t>150</w:t>
      </w:r>
      <w:r>
        <w:rPr>
          <w:sz w:val="24"/>
        </w:rPr>
        <w:t>–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rsidR="00665FA4" w:rsidRDefault="00665FA4">
      <w:pPr>
        <w:pStyle w:val="a3"/>
        <w:spacing w:before="0"/>
        <w:rPr>
          <w:sz w:val="20"/>
        </w:rPr>
      </w:pPr>
    </w:p>
    <w:p w:rsidR="00665FA4" w:rsidRDefault="00C27720">
      <w:pPr>
        <w:pStyle w:val="a3"/>
        <w:spacing w:before="211"/>
        <w:rPr>
          <w:sz w:val="20"/>
        </w:rPr>
      </w:pPr>
      <w:r>
        <w:rPr>
          <w:noProof/>
          <w:sz w:val="20"/>
          <w:lang w:eastAsia="ru-RU"/>
        </w:rPr>
        <w:pict>
          <v:shape id="Graphic 109" o:spid="_x0000_s1042" style="position:absolute;margin-left:56.65pt;margin-top:23.25pt;width:144.05pt;height:.75pt;z-index:-2516167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" path="m1829054,l,,,9143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146</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С.7-8.</w:t>
      </w:r>
    </w:p>
    <w:p w:rsidR="00665FA4" w:rsidRDefault="00664DA1">
      <w:pPr>
        <w:spacing w:before="25" w:line="220" w:lineRule="exact"/>
        <w:ind w:left="425" w:right="133"/>
        <w:rPr>
          <w:sz w:val="18"/>
        </w:rPr>
      </w:pPr>
      <w:r>
        <w:rPr>
          <w:rFonts w:ascii="Calibri" w:hAnsi="Calibri"/>
          <w:position w:val="8"/>
          <w:sz w:val="14"/>
        </w:rPr>
        <w:t>147</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ОдобренарешениемФедерального учебно-методического объединения по общемуобразованию, протокол от 01 июля 2021 № 2/21. М., 2021. 23 с. С.23.</w:t>
      </w:r>
    </w:p>
    <w:p w:rsidR="00665FA4" w:rsidRDefault="00664DA1">
      <w:pPr>
        <w:spacing w:line="256" w:lineRule="auto"/>
        <w:ind w:left="425" w:right="133"/>
        <w:rPr>
          <w:sz w:val="18"/>
        </w:rPr>
      </w:pPr>
      <w:r>
        <w:rPr>
          <w:rFonts w:ascii="Calibri" w:hAnsi="Calibri"/>
          <w:position w:val="8"/>
          <w:sz w:val="14"/>
        </w:rPr>
        <w:t>148</w:t>
      </w:r>
      <w:r>
        <w:rPr>
          <w:sz w:val="18"/>
        </w:rPr>
        <w:t>УКАЗПрезидентаРФ«ОбутвержденииОсновгосударственнойполитикипосохранениюиукреплениютрадиционныхроссийскихдуховно-нравственныхценностей»№809от 09.11.22, п. 4,5.</w:t>
      </w:r>
    </w:p>
    <w:p w:rsidR="00665FA4" w:rsidRDefault="00664DA1">
      <w:pPr>
        <w:spacing w:before="22" w:line="220" w:lineRule="exact"/>
        <w:ind w:left="425" w:right="133"/>
        <w:rPr>
          <w:sz w:val="18"/>
        </w:rPr>
      </w:pPr>
      <w:r>
        <w:rPr>
          <w:rFonts w:ascii="Calibri" w:hAnsi="Calibri"/>
          <w:position w:val="8"/>
          <w:sz w:val="14"/>
        </w:rPr>
        <w:t>149</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С.8.</w:t>
      </w:r>
    </w:p>
    <w:p w:rsidR="00665FA4" w:rsidRDefault="00664DA1">
      <w:pPr>
        <w:spacing w:line="256" w:lineRule="auto"/>
        <w:ind w:left="425" w:right="130"/>
        <w:rPr>
          <w:sz w:val="18"/>
        </w:rPr>
      </w:pPr>
      <w:r>
        <w:rPr>
          <w:rFonts w:ascii="Calibri" w:hAnsi="Calibri"/>
          <w:position w:val="8"/>
          <w:sz w:val="14"/>
        </w:rPr>
        <w:t>150</w:t>
      </w:r>
      <w:r>
        <w:rPr>
          <w:sz w:val="18"/>
        </w:rPr>
        <w:t>Примернаярабочаяпрограммавоспитаниядляобразовательныхорганизаций,реализующих образовательные программыдошкольногообразования/ Одобренарешением Федерального учебно-методического объединения по общемуобразованию, протокол от 01 июля 2021 № 2/21. М., 2021. 23 с. С.23.</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4DA1">
      <w:pPr>
        <w:pStyle w:val="a5"/>
        <w:numPr>
          <w:ilvl w:val="0"/>
          <w:numId w:val="204"/>
        </w:numPr>
        <w:tabs>
          <w:tab w:val="left" w:pos="1145"/>
        </w:tabs>
        <w:spacing w:before="98"/>
        <w:ind w:right="139"/>
        <w:rPr>
          <w:sz w:val="24"/>
        </w:rPr>
      </w:pPr>
      <w:r>
        <w:rPr>
          <w:b/>
          <w:sz w:val="24"/>
        </w:rPr>
        <w:lastRenderedPageBreak/>
        <w:t>Уклад образовательной организации</w:t>
      </w:r>
      <w:r>
        <w:rPr>
          <w:b/>
          <w:sz w:val="24"/>
          <w:vertAlign w:val="superscript"/>
        </w:rPr>
        <w:t>151</w:t>
      </w:r>
      <w:r>
        <w:rPr>
          <w:b/>
          <w:sz w:val="24"/>
        </w:rPr>
        <w:t xml:space="preserve"> - </w:t>
      </w:r>
      <w:r>
        <w:rPr>
          <w:sz w:val="24"/>
        </w:rPr>
        <w:t>задаёт порядок жизни общеобразовательной организации 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665FA4" w:rsidRDefault="00664DA1">
      <w:pPr>
        <w:pStyle w:val="a5"/>
        <w:numPr>
          <w:ilvl w:val="0"/>
          <w:numId w:val="204"/>
        </w:numPr>
        <w:tabs>
          <w:tab w:val="left" w:pos="1145"/>
        </w:tabs>
        <w:spacing w:before="3"/>
        <w:ind w:right="134"/>
        <w:rPr>
          <w:sz w:val="24"/>
        </w:rPr>
      </w:pPr>
      <w:r>
        <w:rPr>
          <w:b/>
          <w:sz w:val="24"/>
        </w:rPr>
        <w:t>Физическое воспитание</w:t>
      </w:r>
      <w:r>
        <w:rPr>
          <w:sz w:val="24"/>
        </w:rPr>
        <w:t xml:space="preserve">, </w:t>
      </w:r>
      <w:r>
        <w:rPr>
          <w:b/>
          <w:sz w:val="24"/>
        </w:rPr>
        <w:t>формирование культуры здорового образа жизни и эмоционального благополучия</w:t>
      </w:r>
      <w:r>
        <w:rPr>
          <w:b/>
          <w:sz w:val="24"/>
          <w:vertAlign w:val="superscript"/>
        </w:rPr>
        <w:t>152</w:t>
      </w:r>
      <w:r>
        <w:rPr>
          <w:sz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65FA4" w:rsidRDefault="00664DA1">
      <w:pPr>
        <w:pStyle w:val="a5"/>
        <w:numPr>
          <w:ilvl w:val="0"/>
          <w:numId w:val="204"/>
        </w:numPr>
        <w:tabs>
          <w:tab w:val="left" w:pos="1145"/>
        </w:tabs>
        <w:spacing w:line="242" w:lineRule="auto"/>
        <w:ind w:right="145"/>
        <w:rPr>
          <w:sz w:val="24"/>
        </w:rPr>
      </w:pPr>
      <w:r>
        <w:rPr>
          <w:b/>
          <w:sz w:val="24"/>
        </w:rPr>
        <w:t>Ценности научного познания</w:t>
      </w:r>
      <w:r>
        <w:rPr>
          <w:b/>
          <w:sz w:val="24"/>
          <w:vertAlign w:val="superscript"/>
        </w:rPr>
        <w:t>153</w:t>
      </w:r>
      <w:r>
        <w:rPr>
          <w:sz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65FA4" w:rsidRDefault="00664DA1">
      <w:pPr>
        <w:pStyle w:val="a5"/>
        <w:numPr>
          <w:ilvl w:val="0"/>
          <w:numId w:val="204"/>
        </w:numPr>
        <w:tabs>
          <w:tab w:val="left" w:pos="1145"/>
        </w:tabs>
        <w:ind w:right="137"/>
        <w:rPr>
          <w:sz w:val="24"/>
        </w:rPr>
      </w:pPr>
      <w:r>
        <w:rPr>
          <w:b/>
          <w:sz w:val="24"/>
        </w:rPr>
        <w:t>Экологическое воспитание</w:t>
      </w:r>
      <w:r>
        <w:rPr>
          <w:b/>
          <w:sz w:val="24"/>
          <w:vertAlign w:val="superscript"/>
        </w:rPr>
        <w:t>154</w:t>
      </w:r>
      <w:r>
        <w:rPr>
          <w:sz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65FA4" w:rsidRDefault="00664DA1">
      <w:pPr>
        <w:pStyle w:val="a5"/>
        <w:numPr>
          <w:ilvl w:val="0"/>
          <w:numId w:val="204"/>
        </w:numPr>
        <w:tabs>
          <w:tab w:val="left" w:pos="1145"/>
        </w:tabs>
        <w:spacing w:line="237" w:lineRule="auto"/>
        <w:ind w:right="142"/>
        <w:rPr>
          <w:sz w:val="24"/>
        </w:rPr>
      </w:pPr>
      <w:r>
        <w:rPr>
          <w:b/>
          <w:sz w:val="24"/>
        </w:rPr>
        <w:t>Эстетическое воспитание</w:t>
      </w:r>
      <w:r>
        <w:rPr>
          <w:b/>
          <w:sz w:val="24"/>
          <w:vertAlign w:val="superscript"/>
        </w:rPr>
        <w:t>155</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665FA4">
      <w:pPr>
        <w:pStyle w:val="a3"/>
        <w:spacing w:before="0"/>
        <w:rPr>
          <w:sz w:val="20"/>
        </w:rPr>
      </w:pPr>
    </w:p>
    <w:p w:rsidR="00665FA4" w:rsidRDefault="00C27720">
      <w:pPr>
        <w:pStyle w:val="a3"/>
        <w:spacing w:before="121"/>
        <w:rPr>
          <w:sz w:val="20"/>
        </w:rPr>
      </w:pPr>
      <w:r>
        <w:rPr>
          <w:noProof/>
          <w:sz w:val="20"/>
          <w:lang w:eastAsia="ru-RU"/>
        </w:rPr>
        <w:pict>
          <v:shape id="Graphic 110" o:spid="_x0000_s1041" style="position:absolute;margin-left:56.65pt;margin-top:18.75pt;width:144.05pt;height:.75pt;z-index:-2516157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" path="m1829054,l,,,9143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151</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С.17.</w:t>
      </w:r>
    </w:p>
    <w:p w:rsidR="00665FA4" w:rsidRDefault="00664DA1">
      <w:pPr>
        <w:spacing w:before="25" w:line="220" w:lineRule="exact"/>
        <w:ind w:left="425" w:right="133"/>
        <w:rPr>
          <w:sz w:val="18"/>
        </w:rPr>
      </w:pPr>
      <w:r>
        <w:rPr>
          <w:rFonts w:ascii="Calibri" w:hAnsi="Calibri"/>
          <w:position w:val="8"/>
          <w:sz w:val="14"/>
        </w:rPr>
        <w:t>152</w:t>
      </w:r>
      <w:r>
        <w:rPr>
          <w:sz w:val="18"/>
        </w:rPr>
        <w:t>Примерная рабочая программа воспитаниядля общеобразовательных организаций / Одобрена решением Федерального учебно-методического объединения по общему образованию, протокол от 23 июня 2022 № 3/22. М., 2022. 44 с. С.8.</w:t>
      </w:r>
    </w:p>
    <w:p w:rsidR="00665FA4" w:rsidRDefault="00664DA1">
      <w:pPr>
        <w:spacing w:line="256" w:lineRule="auto"/>
        <w:ind w:left="425" w:right="133"/>
        <w:rPr>
          <w:sz w:val="18"/>
        </w:rPr>
      </w:pPr>
      <w:r>
        <w:rPr>
          <w:rFonts w:ascii="Calibri" w:hAnsi="Calibri"/>
          <w:position w:val="8"/>
          <w:sz w:val="14"/>
        </w:rPr>
        <w:t>153</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С.8.</w:t>
      </w:r>
    </w:p>
    <w:p w:rsidR="00665FA4" w:rsidRDefault="00664DA1">
      <w:pPr>
        <w:spacing w:before="22" w:line="220" w:lineRule="exact"/>
        <w:ind w:left="425" w:right="133"/>
        <w:rPr>
          <w:sz w:val="18"/>
        </w:rPr>
      </w:pPr>
      <w:r>
        <w:rPr>
          <w:rFonts w:ascii="Calibri" w:hAnsi="Calibri"/>
          <w:position w:val="8"/>
          <w:sz w:val="14"/>
        </w:rPr>
        <w:t>154</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 протокол от 23 июня 2022 № 3/22. М., 2022. 44 с. С.8.</w:t>
      </w:r>
    </w:p>
    <w:p w:rsidR="00665FA4" w:rsidRDefault="00664DA1">
      <w:pPr>
        <w:spacing w:line="256" w:lineRule="auto"/>
        <w:ind w:left="425" w:right="133"/>
        <w:rPr>
          <w:sz w:val="18"/>
        </w:rPr>
      </w:pPr>
      <w:r>
        <w:rPr>
          <w:rFonts w:ascii="Calibri" w:hAnsi="Calibri"/>
          <w:position w:val="8"/>
          <w:sz w:val="14"/>
        </w:rPr>
        <w:t>155</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 С.7.</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4DA1">
      <w:pPr>
        <w:pStyle w:val="1"/>
        <w:ind w:right="6"/>
      </w:pPr>
      <w:r>
        <w:lastRenderedPageBreak/>
        <w:t>ИСПОЛЬЗОВАННАЯИРЕКОМЕНДУЕМАЯ</w:t>
      </w:r>
      <w:r>
        <w:rPr>
          <w:spacing w:val="-2"/>
        </w:rPr>
        <w:t>ЛИТЕРАТУРА:</w:t>
      </w:r>
    </w:p>
    <w:p w:rsidR="00665FA4" w:rsidRDefault="00664DA1">
      <w:pPr>
        <w:pStyle w:val="a5"/>
        <w:numPr>
          <w:ilvl w:val="0"/>
          <w:numId w:val="205"/>
        </w:numPr>
        <w:tabs>
          <w:tab w:val="left" w:pos="1145"/>
        </w:tabs>
        <w:spacing w:before="272"/>
        <w:ind w:right="138"/>
        <w:jc w:val="both"/>
        <w:rPr>
          <w:sz w:val="24"/>
        </w:rPr>
      </w:pPr>
      <w:r>
        <w:rPr>
          <w:sz w:val="24"/>
        </w:rPr>
        <w:t xml:space="preserve">ВОСПИТАНИЕ+ АвторскиепрограммышколРоссии(избранныемодули): Сборник/ Составители: Н. Л. Селиванова, П. В. Степанов, В. В. Круглов, И. С. Парфенова, И. В. Степанова, Е. О. Черкашин, И. Ю. Шустова. М.: ФГБНУ «Институт стратегии развития образования Российской академии образования», 2020 [Электронный ресурс]. URL: </w:t>
      </w:r>
      <w:hyperlink r:id="rId23">
        <w:r>
          <w:rPr>
            <w:color w:val="0000FF"/>
            <w:sz w:val="24"/>
            <w:u w:val="single" w:color="0000FF"/>
          </w:rPr>
          <w:t>http://form.instrao.ru/examples.php</w:t>
        </w:r>
      </w:hyperlink>
    </w:p>
    <w:p w:rsidR="00665FA4" w:rsidRDefault="00664DA1">
      <w:pPr>
        <w:pStyle w:val="a5"/>
        <w:numPr>
          <w:ilvl w:val="0"/>
          <w:numId w:val="205"/>
        </w:numPr>
        <w:tabs>
          <w:tab w:val="left" w:pos="1145"/>
        </w:tabs>
        <w:spacing w:before="2"/>
        <w:ind w:right="147"/>
        <w:jc w:val="both"/>
        <w:rPr>
          <w:sz w:val="24"/>
        </w:rPr>
      </w:pPr>
      <w:r>
        <w:rPr>
          <w:sz w:val="24"/>
        </w:rPr>
        <w:t>Воспитание в современной школе: от программы к действиям. Методическое пособие / П. В. Степанов, Н. Л. Селиванова, В. В. Круглов, И. В. Степанова, И. С. Парфенова, И.Ю. Шустова,Е. О.Черкашин, М. Р. Мирошкина, Т. Н.Тихонова, Е. Ф. Добровольская, И. Н. Попова; под ред. П. В. Степанова. – М. :ФГБНУ «ИСРО РАО», 2020. – 119 с. – (Серия: Примерная программавоспитания).</w:t>
      </w:r>
    </w:p>
    <w:p w:rsidR="00665FA4" w:rsidRDefault="00664DA1">
      <w:pPr>
        <w:pStyle w:val="a5"/>
        <w:numPr>
          <w:ilvl w:val="0"/>
          <w:numId w:val="205"/>
        </w:numPr>
        <w:tabs>
          <w:tab w:val="left" w:pos="1145"/>
        </w:tabs>
        <w:ind w:right="137"/>
        <w:jc w:val="both"/>
        <w:rPr>
          <w:sz w:val="24"/>
        </w:rPr>
      </w:pPr>
      <w:r>
        <w:rPr>
          <w:sz w:val="24"/>
        </w:rPr>
        <w:t>Гуманитарные образовательные технологии в вузе: метод. пособие для руководителей и преподавателей вузов, слушателей системы доп. проф. образования / О. В. Акулова [и др.]; О. В. Акулова, А. А. Ахаян, Е. Н. Глубокова, И. Ю. Гутник, А. Е. Бахмутский, О. Б. Даутова, О. Н. Крылова, С. А. Писарева,Е. В.Пискунова, А. П. Тряпицына;РГПУ. СПб.:Изд-во РГПУим. А. И. Герцена, 2007. 159с. (Инновационная образовательная программа Герценовского университета).</w:t>
      </w:r>
    </w:p>
    <w:p w:rsidR="00665FA4" w:rsidRPr="000E15A3" w:rsidRDefault="00664DA1">
      <w:pPr>
        <w:pStyle w:val="a5"/>
        <w:numPr>
          <w:ilvl w:val="0"/>
          <w:numId w:val="205"/>
        </w:numPr>
        <w:tabs>
          <w:tab w:val="left" w:pos="1145"/>
        </w:tabs>
        <w:spacing w:line="242" w:lineRule="auto"/>
        <w:ind w:right="144"/>
        <w:jc w:val="both"/>
        <w:rPr>
          <w:sz w:val="24"/>
          <w:lang w:val="en-US"/>
        </w:rPr>
      </w:pPr>
      <w:r>
        <w:rPr>
          <w:sz w:val="24"/>
        </w:rPr>
        <w:t xml:space="preserve">Давыдова Ю.В. Особенности оценки эффективности и составления сметы проекта [Электронный ресурс]. </w:t>
      </w:r>
      <w:r w:rsidRPr="000E15A3">
        <w:rPr>
          <w:sz w:val="24"/>
          <w:lang w:val="en-US"/>
        </w:rPr>
        <w:t xml:space="preserve">URL: </w:t>
      </w:r>
      <w:r w:rsidRPr="000E15A3">
        <w:rPr>
          <w:spacing w:val="-2"/>
          <w:sz w:val="24"/>
          <w:lang w:val="en-US"/>
        </w:rPr>
        <w:t>https:/</w:t>
      </w:r>
      <w:hyperlink r:id="rId24">
        <w:r w:rsidRPr="000E15A3">
          <w:rPr>
            <w:spacing w:val="-2"/>
            <w:sz w:val="24"/>
            <w:lang w:val="en-US"/>
          </w:rPr>
          <w:t>/www.vyatsu.ru/uploads/file/2105/04.1_davydova_osobennosti_ocenki_effektivnosti_i_sostavleniya_smety_proekta.pdf</w:t>
        </w:r>
      </w:hyperlink>
    </w:p>
    <w:p w:rsidR="00665FA4" w:rsidRDefault="00664DA1">
      <w:pPr>
        <w:pStyle w:val="a5"/>
        <w:numPr>
          <w:ilvl w:val="0"/>
          <w:numId w:val="205"/>
        </w:numPr>
        <w:tabs>
          <w:tab w:val="left" w:pos="1145"/>
        </w:tabs>
        <w:ind w:right="141"/>
        <w:jc w:val="both"/>
        <w:rPr>
          <w:sz w:val="24"/>
        </w:rPr>
      </w:pPr>
      <w:r>
        <w:rPr>
          <w:sz w:val="24"/>
        </w:rPr>
        <w:t xml:space="preserve">Данилюк А. Я., Кондаков А. М., Тишков В. А. Концепция духовно-нравственного развития и воспитания личности гражданина России. М.: Просвещение, 2009 [Электронный ресурс]. URL: </w:t>
      </w:r>
      <w:hyperlink r:id="rId25">
        <w:r>
          <w:rPr>
            <w:color w:val="0000FF"/>
            <w:sz w:val="24"/>
            <w:u w:val="single" w:color="0000FF"/>
          </w:rPr>
          <w:t>https://nsportal.ru/shkola/materialy-k-</w:t>
        </w:r>
      </w:hyperlink>
      <w:hyperlink r:id="rId26">
        <w:r>
          <w:rPr>
            <w:color w:val="0000FF"/>
            <w:spacing w:val="-2"/>
            <w:sz w:val="24"/>
            <w:u w:val="single" w:color="0000FF"/>
          </w:rPr>
          <w:t>attestatsii/library/2016/11/13/kontseptsiya-duhovno-nravstvennogo-razvitiya-i</w:t>
        </w:r>
      </w:hyperlink>
    </w:p>
    <w:p w:rsidR="00665FA4" w:rsidRDefault="00664DA1">
      <w:pPr>
        <w:pStyle w:val="a5"/>
        <w:numPr>
          <w:ilvl w:val="0"/>
          <w:numId w:val="205"/>
        </w:numPr>
        <w:tabs>
          <w:tab w:val="left" w:pos="1145"/>
        </w:tabs>
        <w:spacing w:line="237" w:lineRule="auto"/>
        <w:ind w:right="154"/>
        <w:jc w:val="both"/>
        <w:rPr>
          <w:sz w:val="24"/>
        </w:rPr>
      </w:pPr>
      <w:r>
        <w:rPr>
          <w:sz w:val="24"/>
        </w:rPr>
        <w:t>Диагностика профессионального самоопределения: учеб.-метод. пособие / сост. Я. С. Сунцова. Ижевск: Издательство «Удмуртский университет», 2009. 112 с.</w:t>
      </w:r>
    </w:p>
    <w:p w:rsidR="00665FA4" w:rsidRDefault="00664DA1">
      <w:pPr>
        <w:pStyle w:val="a5"/>
        <w:numPr>
          <w:ilvl w:val="0"/>
          <w:numId w:val="205"/>
        </w:numPr>
        <w:tabs>
          <w:tab w:val="left" w:pos="1145"/>
        </w:tabs>
        <w:spacing w:before="2" w:line="275" w:lineRule="exact"/>
        <w:jc w:val="both"/>
        <w:rPr>
          <w:sz w:val="24"/>
        </w:rPr>
      </w:pPr>
      <w:r>
        <w:rPr>
          <w:sz w:val="24"/>
        </w:rPr>
        <w:t>Диагностикапрофессиональногосамоопределения:учеб.-метод.пособие/сост.Я.С.Сунцова.Часть2.Ижевск:</w:t>
      </w:r>
      <w:r>
        <w:rPr>
          <w:spacing w:val="-2"/>
          <w:sz w:val="24"/>
        </w:rPr>
        <w:t>Издательство</w:t>
      </w:r>
    </w:p>
    <w:p w:rsidR="00665FA4" w:rsidRDefault="00664DA1">
      <w:pPr>
        <w:pStyle w:val="a3"/>
        <w:spacing w:before="0" w:line="275" w:lineRule="exact"/>
        <w:ind w:left="1145"/>
        <w:jc w:val="both"/>
      </w:pPr>
      <w:r>
        <w:t>«Удмуртскийуниверситет»,2011.142</w:t>
      </w:r>
      <w:r>
        <w:rPr>
          <w:spacing w:val="-5"/>
        </w:rPr>
        <w:t>с.</w:t>
      </w:r>
    </w:p>
    <w:p w:rsidR="00665FA4" w:rsidRPr="00587465" w:rsidRDefault="00664DA1">
      <w:pPr>
        <w:pStyle w:val="a5"/>
        <w:numPr>
          <w:ilvl w:val="0"/>
          <w:numId w:val="205"/>
        </w:numPr>
        <w:tabs>
          <w:tab w:val="left" w:pos="1145"/>
        </w:tabs>
        <w:spacing w:before="4" w:line="237" w:lineRule="auto"/>
        <w:ind w:right="154"/>
        <w:rPr>
          <w:sz w:val="24"/>
        </w:rPr>
      </w:pPr>
      <w:r>
        <w:rPr>
          <w:sz w:val="24"/>
        </w:rPr>
        <w:t xml:space="preserve">Дроздов Н. А. Социальное партнерство в образовании: сущность и содержаниепонятия// Известия РГПУ им. А. И. Герцена. 2016. № 180 [Электронный ресурс]. </w:t>
      </w:r>
      <w:r w:rsidRPr="00794959">
        <w:rPr>
          <w:sz w:val="24"/>
          <w:lang w:val="en-US"/>
        </w:rPr>
        <w:t>URL</w:t>
      </w:r>
      <w:r w:rsidRPr="00587465">
        <w:rPr>
          <w:sz w:val="24"/>
        </w:rPr>
        <w:t xml:space="preserve">: </w:t>
      </w:r>
      <w:r w:rsidRPr="00794959">
        <w:rPr>
          <w:sz w:val="24"/>
          <w:lang w:val="en-US"/>
        </w:rPr>
        <w:t>https</w:t>
      </w:r>
      <w:r w:rsidRPr="00587465">
        <w:rPr>
          <w:sz w:val="24"/>
        </w:rPr>
        <w:t>://</w:t>
      </w:r>
      <w:r w:rsidRPr="00794959">
        <w:rPr>
          <w:sz w:val="24"/>
          <w:lang w:val="en-US"/>
        </w:rPr>
        <w:t>cyberleninka</w:t>
      </w:r>
      <w:r w:rsidRPr="00587465">
        <w:rPr>
          <w:sz w:val="24"/>
        </w:rPr>
        <w:t>.</w:t>
      </w:r>
      <w:r w:rsidRPr="00794959">
        <w:rPr>
          <w:sz w:val="24"/>
          <w:lang w:val="en-US"/>
        </w:rPr>
        <w:t>ru</w:t>
      </w:r>
      <w:r w:rsidRPr="00587465">
        <w:rPr>
          <w:sz w:val="24"/>
        </w:rPr>
        <w:t>/</w:t>
      </w:r>
      <w:r w:rsidRPr="00794959">
        <w:rPr>
          <w:sz w:val="24"/>
          <w:lang w:val="en-US"/>
        </w:rPr>
        <w:t>article</w:t>
      </w:r>
      <w:r w:rsidRPr="00587465">
        <w:rPr>
          <w:sz w:val="24"/>
        </w:rPr>
        <w:t>/</w:t>
      </w:r>
      <w:r w:rsidRPr="00794959">
        <w:rPr>
          <w:sz w:val="24"/>
          <w:lang w:val="en-US"/>
        </w:rPr>
        <w:t>n</w:t>
      </w:r>
      <w:r w:rsidRPr="00587465">
        <w:rPr>
          <w:sz w:val="24"/>
        </w:rPr>
        <w:t>/</w:t>
      </w:r>
      <w:r w:rsidRPr="00794959">
        <w:rPr>
          <w:sz w:val="24"/>
          <w:lang w:val="en-US"/>
        </w:rPr>
        <w:t>sotsialnoe</w:t>
      </w:r>
      <w:r w:rsidRPr="00587465">
        <w:rPr>
          <w:sz w:val="24"/>
        </w:rPr>
        <w:t>-</w:t>
      </w:r>
      <w:r w:rsidRPr="00794959">
        <w:rPr>
          <w:sz w:val="24"/>
          <w:lang w:val="en-US"/>
        </w:rPr>
        <w:t>partnerstvo</w:t>
      </w:r>
      <w:r w:rsidRPr="00587465">
        <w:rPr>
          <w:sz w:val="24"/>
        </w:rPr>
        <w:t>-</w:t>
      </w:r>
      <w:r w:rsidRPr="00794959">
        <w:rPr>
          <w:sz w:val="24"/>
          <w:lang w:val="en-US"/>
        </w:rPr>
        <w:t>v</w:t>
      </w:r>
      <w:r w:rsidRPr="00587465">
        <w:rPr>
          <w:sz w:val="24"/>
        </w:rPr>
        <w:t>-</w:t>
      </w:r>
      <w:r w:rsidRPr="00794959">
        <w:rPr>
          <w:sz w:val="24"/>
          <w:lang w:val="en-US"/>
        </w:rPr>
        <w:t>obrazovanii</w:t>
      </w:r>
      <w:r w:rsidRPr="00587465">
        <w:rPr>
          <w:sz w:val="24"/>
        </w:rPr>
        <w:t>-</w:t>
      </w:r>
      <w:r w:rsidRPr="00794959">
        <w:rPr>
          <w:sz w:val="24"/>
          <w:lang w:val="en-US"/>
        </w:rPr>
        <w:t>suschnost</w:t>
      </w:r>
      <w:r w:rsidRPr="00587465">
        <w:rPr>
          <w:sz w:val="24"/>
        </w:rPr>
        <w:t>-</w:t>
      </w:r>
      <w:r w:rsidRPr="00794959">
        <w:rPr>
          <w:sz w:val="24"/>
          <w:lang w:val="en-US"/>
        </w:rPr>
        <w:t>i</w:t>
      </w:r>
      <w:r w:rsidRPr="00587465">
        <w:rPr>
          <w:sz w:val="24"/>
        </w:rPr>
        <w:t>-</w:t>
      </w:r>
      <w:r w:rsidRPr="00794959">
        <w:rPr>
          <w:sz w:val="24"/>
          <w:lang w:val="en-US"/>
        </w:rPr>
        <w:t>soderzhanie</w:t>
      </w:r>
      <w:r w:rsidRPr="00587465">
        <w:rPr>
          <w:sz w:val="24"/>
        </w:rPr>
        <w:t>-</w:t>
      </w:r>
      <w:r w:rsidRPr="00794959">
        <w:rPr>
          <w:sz w:val="24"/>
          <w:lang w:val="en-US"/>
        </w:rPr>
        <w:t>ponyatiya</w:t>
      </w:r>
    </w:p>
    <w:p w:rsidR="00665FA4" w:rsidRDefault="00664DA1">
      <w:pPr>
        <w:pStyle w:val="a5"/>
        <w:numPr>
          <w:ilvl w:val="0"/>
          <w:numId w:val="205"/>
        </w:numPr>
        <w:tabs>
          <w:tab w:val="left" w:pos="1145"/>
        </w:tabs>
        <w:spacing w:before="4"/>
        <w:ind w:right="136"/>
        <w:rPr>
          <w:sz w:val="24"/>
        </w:rPr>
      </w:pPr>
      <w:r>
        <w:rPr>
          <w:sz w:val="24"/>
        </w:rPr>
        <w:t>КазаковаИ.В.Воспитательныетехнологиииметодыоценкиличностныхрезультатовучащихсявреализациимодуляпопрофилактикебезопасностижизнедеятельностидетейиподростков//Мирпедагогикиипсихологии:международныйнаучно-практическийжурнал.2022.№11(76)[Электронныйресурс].URL:</w:t>
      </w:r>
      <w:hyperlink r:id="rId27">
        <w:r>
          <w:rPr>
            <w:color w:val="0000FF"/>
            <w:sz w:val="24"/>
            <w:u w:val="single" w:color="0000FF"/>
          </w:rPr>
          <w:t>https://scipress.ru/pedagogy/articles/vospitatelnye-tekhnologii-i-</w:t>
        </w:r>
      </w:hyperlink>
      <w:hyperlink r:id="rId28">
        <w:r>
          <w:rPr>
            <w:color w:val="0000FF"/>
            <w:spacing w:val="-2"/>
            <w:sz w:val="24"/>
            <w:u w:val="single" w:color="0000FF"/>
          </w:rPr>
          <w:t>metody-otsenki-lichnostnykh-rezultatov-uchashhikhsya-v-realizatsii-modulya-po-profilaktike-bezopasnosti-zhiznedeyatelnosti-detej-i-</w:t>
        </w:r>
      </w:hyperlink>
      <w:hyperlink r:id="rId29">
        <w:r>
          <w:rPr>
            <w:color w:val="0000FF"/>
            <w:spacing w:val="-2"/>
            <w:sz w:val="24"/>
            <w:u w:val="single" w:color="0000FF"/>
          </w:rPr>
          <w:t>podrostkov.html</w:t>
        </w:r>
      </w:hyperlink>
    </w:p>
    <w:p w:rsidR="00665FA4" w:rsidRDefault="00664DA1">
      <w:pPr>
        <w:pStyle w:val="a5"/>
        <w:numPr>
          <w:ilvl w:val="0"/>
          <w:numId w:val="205"/>
        </w:numPr>
        <w:tabs>
          <w:tab w:val="left" w:pos="1145"/>
        </w:tabs>
        <w:spacing w:line="242" w:lineRule="auto"/>
        <w:ind w:right="140"/>
        <w:rPr>
          <w:sz w:val="24"/>
        </w:rPr>
      </w:pPr>
      <w:r>
        <w:rPr>
          <w:sz w:val="24"/>
        </w:rPr>
        <w:t>Кучурин В. В., Рогозина Т. В., Фирсова Н. В. Организация внеурочной деятельность в школе / Учеб.-метод. пособие. СПб.: ЛОИРО, 2016. 108 с.</w:t>
      </w:r>
    </w:p>
    <w:p w:rsidR="00665FA4" w:rsidRDefault="00664DA1">
      <w:pPr>
        <w:pStyle w:val="a5"/>
        <w:numPr>
          <w:ilvl w:val="0"/>
          <w:numId w:val="205"/>
        </w:numPr>
        <w:tabs>
          <w:tab w:val="left" w:pos="1145"/>
        </w:tabs>
        <w:ind w:right="150"/>
        <w:jc w:val="both"/>
        <w:rPr>
          <w:sz w:val="24"/>
        </w:rPr>
      </w:pPr>
      <w:r>
        <w:rPr>
          <w:sz w:val="24"/>
        </w:rPr>
        <w:t xml:space="preserve">Лоренц В. В. Воспитательный потенциал внеурочной деятельности школьников // Педагогика, психология, общество: от теории к практике. Сборник материалов II Всероссийской научно-практической конференции с международным участием. Гл. редактор Ж. В. Мурзина. Чебоксары. 2022. С. 167-171 [Электронный ресурс]. URL: </w:t>
      </w:r>
      <w:hyperlink r:id="rId30">
        <w:r>
          <w:rPr>
            <w:color w:val="0000FF"/>
            <w:sz w:val="24"/>
            <w:u w:val="single" w:color="0000FF"/>
          </w:rPr>
          <w:t>https://elibrary.ru/item.asp?id=48120928</w:t>
        </w:r>
      </w:hyperlink>
    </w:p>
    <w:p w:rsidR="00665FA4" w:rsidRDefault="00665FA4">
      <w:pPr>
        <w:pStyle w:val="a5"/>
        <w:rPr>
          <w:sz w:val="24"/>
        </w:rPr>
        <w:sectPr w:rsidR="00665FA4">
          <w:pgSz w:w="16840" w:h="11910" w:orient="landscape"/>
          <w:pgMar w:top="1120" w:right="992" w:bottom="280" w:left="708" w:header="756" w:footer="0" w:gutter="0"/>
          <w:cols w:space="720"/>
        </w:sectPr>
      </w:pPr>
    </w:p>
    <w:p w:rsidR="00665FA4" w:rsidRDefault="00664DA1">
      <w:pPr>
        <w:pStyle w:val="a5"/>
        <w:numPr>
          <w:ilvl w:val="0"/>
          <w:numId w:val="205"/>
        </w:numPr>
        <w:tabs>
          <w:tab w:val="left" w:pos="1145"/>
        </w:tabs>
        <w:spacing w:before="98"/>
        <w:ind w:right="136"/>
        <w:jc w:val="both"/>
        <w:rPr>
          <w:sz w:val="24"/>
        </w:rPr>
      </w:pPr>
      <w:r>
        <w:rPr>
          <w:sz w:val="24"/>
        </w:rPr>
        <w:lastRenderedPageBreak/>
        <w:t xml:space="preserve">Лоренц В. В. Воспитательный потенциал технологии «перевернутый класс» / Сб. по итогам IV Всероссийской научно-практической конференции «Педагогика, психология, общество: от теории к практике», БУ ЧР ДПО «Чувашский республиканский институт образования». № 3 (4) 2022. С.128-131 [Электронный ресурс]. URL: </w:t>
      </w:r>
      <w:hyperlink r:id="rId31">
        <w:r>
          <w:rPr>
            <w:color w:val="0000FF"/>
            <w:sz w:val="24"/>
            <w:u w:val="single" w:color="0000FF"/>
          </w:rPr>
          <w:t>https://www.elibrary.ru/item.asp?id=49490322</w:t>
        </w:r>
      </w:hyperlink>
    </w:p>
    <w:p w:rsidR="00665FA4" w:rsidRDefault="00664DA1">
      <w:pPr>
        <w:pStyle w:val="a5"/>
        <w:numPr>
          <w:ilvl w:val="0"/>
          <w:numId w:val="205"/>
        </w:numPr>
        <w:tabs>
          <w:tab w:val="left" w:pos="1145"/>
        </w:tabs>
        <w:spacing w:before="3"/>
        <w:ind w:right="147"/>
        <w:jc w:val="both"/>
        <w:rPr>
          <w:sz w:val="24"/>
        </w:rPr>
      </w:pPr>
      <w:r>
        <w:rPr>
          <w:sz w:val="24"/>
        </w:rPr>
        <w:t xml:space="preserve">Лоренц В. В. Патриотическое воспитание школьников при организации ключевых общешкольных дел // </w:t>
      </w:r>
      <w:hyperlink r:id="rId32">
        <w:r>
          <w:rPr>
            <w:sz w:val="24"/>
          </w:rPr>
          <w:t>Современная наука:</w:t>
        </w:r>
      </w:hyperlink>
      <w:hyperlink r:id="rId33">
        <w:r>
          <w:rPr>
            <w:sz w:val="24"/>
          </w:rPr>
          <w:t>актуальные проблемы теории и практики. Серия: Гуманитарные науки.</w:t>
        </w:r>
      </w:hyperlink>
      <w:r>
        <w:rPr>
          <w:sz w:val="24"/>
        </w:rPr>
        <w:t xml:space="preserve"> 2022. </w:t>
      </w:r>
      <w:hyperlink r:id="rId34">
        <w:r>
          <w:rPr>
            <w:sz w:val="24"/>
          </w:rPr>
          <w:t>№</w:t>
        </w:r>
        <w:r>
          <w:rPr>
            <w:noProof/>
            <w:spacing w:val="2"/>
            <w:position w:val="-2"/>
            <w:sz w:val="24"/>
            <w:lang w:eastAsia="ru-RU"/>
          </w:rPr>
          <w:drawing>
            <wp:inline distT="0" distB="0" distL="0" distR="0">
              <wp:extent cx="100330" cy="5715"/>
              <wp:effectExtent l="0" t="0" r="0" b="0"/>
              <wp:docPr id="111" name="Image 11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35" cstate="print"/>
                      <a:stretch>
                        <a:fillRect/>
                      </a:stretch>
                    </pic:blipFill>
                    <pic:spPr>
                      <a:xfrm>
                        <a:off x="0" y="0"/>
                        <a:ext cx="100583" cy="6096"/>
                      </a:xfrm>
                      <a:prstGeom prst="rect">
                        <a:avLst/>
                      </a:prstGeom>
                    </pic:spPr>
                  </pic:pic>
                </a:graphicData>
              </a:graphic>
            </wp:inline>
          </w:drawing>
        </w:r>
        <w:hyperlink r:id="rId36">
          <w:r>
            <w:rPr>
              <w:sz w:val="24"/>
            </w:rPr>
            <w:t>9</w:t>
          </w:r>
        </w:hyperlink>
        <w:r>
          <w:rPr>
            <w:sz w:val="24"/>
          </w:rPr>
          <w:t xml:space="preserve">. С. 74-79 [Электронный ресурс]. URL: </w:t>
        </w:r>
        <w:hyperlink r:id="rId37">
          <w:r>
            <w:rPr>
              <w:color w:val="0000FF"/>
              <w:spacing w:val="-2"/>
              <w:sz w:val="24"/>
              <w:u w:val="single" w:color="0000FF"/>
            </w:rPr>
            <w:t>https://www.elibrary.ru/item.asp?id=49542760</w:t>
          </w:r>
        </w:hyperlink>
      </w:hyperlink>
    </w:p>
    <w:p w:rsidR="00665FA4" w:rsidRDefault="00664DA1">
      <w:pPr>
        <w:pStyle w:val="a5"/>
        <w:numPr>
          <w:ilvl w:val="0"/>
          <w:numId w:val="205"/>
        </w:numPr>
        <w:tabs>
          <w:tab w:val="left" w:pos="1145"/>
        </w:tabs>
        <w:ind w:right="143"/>
        <w:jc w:val="both"/>
        <w:rPr>
          <w:sz w:val="24"/>
        </w:rPr>
      </w:pPr>
      <w:r>
        <w:rPr>
          <w:sz w:val="24"/>
        </w:rPr>
        <w:t xml:space="preserve">Лоренц В. В. Стратегические ориентиры воспитания в РФ и их реализация в программах воспитания обучающихся // </w:t>
      </w:r>
      <w:hyperlink r:id="rId38">
        <w:r>
          <w:rPr>
            <w:sz w:val="24"/>
          </w:rPr>
          <w:t>Антропологическая дидактика и воспитание</w:t>
        </w:r>
      </w:hyperlink>
      <w:r>
        <w:rPr>
          <w:sz w:val="24"/>
        </w:rPr>
        <w:t xml:space="preserve">. 2022. Т. 5. № 4. С. 60-69 [Электронный ресурс]. URL: </w:t>
      </w:r>
      <w:hyperlink r:id="rId39">
        <w:r>
          <w:rPr>
            <w:color w:val="0000FF"/>
            <w:spacing w:val="-2"/>
            <w:sz w:val="24"/>
            <w:u w:val="single" w:color="0000FF"/>
          </w:rPr>
          <w:t>https://www.elibrary.ru/item.asp?id=49804421</w:t>
        </w:r>
      </w:hyperlink>
    </w:p>
    <w:p w:rsidR="00665FA4" w:rsidRDefault="00664DA1">
      <w:pPr>
        <w:pStyle w:val="a5"/>
        <w:numPr>
          <w:ilvl w:val="0"/>
          <w:numId w:val="205"/>
        </w:numPr>
        <w:tabs>
          <w:tab w:val="left" w:pos="1145"/>
        </w:tabs>
        <w:spacing w:before="1"/>
        <w:ind w:right="137"/>
        <w:jc w:val="both"/>
        <w:rPr>
          <w:sz w:val="24"/>
        </w:rPr>
      </w:pPr>
      <w:r>
        <w:rPr>
          <w:sz w:val="24"/>
        </w:rPr>
        <w:t xml:space="preserve">Лоренц В. В. Ценностно-целевые ориентиры формирования коллектива школьников на основе самоуправления // В сборнике: Образование и наука в современных реалиях. Материалы Международной научно-практической конференции. Редколлегия: О.Н. Широков [и др.] . Чебоксары, 2022. С. 147-150 [Электронный ресурс]. URL: </w:t>
      </w:r>
      <w:hyperlink r:id="rId40">
        <w:r>
          <w:rPr>
            <w:color w:val="0000FF"/>
            <w:sz w:val="24"/>
            <w:u w:val="single" w:color="0000FF"/>
          </w:rPr>
          <w:t>https://www.elibrary.ru/item.asp?id=49426563</w:t>
        </w:r>
      </w:hyperlink>
    </w:p>
    <w:p w:rsidR="00665FA4" w:rsidRPr="00587465" w:rsidRDefault="00664DA1">
      <w:pPr>
        <w:pStyle w:val="a5"/>
        <w:numPr>
          <w:ilvl w:val="0"/>
          <w:numId w:val="205"/>
        </w:numPr>
        <w:tabs>
          <w:tab w:val="left" w:pos="1145"/>
        </w:tabs>
        <w:spacing w:line="242" w:lineRule="auto"/>
        <w:ind w:right="151"/>
        <w:jc w:val="both"/>
        <w:rPr>
          <w:sz w:val="24"/>
        </w:rPr>
      </w:pPr>
      <w:r>
        <w:rPr>
          <w:sz w:val="24"/>
        </w:rPr>
        <w:t xml:space="preserve">Мерцалова Т. А., Гошин М. Е. Родительское участие в управлении… и не только! // Народное образование. 2015. №8 (1451) [Электронный ресурс]. </w:t>
      </w:r>
      <w:r w:rsidRPr="00794959">
        <w:rPr>
          <w:sz w:val="24"/>
          <w:lang w:val="en-US"/>
        </w:rPr>
        <w:t>URL</w:t>
      </w:r>
      <w:r w:rsidRPr="00587465">
        <w:rPr>
          <w:sz w:val="24"/>
        </w:rPr>
        <w:t xml:space="preserve">: </w:t>
      </w:r>
      <w:r w:rsidRPr="00794959">
        <w:rPr>
          <w:sz w:val="24"/>
          <w:lang w:val="en-US"/>
        </w:rPr>
        <w:t>https</w:t>
      </w:r>
      <w:r w:rsidRPr="00587465">
        <w:rPr>
          <w:sz w:val="24"/>
        </w:rPr>
        <w:t>://</w:t>
      </w:r>
      <w:r w:rsidRPr="00794959">
        <w:rPr>
          <w:sz w:val="24"/>
          <w:lang w:val="en-US"/>
        </w:rPr>
        <w:t>cyberleninka</w:t>
      </w:r>
      <w:r w:rsidRPr="00587465">
        <w:rPr>
          <w:sz w:val="24"/>
        </w:rPr>
        <w:t>.</w:t>
      </w:r>
      <w:r w:rsidRPr="00794959">
        <w:rPr>
          <w:sz w:val="24"/>
          <w:lang w:val="en-US"/>
        </w:rPr>
        <w:t>ru</w:t>
      </w:r>
      <w:r w:rsidRPr="00587465">
        <w:rPr>
          <w:sz w:val="24"/>
        </w:rPr>
        <w:t>/</w:t>
      </w:r>
      <w:r w:rsidRPr="00794959">
        <w:rPr>
          <w:sz w:val="24"/>
          <w:lang w:val="en-US"/>
        </w:rPr>
        <w:t>article</w:t>
      </w:r>
      <w:r w:rsidRPr="00587465">
        <w:rPr>
          <w:sz w:val="24"/>
        </w:rPr>
        <w:t>/</w:t>
      </w:r>
      <w:r w:rsidRPr="00794959">
        <w:rPr>
          <w:sz w:val="24"/>
          <w:lang w:val="en-US"/>
        </w:rPr>
        <w:t>n</w:t>
      </w:r>
      <w:r w:rsidRPr="00587465">
        <w:rPr>
          <w:sz w:val="24"/>
        </w:rPr>
        <w:t>/</w:t>
      </w:r>
      <w:r w:rsidRPr="00794959">
        <w:rPr>
          <w:sz w:val="24"/>
          <w:lang w:val="en-US"/>
        </w:rPr>
        <w:t>roditelskoe</w:t>
      </w:r>
      <w:r w:rsidRPr="00587465">
        <w:rPr>
          <w:sz w:val="24"/>
        </w:rPr>
        <w:t>-</w:t>
      </w:r>
      <w:r w:rsidRPr="00794959">
        <w:rPr>
          <w:sz w:val="24"/>
          <w:lang w:val="en-US"/>
        </w:rPr>
        <w:t>uchastie</w:t>
      </w:r>
      <w:r w:rsidRPr="00587465">
        <w:rPr>
          <w:sz w:val="24"/>
        </w:rPr>
        <w:t>-</w:t>
      </w:r>
      <w:r w:rsidRPr="00794959">
        <w:rPr>
          <w:sz w:val="24"/>
          <w:lang w:val="en-US"/>
        </w:rPr>
        <w:t>v</w:t>
      </w:r>
      <w:r w:rsidRPr="00587465">
        <w:rPr>
          <w:sz w:val="24"/>
        </w:rPr>
        <w:t>-</w:t>
      </w:r>
      <w:r w:rsidRPr="00794959">
        <w:rPr>
          <w:sz w:val="24"/>
          <w:lang w:val="en-US"/>
        </w:rPr>
        <w:t>upravlenii</w:t>
      </w:r>
      <w:r w:rsidRPr="00587465">
        <w:rPr>
          <w:sz w:val="24"/>
        </w:rPr>
        <w:t>-</w:t>
      </w:r>
      <w:r w:rsidRPr="00794959">
        <w:rPr>
          <w:sz w:val="24"/>
          <w:lang w:val="en-US"/>
        </w:rPr>
        <w:t>i</w:t>
      </w:r>
      <w:r w:rsidRPr="00587465">
        <w:rPr>
          <w:sz w:val="24"/>
        </w:rPr>
        <w:t>-</w:t>
      </w:r>
      <w:r w:rsidRPr="00794959">
        <w:rPr>
          <w:sz w:val="24"/>
          <w:lang w:val="en-US"/>
        </w:rPr>
        <w:t>ne</w:t>
      </w:r>
      <w:r w:rsidRPr="00587465">
        <w:rPr>
          <w:sz w:val="24"/>
        </w:rPr>
        <w:t>-</w:t>
      </w:r>
      <w:r w:rsidRPr="00794959">
        <w:rPr>
          <w:sz w:val="24"/>
          <w:lang w:val="en-US"/>
        </w:rPr>
        <w:t>tolko</w:t>
      </w:r>
    </w:p>
    <w:p w:rsidR="00665FA4" w:rsidRDefault="00664DA1">
      <w:pPr>
        <w:pStyle w:val="a5"/>
        <w:numPr>
          <w:ilvl w:val="0"/>
          <w:numId w:val="205"/>
        </w:numPr>
        <w:tabs>
          <w:tab w:val="left" w:pos="1145"/>
        </w:tabs>
        <w:spacing w:line="271" w:lineRule="exact"/>
        <w:rPr>
          <w:sz w:val="24"/>
        </w:rPr>
      </w:pPr>
      <w:r>
        <w:rPr>
          <w:sz w:val="24"/>
        </w:rPr>
        <w:t>МЕТОДИЧЕСКИЕРЕКОМЕНДАЦИИПОРЕАЛИЗАЦИИПРОГРАММВОСПИТАНИЯДЛЯ</w:t>
      </w:r>
      <w:r>
        <w:rPr>
          <w:spacing w:val="-2"/>
          <w:sz w:val="24"/>
        </w:rPr>
        <w:t>ОБЩЕОБРАЗОВАТЕЛЬНЫХ</w:t>
      </w:r>
    </w:p>
    <w:p w:rsidR="00665FA4" w:rsidRDefault="00664DA1">
      <w:pPr>
        <w:pStyle w:val="a3"/>
        <w:spacing w:before="0"/>
        <w:ind w:left="1145" w:right="133"/>
      </w:pPr>
      <w:r>
        <w:t>ОРГАНИЗАЦИЙ:ОСНОВНЫЕШКОЛЬНЫЕДЕЛА.М.,ФГБНУ«Институтизучениядетства,семьиивоспитанияРоссийской академии образования», 2022. 5 с.</w:t>
      </w:r>
    </w:p>
    <w:p w:rsidR="00665FA4" w:rsidRDefault="00664DA1">
      <w:pPr>
        <w:pStyle w:val="a5"/>
        <w:numPr>
          <w:ilvl w:val="0"/>
          <w:numId w:val="205"/>
        </w:numPr>
        <w:tabs>
          <w:tab w:val="left" w:pos="1145"/>
        </w:tabs>
        <w:spacing w:before="1" w:line="275" w:lineRule="exact"/>
        <w:rPr>
          <w:sz w:val="24"/>
        </w:rPr>
      </w:pPr>
      <w:r>
        <w:rPr>
          <w:sz w:val="24"/>
        </w:rPr>
        <w:t>МЕТОДИЧЕСКИЕРЕКОМЕНДАЦИИПОРЕАЛИЗАЦИИПРОГРАММВОСПИТАНИЯДЛЯ</w:t>
      </w:r>
      <w:r>
        <w:rPr>
          <w:spacing w:val="-2"/>
          <w:sz w:val="24"/>
        </w:rPr>
        <w:t>ОБЩЕОБРАЗОВАТЕЛЬНЫХ</w:t>
      </w:r>
    </w:p>
    <w:p w:rsidR="00665FA4" w:rsidRDefault="00664DA1">
      <w:pPr>
        <w:pStyle w:val="a3"/>
        <w:spacing w:before="0" w:line="242" w:lineRule="auto"/>
        <w:ind w:left="1145" w:right="133"/>
      </w:pPr>
      <w:r>
        <w:t>ОРГАНИЗАЦИЙ:САМОУПРАВЛЕНИЕ.М.,ФГБНУ«Институтизучениядетства,семьиивоспитанияРоссийскойакадемии образования», 2022. 28 с.</w:t>
      </w:r>
    </w:p>
    <w:p w:rsidR="00665FA4" w:rsidRDefault="00664DA1">
      <w:pPr>
        <w:pStyle w:val="a5"/>
        <w:numPr>
          <w:ilvl w:val="0"/>
          <w:numId w:val="205"/>
        </w:numPr>
        <w:tabs>
          <w:tab w:val="left" w:pos="1145"/>
        </w:tabs>
        <w:spacing w:line="271" w:lineRule="exact"/>
        <w:rPr>
          <w:sz w:val="24"/>
        </w:rPr>
      </w:pPr>
      <w:r>
        <w:rPr>
          <w:sz w:val="24"/>
        </w:rPr>
        <w:t>МЕТОДИЧЕСКИЕРЕКОМЕНДАЦИИПОРЕАЛИЗАЦИИПРОГРАММВОСПИТАНИЯДЛЯ</w:t>
      </w:r>
      <w:r>
        <w:rPr>
          <w:spacing w:val="-2"/>
          <w:sz w:val="24"/>
        </w:rPr>
        <w:t>ОБЩЕОБРАЗОВАТЕЛЬНЫХ</w:t>
      </w:r>
    </w:p>
    <w:p w:rsidR="00665FA4" w:rsidRDefault="00664DA1">
      <w:pPr>
        <w:pStyle w:val="a3"/>
        <w:spacing w:before="39" w:line="280" w:lineRule="auto"/>
        <w:ind w:left="1145" w:right="133"/>
      </w:pPr>
      <w:r>
        <w:t>ОРГАНИЗАЦИЙ: САМОУПРАВЛЕНИЕ. ПРИЛОЖЕНИЕ. М., ФГБНУ «Институт изучения детства, семьи и воспитания Российской академии образования», 2022. 34 с.</w:t>
      </w:r>
    </w:p>
    <w:p w:rsidR="00665FA4" w:rsidRDefault="00664DA1">
      <w:pPr>
        <w:pStyle w:val="a5"/>
        <w:numPr>
          <w:ilvl w:val="0"/>
          <w:numId w:val="205"/>
        </w:numPr>
        <w:tabs>
          <w:tab w:val="left" w:pos="1145"/>
        </w:tabs>
        <w:spacing w:line="269" w:lineRule="exact"/>
        <w:rPr>
          <w:sz w:val="24"/>
        </w:rPr>
      </w:pPr>
      <w:r>
        <w:rPr>
          <w:sz w:val="24"/>
        </w:rPr>
        <w:t>МЕТОДИЧЕСКИЕРЕКОМЕНДАЦИИПОРЕАЛИЗАЦИИПРОГРАММВОСПИТАНИЯДЛЯ</w:t>
      </w:r>
      <w:r>
        <w:rPr>
          <w:spacing w:val="-2"/>
          <w:sz w:val="24"/>
        </w:rPr>
        <w:t>ОБЩЕОБРАЗОВАТЕЛЬНЫХ</w:t>
      </w:r>
    </w:p>
    <w:p w:rsidR="00665FA4" w:rsidRDefault="00664DA1">
      <w:pPr>
        <w:pStyle w:val="a3"/>
        <w:spacing w:before="42" w:line="276" w:lineRule="auto"/>
        <w:ind w:left="1145" w:right="133"/>
      </w:pPr>
      <w:r>
        <w:t>ОРГАНИЗАЦИЙ:САМОУПРАВЛЕНИЕ.ПРИЛОЖЕНИЕ10.М.,ФГБНУ«Институтизучениядетства,семьиивоспитания Российской академии образования», 2022. 16 с.</w:t>
      </w:r>
    </w:p>
    <w:p w:rsidR="00665FA4" w:rsidRDefault="00664DA1">
      <w:pPr>
        <w:pStyle w:val="a5"/>
        <w:numPr>
          <w:ilvl w:val="0"/>
          <w:numId w:val="205"/>
        </w:numPr>
        <w:tabs>
          <w:tab w:val="left" w:pos="1145"/>
        </w:tabs>
        <w:spacing w:line="242" w:lineRule="auto"/>
        <w:ind w:right="150"/>
        <w:rPr>
          <w:sz w:val="24"/>
        </w:rPr>
      </w:pPr>
      <w:r>
        <w:rPr>
          <w:sz w:val="24"/>
        </w:rPr>
        <w:t>МетодическиесоветыпоизучениюличностныхрезультатовучащихсявсоответствиистребованиямиФГОС.ПодредакциейЕ.Н. Степанова. Псков, 2014. 63 с.</w:t>
      </w:r>
    </w:p>
    <w:p w:rsidR="00665FA4" w:rsidRDefault="00664DA1">
      <w:pPr>
        <w:pStyle w:val="a5"/>
        <w:numPr>
          <w:ilvl w:val="0"/>
          <w:numId w:val="205"/>
        </w:numPr>
        <w:tabs>
          <w:tab w:val="left" w:pos="1145"/>
        </w:tabs>
        <w:spacing w:line="242" w:lineRule="auto"/>
        <w:ind w:right="156"/>
        <w:rPr>
          <w:sz w:val="24"/>
        </w:rPr>
      </w:pPr>
      <w:r>
        <w:rPr>
          <w:sz w:val="24"/>
        </w:rPr>
        <w:t xml:space="preserve">МетодическиесоветыпоизучениюличностныхрезультатовучащихсявсоответствиистребованиямиФГОС/Подред.Е.Н.Степанова [Электронный ресурс]. URL: http:// </w:t>
      </w:r>
      <w:hyperlink r:id="rId41">
        <w:r>
          <w:rPr>
            <w:color w:val="111111"/>
            <w:sz w:val="24"/>
          </w:rPr>
          <w:t>www.bio.fvova.ru/anketa/edu_stepanov.pdf</w:t>
        </w:r>
      </w:hyperlink>
    </w:p>
    <w:p w:rsidR="00665FA4" w:rsidRDefault="00664DA1">
      <w:pPr>
        <w:pStyle w:val="a5"/>
        <w:numPr>
          <w:ilvl w:val="0"/>
          <w:numId w:val="205"/>
        </w:numPr>
        <w:tabs>
          <w:tab w:val="left" w:pos="1145"/>
        </w:tabs>
        <w:spacing w:line="237" w:lineRule="auto"/>
        <w:ind w:right="142"/>
        <w:rPr>
          <w:sz w:val="24"/>
        </w:rPr>
      </w:pPr>
      <w:r>
        <w:rPr>
          <w:sz w:val="24"/>
        </w:rPr>
        <w:t>МетодическиерекомендациипооценкерезультатоввнеурочнойдеятельностивсоответствиистребованиямиФГОСобщего образования. Приложение № 6 к письму МОиН РФ от 27.09.2012 № 47-14800/12–14.</w:t>
      </w:r>
    </w:p>
    <w:p w:rsidR="00665FA4" w:rsidRDefault="00665FA4">
      <w:pPr>
        <w:pStyle w:val="a5"/>
        <w:spacing w:line="237" w:lineRule="auto"/>
        <w:jc w:val="left"/>
        <w:rPr>
          <w:sz w:val="24"/>
        </w:rPr>
        <w:sectPr w:rsidR="00665FA4">
          <w:pgSz w:w="16840" w:h="11910" w:orient="landscape"/>
          <w:pgMar w:top="1120" w:right="992" w:bottom="280" w:left="708" w:header="756" w:footer="0" w:gutter="0"/>
          <w:cols w:space="720"/>
        </w:sectPr>
      </w:pPr>
    </w:p>
    <w:p w:rsidR="00665FA4" w:rsidRPr="000E15A3" w:rsidRDefault="00664DA1">
      <w:pPr>
        <w:pStyle w:val="a5"/>
        <w:numPr>
          <w:ilvl w:val="0"/>
          <w:numId w:val="205"/>
        </w:numPr>
        <w:tabs>
          <w:tab w:val="left" w:pos="1145"/>
        </w:tabs>
        <w:spacing w:before="98"/>
        <w:ind w:right="139"/>
        <w:jc w:val="both"/>
        <w:rPr>
          <w:sz w:val="24"/>
          <w:lang w:val="en-US"/>
        </w:rPr>
      </w:pPr>
      <w:r>
        <w:rPr>
          <w:sz w:val="24"/>
        </w:rPr>
        <w:lastRenderedPageBreak/>
        <w:t xml:space="preserve">Методические рекомендации ФИОКО по внедрению в практику образовательных организаций современных разработок в сфере воспитания подростков и молодежи (на основе разработок российских ученых) [Электронный ресурс]. </w:t>
      </w:r>
      <w:r w:rsidRPr="000E15A3">
        <w:rPr>
          <w:sz w:val="24"/>
          <w:lang w:val="en-US"/>
        </w:rPr>
        <w:t xml:space="preserve">URL: </w:t>
      </w:r>
      <w:hyperlink r:id="rId42">
        <w:r w:rsidRPr="000E15A3">
          <w:rPr>
            <w:color w:val="0000FF"/>
            <w:spacing w:val="-2"/>
            <w:sz w:val="24"/>
            <w:u w:val="single" w:color="0000FF"/>
            <w:lang w:val="en-US"/>
          </w:rPr>
          <w:t>https://multiurok.ru/files/metodicheskie-rekomendatsii-po-vnedreniiu-v-prak-1.html</w:t>
        </w:r>
      </w:hyperlink>
    </w:p>
    <w:p w:rsidR="00665FA4" w:rsidRDefault="00664DA1">
      <w:pPr>
        <w:pStyle w:val="a5"/>
        <w:numPr>
          <w:ilvl w:val="0"/>
          <w:numId w:val="205"/>
        </w:numPr>
        <w:tabs>
          <w:tab w:val="left" w:pos="1145"/>
        </w:tabs>
        <w:spacing w:before="3"/>
        <w:ind w:right="153"/>
        <w:jc w:val="both"/>
        <w:rPr>
          <w:sz w:val="24"/>
        </w:rPr>
      </w:pPr>
      <w:r>
        <w:rPr>
          <w:sz w:val="24"/>
        </w:rPr>
        <w:t xml:space="preserve">Методические рекомендации ФИОКО по внедрению в практику образовательных организаций современных разработок в сфере профилактики деструктивного поведения подростков и молодежи (на основе разработок российских ученых) [Электронный ресурс]. URL: </w:t>
      </w:r>
      <w:hyperlink r:id="rId43">
        <w:r>
          <w:rPr>
            <w:color w:val="0000FF"/>
            <w:sz w:val="24"/>
            <w:u w:val="single" w:color="0000FF"/>
          </w:rPr>
          <w:t>https://fioco.ru/metod_rec</w:t>
        </w:r>
      </w:hyperlink>
    </w:p>
    <w:p w:rsidR="00665FA4" w:rsidRPr="000E15A3" w:rsidRDefault="00664DA1">
      <w:pPr>
        <w:pStyle w:val="a5"/>
        <w:numPr>
          <w:ilvl w:val="0"/>
          <w:numId w:val="205"/>
        </w:numPr>
        <w:tabs>
          <w:tab w:val="left" w:pos="1145"/>
        </w:tabs>
        <w:ind w:right="140"/>
        <w:jc w:val="both"/>
        <w:rPr>
          <w:sz w:val="24"/>
          <w:lang w:val="en-US"/>
        </w:rPr>
      </w:pPr>
      <w:r>
        <w:rPr>
          <w:sz w:val="24"/>
        </w:rPr>
        <w:t xml:space="preserve">Методические рекомендации ФИОКО по использованию международного опыта профилактики деструктивного поведения подростков и молодежи в образовательных организациях России [Электронный ресурс]. </w:t>
      </w:r>
      <w:r w:rsidRPr="000E15A3">
        <w:rPr>
          <w:sz w:val="24"/>
          <w:lang w:val="en-US"/>
        </w:rPr>
        <w:t xml:space="preserve">URL: </w:t>
      </w:r>
      <w:hyperlink r:id="rId44">
        <w:r w:rsidRPr="000E15A3">
          <w:rPr>
            <w:color w:val="0000FF"/>
            <w:sz w:val="24"/>
            <w:u w:val="single" w:color="0000FF"/>
            <w:lang w:val="en-US"/>
          </w:rPr>
          <w:t>https://soiro64.ru/wp-</w:t>
        </w:r>
      </w:hyperlink>
      <w:hyperlink r:id="rId45">
        <w:r w:rsidRPr="000E15A3">
          <w:rPr>
            <w:color w:val="0000FF"/>
            <w:spacing w:val="-2"/>
            <w:sz w:val="24"/>
            <w:u w:val="single" w:color="0000FF"/>
            <w:lang w:val="en-US"/>
          </w:rPr>
          <w:t>content/uploads/2022/03/mr-profilaktika-saratovskayaoblast.pdf</w:t>
        </w:r>
      </w:hyperlink>
    </w:p>
    <w:p w:rsidR="00665FA4" w:rsidRDefault="00664DA1">
      <w:pPr>
        <w:pStyle w:val="a5"/>
        <w:numPr>
          <w:ilvl w:val="0"/>
          <w:numId w:val="205"/>
        </w:numPr>
        <w:tabs>
          <w:tab w:val="left" w:pos="1145"/>
        </w:tabs>
        <w:spacing w:before="1"/>
        <w:ind w:right="146"/>
        <w:jc w:val="both"/>
        <w:rPr>
          <w:sz w:val="24"/>
        </w:rPr>
      </w:pPr>
      <w:r>
        <w:rPr>
          <w:sz w:val="24"/>
        </w:rPr>
        <w:t xml:space="preserve">Методические рекомендации ФИОКО по организации работы региональных органов управления образованием по внедрению института специалистов по воспитательной работе на основе опыта пилотных регионов. [Электронный ресурс]. URL: </w:t>
      </w:r>
      <w:hyperlink r:id="rId46">
        <w:r>
          <w:rPr>
            <w:color w:val="0000FF"/>
            <w:spacing w:val="-2"/>
            <w:sz w:val="24"/>
            <w:u w:val="single" w:color="0000FF"/>
          </w:rPr>
          <w:t>https://multiurok.ru/files/metodicheskie-rekomendatsii-po-organizatsii-rab-11.html</w:t>
        </w:r>
      </w:hyperlink>
    </w:p>
    <w:p w:rsidR="00665FA4" w:rsidRPr="000E15A3" w:rsidRDefault="00664DA1">
      <w:pPr>
        <w:pStyle w:val="a5"/>
        <w:numPr>
          <w:ilvl w:val="0"/>
          <w:numId w:val="205"/>
        </w:numPr>
        <w:tabs>
          <w:tab w:val="left" w:pos="1145"/>
        </w:tabs>
        <w:ind w:right="148"/>
        <w:jc w:val="both"/>
        <w:rPr>
          <w:sz w:val="24"/>
          <w:lang w:val="en-US"/>
        </w:rPr>
      </w:pPr>
      <w:r>
        <w:rPr>
          <w:sz w:val="24"/>
        </w:rPr>
        <w:t xml:space="preserve">Методические рекомендации ФИОКО по организации работы региональных органов управления образованием по сбору статистических данных и анализу результатов работы в сфере профилактики деструктивного поведения подростков и молодежи [Электронный ресурс]. </w:t>
      </w:r>
      <w:r w:rsidRPr="000E15A3">
        <w:rPr>
          <w:sz w:val="24"/>
          <w:lang w:val="en-US"/>
        </w:rPr>
        <w:t xml:space="preserve">URL: </w:t>
      </w:r>
      <w:hyperlink r:id="rId47">
        <w:r w:rsidRPr="000E15A3">
          <w:rPr>
            <w:color w:val="0000FF"/>
            <w:sz w:val="24"/>
            <w:u w:val="single" w:color="0000FF"/>
            <w:lang w:val="en-US"/>
          </w:rPr>
          <w:t>https://pkiro.ru/wp-content/uploads/2022/05/programma_fr_2022_municzipalitety-1-1.pdf</w:t>
        </w:r>
      </w:hyperlink>
    </w:p>
    <w:p w:rsidR="00665FA4" w:rsidRDefault="00664DA1">
      <w:pPr>
        <w:pStyle w:val="a5"/>
        <w:numPr>
          <w:ilvl w:val="0"/>
          <w:numId w:val="205"/>
        </w:numPr>
        <w:tabs>
          <w:tab w:val="left" w:pos="1145"/>
        </w:tabs>
        <w:ind w:right="149"/>
        <w:jc w:val="both"/>
        <w:rPr>
          <w:sz w:val="24"/>
        </w:rPr>
      </w:pPr>
      <w:r>
        <w:rPr>
          <w:sz w:val="24"/>
        </w:rPr>
        <w:t>Методические рекомендации ФИОКО по развитию механизмов управления качеством образования (проект). 2.3. Система организации воспитания обучающихся [Электронный ресурс]. URL: https://fioco.ru/ru/muko</w:t>
      </w:r>
    </w:p>
    <w:p w:rsidR="00665FA4" w:rsidRDefault="00664DA1">
      <w:pPr>
        <w:pStyle w:val="a5"/>
        <w:numPr>
          <w:ilvl w:val="0"/>
          <w:numId w:val="205"/>
        </w:numPr>
        <w:tabs>
          <w:tab w:val="left" w:pos="1145"/>
        </w:tabs>
        <w:spacing w:before="3" w:line="237" w:lineRule="auto"/>
        <w:ind w:right="151"/>
        <w:jc w:val="both"/>
        <w:rPr>
          <w:sz w:val="24"/>
        </w:rPr>
      </w:pPr>
      <w:r>
        <w:rPr>
          <w:sz w:val="24"/>
        </w:rPr>
        <w:t>Пинская М. А. Оцениваниев условияхновыхФГОС: трудности перехода /Оцениваниядляобучения: Практическое руководство. М.: Чистые пруды, 2009. (Библиотечка «Первого сентября», серия «Управления школой». Вып. 28.</w:t>
      </w:r>
    </w:p>
    <w:p w:rsidR="00665FA4" w:rsidRDefault="00664DA1">
      <w:pPr>
        <w:pStyle w:val="a5"/>
        <w:numPr>
          <w:ilvl w:val="0"/>
          <w:numId w:val="205"/>
        </w:numPr>
        <w:tabs>
          <w:tab w:val="left" w:pos="1145"/>
        </w:tabs>
        <w:spacing w:before="3"/>
        <w:ind w:right="155"/>
        <w:jc w:val="both"/>
        <w:rPr>
          <w:sz w:val="24"/>
        </w:rPr>
      </w:pPr>
      <w:r>
        <w:rPr>
          <w:sz w:val="24"/>
        </w:rPr>
        <w:t>Приложение к занятию «Истрия моей семьи». М., ФГБНУ «Институт изучения детства, семьи и воспитания Российской академии образования», 2022. 13 с.</w:t>
      </w:r>
    </w:p>
    <w:p w:rsidR="00665FA4" w:rsidRDefault="00664DA1">
      <w:pPr>
        <w:pStyle w:val="a5"/>
        <w:numPr>
          <w:ilvl w:val="0"/>
          <w:numId w:val="205"/>
        </w:numPr>
        <w:tabs>
          <w:tab w:val="left" w:pos="1145"/>
        </w:tabs>
        <w:spacing w:before="3" w:line="237" w:lineRule="auto"/>
        <w:ind w:right="151"/>
        <w:jc w:val="both"/>
        <w:rPr>
          <w:sz w:val="24"/>
        </w:rPr>
      </w:pPr>
      <w:r>
        <w:rPr>
          <w:sz w:val="24"/>
        </w:rPr>
        <w:t>Примерный календарный план воспитательной работы: дошкольный возраст / ФГБНУ Институт изучения детства, семьи и воспитания Российской академии образования». М., 2021. 16 с.</w:t>
      </w:r>
    </w:p>
    <w:p w:rsidR="00665FA4" w:rsidRDefault="00664DA1">
      <w:pPr>
        <w:pStyle w:val="a5"/>
        <w:numPr>
          <w:ilvl w:val="0"/>
          <w:numId w:val="205"/>
        </w:numPr>
        <w:tabs>
          <w:tab w:val="left" w:pos="1145"/>
        </w:tabs>
        <w:spacing w:before="6" w:line="237" w:lineRule="auto"/>
        <w:ind w:right="140"/>
        <w:jc w:val="both"/>
        <w:rPr>
          <w:sz w:val="24"/>
        </w:rPr>
      </w:pPr>
      <w:r>
        <w:rPr>
          <w:sz w:val="24"/>
        </w:rPr>
        <w:t>Примерная основная образовательная программа начального общего образования / Одобрена решением Федерального учебно- методического объединения по общему образованию, протокол 6/22 от 15.09.2022 г. М., 2022. 661 с.</w:t>
      </w:r>
    </w:p>
    <w:p w:rsidR="00665FA4" w:rsidRDefault="00664DA1">
      <w:pPr>
        <w:pStyle w:val="a5"/>
        <w:numPr>
          <w:ilvl w:val="0"/>
          <w:numId w:val="205"/>
        </w:numPr>
        <w:tabs>
          <w:tab w:val="left" w:pos="1145"/>
        </w:tabs>
        <w:spacing w:before="6" w:line="237" w:lineRule="auto"/>
        <w:ind w:right="136"/>
        <w:jc w:val="both"/>
        <w:rPr>
          <w:sz w:val="24"/>
        </w:rPr>
      </w:pPr>
      <w:r>
        <w:rPr>
          <w:sz w:val="24"/>
        </w:rPr>
        <w:t>Примерная основная образовательная программа основного общего образования / Одобрена решением Федерального учебно- методического объединения по общему образованию, протокол 6/22 от 15.09.2022 г. М., 2022. 1418 с.</w:t>
      </w:r>
    </w:p>
    <w:p w:rsidR="00665FA4" w:rsidRDefault="00664DA1">
      <w:pPr>
        <w:pStyle w:val="a5"/>
        <w:numPr>
          <w:ilvl w:val="0"/>
          <w:numId w:val="205"/>
        </w:numPr>
        <w:tabs>
          <w:tab w:val="left" w:pos="1145"/>
        </w:tabs>
        <w:spacing w:before="5" w:line="237" w:lineRule="auto"/>
        <w:ind w:right="140"/>
        <w:jc w:val="both"/>
        <w:rPr>
          <w:sz w:val="24"/>
        </w:rPr>
      </w:pPr>
      <w:r>
        <w:rPr>
          <w:sz w:val="24"/>
        </w:rPr>
        <w:t>Примерная основная образовательная программа среднего общего образования / Одобрена решением Федерального учебно- методического объединения по общемуобразованию, протокол от 28 июня 2016 г. № 2/16-з. М., 2016. 569 с.</w:t>
      </w:r>
    </w:p>
    <w:p w:rsidR="00665FA4" w:rsidRDefault="00664DA1">
      <w:pPr>
        <w:pStyle w:val="a5"/>
        <w:numPr>
          <w:ilvl w:val="0"/>
          <w:numId w:val="205"/>
        </w:numPr>
        <w:tabs>
          <w:tab w:val="left" w:pos="1145"/>
        </w:tabs>
        <w:spacing w:before="6" w:line="237" w:lineRule="auto"/>
        <w:ind w:right="136"/>
        <w:jc w:val="both"/>
        <w:rPr>
          <w:sz w:val="24"/>
        </w:rPr>
      </w:pPr>
      <w:r>
        <w:rPr>
          <w:sz w:val="24"/>
        </w:rPr>
        <w:t>Примерная рабочая программа воспитания для общеобразовательных организаций / Одобрена решением Федерального учебно- методического объединения по общемуобразованию, протокол от 23 июня 2022 № 3/22. М., 2022. 44 с.</w:t>
      </w:r>
    </w:p>
    <w:p w:rsidR="00665FA4" w:rsidRDefault="00664DA1">
      <w:pPr>
        <w:pStyle w:val="a5"/>
        <w:numPr>
          <w:ilvl w:val="0"/>
          <w:numId w:val="205"/>
        </w:numPr>
        <w:tabs>
          <w:tab w:val="left" w:pos="1145"/>
        </w:tabs>
        <w:spacing w:before="4"/>
        <w:ind w:right="138"/>
        <w:jc w:val="both"/>
        <w:rPr>
          <w:sz w:val="24"/>
        </w:rPr>
      </w:pPr>
      <w:r>
        <w:rPr>
          <w:sz w:val="24"/>
        </w:rPr>
        <w:t>Примерная рабочая программа воспитания для образовательных организаций, реализующих образовательные программы дошкольного образования / Одобрена решением Федерального учебно-методического объединения по общему образованию,протокол от 01 июля 2021 № 2/21. М., 2021. 23 с.</w:t>
      </w:r>
    </w:p>
    <w:p w:rsidR="00665FA4" w:rsidRDefault="00665FA4">
      <w:pPr>
        <w:pStyle w:val="a5"/>
        <w:rPr>
          <w:sz w:val="24"/>
        </w:rPr>
        <w:sectPr w:rsidR="00665FA4">
          <w:pgSz w:w="16840" w:h="11910" w:orient="landscape"/>
          <w:pgMar w:top="1120" w:right="992" w:bottom="280" w:left="708" w:header="756" w:footer="0" w:gutter="0"/>
          <w:cols w:space="720"/>
        </w:sectPr>
      </w:pPr>
    </w:p>
    <w:p w:rsidR="00665FA4" w:rsidRDefault="00664DA1">
      <w:pPr>
        <w:pStyle w:val="a5"/>
        <w:numPr>
          <w:ilvl w:val="0"/>
          <w:numId w:val="205"/>
        </w:numPr>
        <w:tabs>
          <w:tab w:val="left" w:pos="1145"/>
        </w:tabs>
        <w:spacing w:before="98"/>
        <w:ind w:right="142"/>
        <w:jc w:val="both"/>
        <w:rPr>
          <w:sz w:val="24"/>
        </w:rPr>
      </w:pPr>
      <w:r>
        <w:rPr>
          <w:sz w:val="24"/>
        </w:rPr>
        <w:lastRenderedPageBreak/>
        <w:t>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утвержденный приказом Министерства труда и социальной защиты Российской Федерации от 18 октября 2013 г. № 544н.</w:t>
      </w:r>
    </w:p>
    <w:p w:rsidR="00665FA4" w:rsidRDefault="00664DA1">
      <w:pPr>
        <w:pStyle w:val="a5"/>
        <w:numPr>
          <w:ilvl w:val="0"/>
          <w:numId w:val="205"/>
        </w:numPr>
        <w:tabs>
          <w:tab w:val="left" w:pos="1145"/>
        </w:tabs>
        <w:spacing w:before="5" w:line="237" w:lineRule="auto"/>
        <w:ind w:right="140"/>
        <w:jc w:val="both"/>
        <w:rPr>
          <w:sz w:val="24"/>
        </w:rPr>
      </w:pPr>
      <w:r>
        <w:rPr>
          <w:sz w:val="24"/>
        </w:rPr>
        <w:t xml:space="preserve">Распоряжение Правительства РФ от 29.05.2015 № 996-р «Об утверждении Стратегии развития воспитания в Российской Федерациина период до 2025 года» [Электронный ресурс]. URL: </w:t>
      </w:r>
      <w:hyperlink r:id="rId48">
        <w:r>
          <w:rPr>
            <w:sz w:val="24"/>
          </w:rPr>
          <w:t>http://www.consultant.ru/document/cons_doc_LAW_180402/</w:t>
        </w:r>
      </w:hyperlink>
    </w:p>
    <w:p w:rsidR="00665FA4" w:rsidRDefault="00664DA1">
      <w:pPr>
        <w:pStyle w:val="a5"/>
        <w:numPr>
          <w:ilvl w:val="0"/>
          <w:numId w:val="205"/>
        </w:numPr>
        <w:tabs>
          <w:tab w:val="left" w:pos="1145"/>
        </w:tabs>
        <w:spacing w:before="4"/>
        <w:ind w:right="138"/>
        <w:jc w:val="both"/>
        <w:rPr>
          <w:sz w:val="24"/>
        </w:rPr>
      </w:pPr>
      <w:r>
        <w:rPr>
          <w:sz w:val="24"/>
        </w:rPr>
        <w:t>Разработка и проектирование рабочей программы воспитания для образовательных организаций, реализующих образовательные программы дошкольного образования, наоснове Примерной программы воспитания. М., ФГБНУ «Институт изучения детства, семьи и воспитания Российской академии образования», 2022. 48 с.</w:t>
      </w:r>
    </w:p>
    <w:p w:rsidR="00665FA4" w:rsidRPr="00587465" w:rsidRDefault="00664DA1">
      <w:pPr>
        <w:pStyle w:val="a5"/>
        <w:numPr>
          <w:ilvl w:val="0"/>
          <w:numId w:val="205"/>
        </w:numPr>
        <w:tabs>
          <w:tab w:val="left" w:pos="1145"/>
        </w:tabs>
        <w:ind w:right="140"/>
        <w:rPr>
          <w:sz w:val="24"/>
        </w:rPr>
      </w:pPr>
      <w:r>
        <w:rPr>
          <w:sz w:val="24"/>
        </w:rPr>
        <w:t>СоловьеваТ.О.Современныетехнологиивреализациимодуля«социальноепартнерство»программывоспитаниявшколе//Мир педагогикиипсихологии:международныйнаучно-практическийжурнал.2022.№11(76)[Электронныйресурс].</w:t>
      </w:r>
      <w:r w:rsidRPr="00794959">
        <w:rPr>
          <w:sz w:val="24"/>
          <w:lang w:val="en-US"/>
        </w:rPr>
        <w:t>URL</w:t>
      </w:r>
      <w:r w:rsidRPr="00587465">
        <w:rPr>
          <w:sz w:val="24"/>
        </w:rPr>
        <w:t>:</w:t>
      </w:r>
      <w:hyperlink r:id="rId49">
        <w:r w:rsidRPr="00794959">
          <w:rPr>
            <w:color w:val="0000FF"/>
            <w:spacing w:val="-2"/>
            <w:sz w:val="24"/>
            <w:u w:val="single" w:color="0000FF"/>
            <w:lang w:val="en-US"/>
          </w:rPr>
          <w:t>https</w:t>
        </w:r>
        <w:r w:rsidRPr="00587465">
          <w:rPr>
            <w:color w:val="0000FF"/>
            <w:spacing w:val="-2"/>
            <w:sz w:val="24"/>
            <w:u w:val="single" w:color="0000FF"/>
          </w:rPr>
          <w:t>://</w:t>
        </w:r>
        <w:r w:rsidRPr="00794959">
          <w:rPr>
            <w:color w:val="0000FF"/>
            <w:spacing w:val="-2"/>
            <w:sz w:val="24"/>
            <w:u w:val="single" w:color="0000FF"/>
            <w:lang w:val="en-US"/>
          </w:rPr>
          <w:t>scipress</w:t>
        </w:r>
        <w:r w:rsidRPr="00587465">
          <w:rPr>
            <w:color w:val="0000FF"/>
            <w:spacing w:val="-2"/>
            <w:sz w:val="24"/>
            <w:u w:val="single" w:color="0000FF"/>
          </w:rPr>
          <w:t>.</w:t>
        </w:r>
        <w:r w:rsidRPr="00794959">
          <w:rPr>
            <w:color w:val="0000FF"/>
            <w:spacing w:val="-2"/>
            <w:sz w:val="24"/>
            <w:u w:val="single" w:color="0000FF"/>
            <w:lang w:val="en-US"/>
          </w:rPr>
          <w:t>ru</w:t>
        </w:r>
        <w:r w:rsidRPr="00587465">
          <w:rPr>
            <w:color w:val="0000FF"/>
            <w:spacing w:val="-2"/>
            <w:sz w:val="24"/>
            <w:u w:val="single" w:color="0000FF"/>
          </w:rPr>
          <w:t>/</w:t>
        </w:r>
        <w:r w:rsidRPr="00794959">
          <w:rPr>
            <w:color w:val="0000FF"/>
            <w:spacing w:val="-2"/>
            <w:sz w:val="24"/>
            <w:u w:val="single" w:color="0000FF"/>
            <w:lang w:val="en-US"/>
          </w:rPr>
          <w:t>pedagogy</w:t>
        </w:r>
        <w:r w:rsidRPr="00587465">
          <w:rPr>
            <w:color w:val="0000FF"/>
            <w:spacing w:val="-2"/>
            <w:sz w:val="24"/>
            <w:u w:val="single" w:color="0000FF"/>
          </w:rPr>
          <w:t>/</w:t>
        </w:r>
        <w:r w:rsidRPr="00794959">
          <w:rPr>
            <w:color w:val="0000FF"/>
            <w:spacing w:val="-2"/>
            <w:sz w:val="24"/>
            <w:u w:val="single" w:color="0000FF"/>
            <w:lang w:val="en-US"/>
          </w:rPr>
          <w:t>articles</w:t>
        </w:r>
        <w:r w:rsidRPr="00587465">
          <w:rPr>
            <w:color w:val="0000FF"/>
            <w:spacing w:val="-2"/>
            <w:sz w:val="24"/>
            <w:u w:val="single" w:color="0000FF"/>
          </w:rPr>
          <w:t>/</w:t>
        </w:r>
        <w:r w:rsidRPr="00794959">
          <w:rPr>
            <w:color w:val="0000FF"/>
            <w:spacing w:val="-2"/>
            <w:sz w:val="24"/>
            <w:u w:val="single" w:color="0000FF"/>
            <w:lang w:val="en-US"/>
          </w:rPr>
          <w:t>sovremennye</w:t>
        </w:r>
        <w:r w:rsidRPr="00587465">
          <w:rPr>
            <w:color w:val="0000FF"/>
            <w:spacing w:val="-2"/>
            <w:sz w:val="24"/>
            <w:u w:val="single" w:color="0000FF"/>
          </w:rPr>
          <w:t>-</w:t>
        </w:r>
        <w:r w:rsidRPr="00794959">
          <w:rPr>
            <w:color w:val="0000FF"/>
            <w:spacing w:val="-2"/>
            <w:sz w:val="24"/>
            <w:u w:val="single" w:color="0000FF"/>
            <w:lang w:val="en-US"/>
          </w:rPr>
          <w:t>tekhnologii</w:t>
        </w:r>
        <w:r w:rsidRPr="00587465">
          <w:rPr>
            <w:color w:val="0000FF"/>
            <w:spacing w:val="-2"/>
            <w:sz w:val="24"/>
            <w:u w:val="single" w:color="0000FF"/>
          </w:rPr>
          <w:t>-</w:t>
        </w:r>
        <w:r w:rsidRPr="00794959">
          <w:rPr>
            <w:color w:val="0000FF"/>
            <w:spacing w:val="-2"/>
            <w:sz w:val="24"/>
            <w:u w:val="single" w:color="0000FF"/>
            <w:lang w:val="en-US"/>
          </w:rPr>
          <w:t>v</w:t>
        </w:r>
        <w:r w:rsidRPr="00587465">
          <w:rPr>
            <w:color w:val="0000FF"/>
            <w:spacing w:val="-2"/>
            <w:sz w:val="24"/>
            <w:u w:val="single" w:color="0000FF"/>
          </w:rPr>
          <w:t>-</w:t>
        </w:r>
        <w:r w:rsidRPr="00794959">
          <w:rPr>
            <w:color w:val="0000FF"/>
            <w:spacing w:val="-2"/>
            <w:sz w:val="24"/>
            <w:u w:val="single" w:color="0000FF"/>
            <w:lang w:val="en-US"/>
          </w:rPr>
          <w:t>realizatsii</w:t>
        </w:r>
        <w:r w:rsidRPr="00587465">
          <w:rPr>
            <w:color w:val="0000FF"/>
            <w:spacing w:val="-2"/>
            <w:sz w:val="24"/>
            <w:u w:val="single" w:color="0000FF"/>
          </w:rPr>
          <w:t>-</w:t>
        </w:r>
        <w:r w:rsidRPr="00794959">
          <w:rPr>
            <w:color w:val="0000FF"/>
            <w:spacing w:val="-2"/>
            <w:sz w:val="24"/>
            <w:u w:val="single" w:color="0000FF"/>
            <w:lang w:val="en-US"/>
          </w:rPr>
          <w:t>modulya</w:t>
        </w:r>
        <w:r w:rsidRPr="00587465">
          <w:rPr>
            <w:color w:val="0000FF"/>
            <w:spacing w:val="-2"/>
            <w:sz w:val="24"/>
            <w:u w:val="single" w:color="0000FF"/>
          </w:rPr>
          <w:t>-</w:t>
        </w:r>
        <w:r w:rsidRPr="00794959">
          <w:rPr>
            <w:color w:val="0000FF"/>
            <w:spacing w:val="-2"/>
            <w:sz w:val="24"/>
            <w:u w:val="single" w:color="0000FF"/>
            <w:lang w:val="en-US"/>
          </w:rPr>
          <w:t>sotsialnoe</w:t>
        </w:r>
        <w:r w:rsidRPr="00587465">
          <w:rPr>
            <w:color w:val="0000FF"/>
            <w:spacing w:val="-2"/>
            <w:sz w:val="24"/>
            <w:u w:val="single" w:color="0000FF"/>
          </w:rPr>
          <w:t>-</w:t>
        </w:r>
        <w:r w:rsidRPr="00794959">
          <w:rPr>
            <w:color w:val="0000FF"/>
            <w:spacing w:val="-2"/>
            <w:sz w:val="24"/>
            <w:u w:val="single" w:color="0000FF"/>
            <w:lang w:val="en-US"/>
          </w:rPr>
          <w:t>partnerstvo</w:t>
        </w:r>
        <w:r w:rsidRPr="00587465">
          <w:rPr>
            <w:color w:val="0000FF"/>
            <w:spacing w:val="-2"/>
            <w:sz w:val="24"/>
            <w:u w:val="single" w:color="0000FF"/>
          </w:rPr>
          <w:t>-</w:t>
        </w:r>
        <w:r w:rsidRPr="00794959">
          <w:rPr>
            <w:color w:val="0000FF"/>
            <w:spacing w:val="-2"/>
            <w:sz w:val="24"/>
            <w:u w:val="single" w:color="0000FF"/>
            <w:lang w:val="en-US"/>
          </w:rPr>
          <w:t>programmy</w:t>
        </w:r>
        <w:r w:rsidRPr="00587465">
          <w:rPr>
            <w:color w:val="0000FF"/>
            <w:spacing w:val="-2"/>
            <w:sz w:val="24"/>
            <w:u w:val="single" w:color="0000FF"/>
          </w:rPr>
          <w:t>-</w:t>
        </w:r>
        <w:r w:rsidRPr="00794959">
          <w:rPr>
            <w:color w:val="0000FF"/>
            <w:spacing w:val="-2"/>
            <w:sz w:val="24"/>
            <w:u w:val="single" w:color="0000FF"/>
            <w:lang w:val="en-US"/>
          </w:rPr>
          <w:t>vospitaniya</w:t>
        </w:r>
        <w:r w:rsidRPr="00587465">
          <w:rPr>
            <w:color w:val="0000FF"/>
            <w:spacing w:val="-2"/>
            <w:sz w:val="24"/>
            <w:u w:val="single" w:color="0000FF"/>
          </w:rPr>
          <w:t>-</w:t>
        </w:r>
        <w:r w:rsidRPr="00794959">
          <w:rPr>
            <w:color w:val="0000FF"/>
            <w:spacing w:val="-2"/>
            <w:sz w:val="24"/>
            <w:u w:val="single" w:color="0000FF"/>
            <w:lang w:val="en-US"/>
          </w:rPr>
          <w:t>v</w:t>
        </w:r>
        <w:r w:rsidRPr="00587465">
          <w:rPr>
            <w:color w:val="0000FF"/>
            <w:spacing w:val="-2"/>
            <w:sz w:val="24"/>
            <w:u w:val="single" w:color="0000FF"/>
          </w:rPr>
          <w:t>-</w:t>
        </w:r>
      </w:hyperlink>
      <w:hyperlink r:id="rId50">
        <w:r w:rsidRPr="00794959">
          <w:rPr>
            <w:color w:val="0000FF"/>
            <w:spacing w:val="-2"/>
            <w:sz w:val="24"/>
            <w:u w:val="single" w:color="0000FF"/>
            <w:lang w:val="en-US"/>
          </w:rPr>
          <w:t>shkole</w:t>
        </w:r>
        <w:r w:rsidRPr="00587465">
          <w:rPr>
            <w:color w:val="0000FF"/>
            <w:spacing w:val="-2"/>
            <w:sz w:val="24"/>
            <w:u w:val="single" w:color="0000FF"/>
          </w:rPr>
          <w:t>.</w:t>
        </w:r>
        <w:r w:rsidRPr="00794959">
          <w:rPr>
            <w:color w:val="0000FF"/>
            <w:spacing w:val="-2"/>
            <w:sz w:val="24"/>
            <w:u w:val="single" w:color="0000FF"/>
            <w:lang w:val="en-US"/>
          </w:rPr>
          <w:t>html</w:t>
        </w:r>
      </w:hyperlink>
    </w:p>
    <w:p w:rsidR="00665FA4" w:rsidRDefault="00664DA1">
      <w:pPr>
        <w:pStyle w:val="a5"/>
        <w:numPr>
          <w:ilvl w:val="0"/>
          <w:numId w:val="205"/>
        </w:numPr>
        <w:tabs>
          <w:tab w:val="left" w:pos="1145"/>
        </w:tabs>
        <w:ind w:right="141"/>
        <w:jc w:val="both"/>
        <w:rPr>
          <w:sz w:val="24"/>
        </w:rPr>
      </w:pPr>
      <w:r>
        <w:rPr>
          <w:sz w:val="24"/>
        </w:rPr>
        <w:t>Соловьева Т. О. Приоритетные формы и технологии реализации воспитания во внеурочной деятельности в школе // Исследования в области психологии и педагогики в условиях современного общества: сборник статей Международной научно–практической конференции (г. Казань, РФ , 15 ноября 2022г.). Уфа: Аэтерна, 2022. С. 175-180.</w:t>
      </w:r>
    </w:p>
    <w:p w:rsidR="00665FA4" w:rsidRDefault="00664DA1">
      <w:pPr>
        <w:pStyle w:val="a5"/>
        <w:numPr>
          <w:ilvl w:val="0"/>
          <w:numId w:val="205"/>
        </w:numPr>
        <w:tabs>
          <w:tab w:val="left" w:pos="1145"/>
        </w:tabs>
        <w:spacing w:before="1"/>
        <w:ind w:right="151"/>
        <w:jc w:val="both"/>
        <w:rPr>
          <w:sz w:val="24"/>
        </w:rPr>
      </w:pPr>
      <w:r>
        <w:rPr>
          <w:sz w:val="24"/>
        </w:rPr>
        <w:t xml:space="preserve">Стратегия государственной национальной политики РФ на период до 2025 года. Указ Президента Российской Федерации от 06.12.2018 № 703) [Электронный ресурс]. URL: </w:t>
      </w:r>
      <w:hyperlink r:id="rId51">
        <w:r>
          <w:rPr>
            <w:color w:val="0000FF"/>
            <w:sz w:val="24"/>
            <w:u w:val="single" w:color="0000FF"/>
          </w:rPr>
          <w:t>http://pravo.gov.ru/proxy/ips/?docbody=&amp;nd=102161949</w:t>
        </w:r>
      </w:hyperlink>
    </w:p>
    <w:p w:rsidR="00665FA4" w:rsidRDefault="00664DA1">
      <w:pPr>
        <w:pStyle w:val="a5"/>
        <w:numPr>
          <w:ilvl w:val="0"/>
          <w:numId w:val="205"/>
        </w:numPr>
        <w:tabs>
          <w:tab w:val="left" w:pos="1145"/>
          <w:tab w:val="left" w:pos="4435"/>
          <w:tab w:val="left" w:pos="6584"/>
          <w:tab w:val="left" w:pos="8556"/>
          <w:tab w:val="left" w:pos="10590"/>
          <w:tab w:val="left" w:pos="12840"/>
          <w:tab w:val="left" w:pos="14437"/>
        </w:tabs>
        <w:ind w:right="154"/>
        <w:jc w:val="both"/>
        <w:rPr>
          <w:sz w:val="24"/>
        </w:rPr>
      </w:pPr>
      <w:r>
        <w:rPr>
          <w:sz w:val="24"/>
        </w:rPr>
        <w:t xml:space="preserve">Стратегия национальной безопасности Российской Федерации до 2030 года. Утв. Указом Президента РФ от 02.07.2021 № 400 «О </w:t>
      </w:r>
      <w:r>
        <w:rPr>
          <w:spacing w:val="-2"/>
          <w:sz w:val="24"/>
        </w:rPr>
        <w:t>Стратегиинациональной</w:t>
      </w:r>
      <w:r>
        <w:rPr>
          <w:sz w:val="24"/>
        </w:rPr>
        <w:tab/>
      </w:r>
      <w:r>
        <w:rPr>
          <w:spacing w:val="-2"/>
          <w:sz w:val="24"/>
        </w:rPr>
        <w:t>безопасности</w:t>
      </w:r>
      <w:r>
        <w:rPr>
          <w:sz w:val="24"/>
        </w:rPr>
        <w:tab/>
      </w:r>
      <w:r>
        <w:rPr>
          <w:spacing w:val="-2"/>
          <w:sz w:val="24"/>
        </w:rPr>
        <w:t>Российской</w:t>
      </w:r>
      <w:r>
        <w:rPr>
          <w:sz w:val="24"/>
        </w:rPr>
        <w:tab/>
      </w:r>
      <w:r>
        <w:rPr>
          <w:spacing w:val="-2"/>
          <w:sz w:val="24"/>
        </w:rPr>
        <w:t>Федерации»</w:t>
      </w:r>
      <w:r>
        <w:rPr>
          <w:sz w:val="24"/>
        </w:rPr>
        <w:tab/>
      </w:r>
      <w:r>
        <w:rPr>
          <w:spacing w:val="-2"/>
          <w:sz w:val="24"/>
        </w:rPr>
        <w:t>[Электронный</w:t>
      </w:r>
      <w:r>
        <w:rPr>
          <w:sz w:val="24"/>
        </w:rPr>
        <w:tab/>
      </w:r>
      <w:r>
        <w:rPr>
          <w:spacing w:val="-2"/>
          <w:sz w:val="24"/>
        </w:rPr>
        <w:t>ресурс].</w:t>
      </w:r>
      <w:r>
        <w:rPr>
          <w:sz w:val="24"/>
        </w:rPr>
        <w:tab/>
      </w:r>
      <w:r>
        <w:rPr>
          <w:spacing w:val="-4"/>
          <w:sz w:val="24"/>
        </w:rPr>
        <w:t xml:space="preserve">URL: </w:t>
      </w:r>
      <w:hyperlink r:id="rId52">
        <w:r>
          <w:rPr>
            <w:spacing w:val="-2"/>
            <w:sz w:val="24"/>
          </w:rPr>
          <w:t>http://www.consultant.ru/document/cons_doc_LAW_389271/</w:t>
        </w:r>
      </w:hyperlink>
    </w:p>
    <w:p w:rsidR="00665FA4" w:rsidRDefault="00664DA1">
      <w:pPr>
        <w:pStyle w:val="a5"/>
        <w:numPr>
          <w:ilvl w:val="0"/>
          <w:numId w:val="205"/>
        </w:numPr>
        <w:tabs>
          <w:tab w:val="left" w:pos="1145"/>
        </w:tabs>
        <w:spacing w:line="242" w:lineRule="auto"/>
        <w:ind w:right="154"/>
        <w:jc w:val="both"/>
        <w:rPr>
          <w:sz w:val="24"/>
        </w:rPr>
      </w:pPr>
      <w:r>
        <w:rPr>
          <w:sz w:val="24"/>
        </w:rPr>
        <w:t>Степанов П. В., Григорьев Д. В., Кулешова И. В. Диагностика и мониторинг процесса воспитания в школе / Под ред. Н. Л. Селивановой, В. М. Лизинского. М.: АПК и ПРО, 2003. 83 с.</w:t>
      </w:r>
    </w:p>
    <w:p w:rsidR="00665FA4" w:rsidRDefault="00664DA1">
      <w:pPr>
        <w:pStyle w:val="a5"/>
        <w:numPr>
          <w:ilvl w:val="0"/>
          <w:numId w:val="205"/>
        </w:numPr>
        <w:tabs>
          <w:tab w:val="left" w:pos="1145"/>
        </w:tabs>
        <w:spacing w:line="242" w:lineRule="auto"/>
        <w:ind w:right="151"/>
        <w:jc w:val="both"/>
        <w:rPr>
          <w:sz w:val="24"/>
        </w:rPr>
      </w:pPr>
      <w:r>
        <w:rPr>
          <w:sz w:val="24"/>
        </w:rPr>
        <w:t>УКАЗ Президента РФ «Об утверждении Основ государственной политики по сохранению и укреплению традиционных российских духовно-нравственных ценностей» № 809 от 09.11.22</w:t>
      </w:r>
    </w:p>
    <w:p w:rsidR="00665FA4" w:rsidRDefault="00664DA1">
      <w:pPr>
        <w:pStyle w:val="a5"/>
        <w:numPr>
          <w:ilvl w:val="0"/>
          <w:numId w:val="205"/>
        </w:numPr>
        <w:tabs>
          <w:tab w:val="left" w:pos="1145"/>
        </w:tabs>
        <w:ind w:right="148"/>
        <w:jc w:val="both"/>
        <w:rPr>
          <w:sz w:val="24"/>
        </w:rPr>
      </w:pPr>
      <w:r>
        <w:rPr>
          <w:sz w:val="24"/>
        </w:rPr>
        <w:t xml:space="preserve">Умняшова И.Б. Нормативныеоснования иусловияорганизации первичнойпрофилактики девиантного поведениядетей иподростков в системе общего образования // Психология и право. – 2020. – Т. 10, № 2. – С. 78–96. [Электронный ресурс]. URL: </w:t>
      </w:r>
      <w:r>
        <w:rPr>
          <w:spacing w:val="-2"/>
          <w:sz w:val="24"/>
        </w:rPr>
        <w:t>https://psyjournals.ru/psyandlaw/2020/n2/114293_full.shtml</w:t>
      </w:r>
    </w:p>
    <w:p w:rsidR="00665FA4" w:rsidRDefault="00664DA1">
      <w:pPr>
        <w:pStyle w:val="a5"/>
        <w:numPr>
          <w:ilvl w:val="0"/>
          <w:numId w:val="205"/>
        </w:numPr>
        <w:tabs>
          <w:tab w:val="left" w:pos="1145"/>
        </w:tabs>
        <w:spacing w:line="237" w:lineRule="auto"/>
        <w:ind w:right="149"/>
        <w:jc w:val="both"/>
        <w:rPr>
          <w:sz w:val="24"/>
        </w:rPr>
      </w:pPr>
      <w:r>
        <w:rPr>
          <w:sz w:val="24"/>
        </w:rPr>
        <w:t>Федеральный государственный образовательный стандарт дошкольного образования (Приказ Министерства образования и науки России от 17.10.2013 № 1155).</w:t>
      </w:r>
    </w:p>
    <w:p w:rsidR="00665FA4" w:rsidRDefault="00664DA1">
      <w:pPr>
        <w:pStyle w:val="a5"/>
        <w:numPr>
          <w:ilvl w:val="0"/>
          <w:numId w:val="205"/>
        </w:numPr>
        <w:tabs>
          <w:tab w:val="left" w:pos="1145"/>
        </w:tabs>
        <w:spacing w:line="237" w:lineRule="auto"/>
        <w:ind w:right="152"/>
        <w:jc w:val="both"/>
        <w:rPr>
          <w:sz w:val="24"/>
        </w:rPr>
      </w:pPr>
      <w:r>
        <w:rPr>
          <w:sz w:val="24"/>
        </w:rPr>
        <w:t>Федеральный государственный образовательный стандарт начального общего образования (Приказ Минпросвещения России от 31.05.2021 № 286 в ред. Приказа Минпросвещения России от 18.07.2022 № 569).</w:t>
      </w:r>
    </w:p>
    <w:p w:rsidR="00665FA4" w:rsidRDefault="00664DA1">
      <w:pPr>
        <w:pStyle w:val="a5"/>
        <w:numPr>
          <w:ilvl w:val="0"/>
          <w:numId w:val="205"/>
        </w:numPr>
        <w:tabs>
          <w:tab w:val="left" w:pos="1145"/>
        </w:tabs>
        <w:spacing w:before="2"/>
        <w:ind w:right="137"/>
        <w:jc w:val="both"/>
        <w:rPr>
          <w:sz w:val="24"/>
        </w:rPr>
      </w:pPr>
      <w:r>
        <w:rPr>
          <w:sz w:val="24"/>
        </w:rPr>
        <w:t>Федеральный государственный образовательный стандарт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в ред. Приказа Минпросвещения России от 18.07.2022 г. № 568).</w:t>
      </w:r>
    </w:p>
    <w:p w:rsidR="00665FA4" w:rsidRDefault="00665FA4">
      <w:pPr>
        <w:pStyle w:val="a5"/>
        <w:rPr>
          <w:sz w:val="24"/>
        </w:rPr>
        <w:sectPr w:rsidR="00665FA4">
          <w:pgSz w:w="16840" w:h="11910" w:orient="landscape"/>
          <w:pgMar w:top="1120" w:right="992" w:bottom="280" w:left="708" w:header="756" w:footer="0" w:gutter="0"/>
          <w:cols w:space="720"/>
        </w:sectPr>
      </w:pPr>
    </w:p>
    <w:p w:rsidR="00665FA4" w:rsidRDefault="00664DA1">
      <w:pPr>
        <w:pStyle w:val="a5"/>
        <w:numPr>
          <w:ilvl w:val="0"/>
          <w:numId w:val="205"/>
        </w:numPr>
        <w:tabs>
          <w:tab w:val="left" w:pos="1145"/>
        </w:tabs>
        <w:spacing w:before="98"/>
        <w:jc w:val="both"/>
        <w:rPr>
          <w:sz w:val="24"/>
        </w:rPr>
      </w:pPr>
      <w:r>
        <w:rPr>
          <w:sz w:val="24"/>
        </w:rPr>
        <w:lastRenderedPageBreak/>
        <w:t>Федеральныйгосударственныйобразовательныйстандартсреднегообщегообразования(ПриказМинобрнаукиРоссииот</w:t>
      </w:r>
      <w:r>
        <w:rPr>
          <w:spacing w:val="-2"/>
          <w:sz w:val="24"/>
        </w:rPr>
        <w:t>17.05.2012</w:t>
      </w:r>
    </w:p>
    <w:p w:rsidR="00665FA4" w:rsidRDefault="00664DA1">
      <w:pPr>
        <w:pStyle w:val="a3"/>
        <w:spacing w:line="275" w:lineRule="exact"/>
        <w:ind w:left="1145"/>
        <w:jc w:val="both"/>
      </w:pPr>
      <w:r>
        <w:t>№</w:t>
      </w:r>
      <w:r>
        <w:rPr>
          <w:spacing w:val="-2"/>
        </w:rPr>
        <w:t>413).</w:t>
      </w:r>
    </w:p>
    <w:p w:rsidR="00665FA4" w:rsidRDefault="00664DA1">
      <w:pPr>
        <w:pStyle w:val="a5"/>
        <w:numPr>
          <w:ilvl w:val="0"/>
          <w:numId w:val="205"/>
        </w:numPr>
        <w:tabs>
          <w:tab w:val="left" w:pos="1145"/>
        </w:tabs>
        <w:ind w:right="138"/>
        <w:jc w:val="both"/>
        <w:rPr>
          <w:sz w:val="24"/>
        </w:rPr>
      </w:pPr>
      <w:r>
        <w:rPr>
          <w:sz w:val="24"/>
        </w:rPr>
        <w:t xml:space="preserve">Федеральный закон «О внесении изменений в Федеральный закон «Об образовании в Российской Федерации» по вопросам воспитания обучающихся» от 31.07.2020 № 304-ФЗ (последняя редакция) [Электронный ресурс]. URL: </w:t>
      </w:r>
      <w:hyperlink r:id="rId53">
        <w:r>
          <w:rPr>
            <w:spacing w:val="-2"/>
            <w:sz w:val="24"/>
          </w:rPr>
          <w:t>http://www.consultant.ru/document/cons_doc_LAW_358792/</w:t>
        </w:r>
      </w:hyperlink>
    </w:p>
    <w:p w:rsidR="00665FA4" w:rsidRDefault="00664DA1">
      <w:pPr>
        <w:pStyle w:val="a5"/>
        <w:numPr>
          <w:ilvl w:val="0"/>
          <w:numId w:val="205"/>
        </w:numPr>
        <w:tabs>
          <w:tab w:val="left" w:pos="1145"/>
        </w:tabs>
        <w:spacing w:before="2"/>
        <w:ind w:right="141"/>
        <w:jc w:val="both"/>
        <w:rPr>
          <w:sz w:val="24"/>
        </w:rPr>
      </w:pPr>
      <w:r>
        <w:rPr>
          <w:sz w:val="24"/>
        </w:rPr>
        <w:t>Федеральная образовательная программа среднего общего образования (Приказ Минпросвещения России от 23.11.2022 г. № 1014, зарегистрирован Министерством юстиции Российской Федерации 22.12.2022 г., рег. номер —71763). М., 2022. 321 с.</w:t>
      </w:r>
    </w:p>
    <w:p w:rsidR="00665FA4" w:rsidRDefault="00664DA1">
      <w:pPr>
        <w:pStyle w:val="a5"/>
        <w:numPr>
          <w:ilvl w:val="0"/>
          <w:numId w:val="205"/>
        </w:numPr>
        <w:tabs>
          <w:tab w:val="left" w:pos="1145"/>
        </w:tabs>
        <w:ind w:right="135"/>
        <w:jc w:val="both"/>
        <w:rPr>
          <w:sz w:val="24"/>
        </w:rPr>
      </w:pPr>
      <w:r>
        <w:rPr>
          <w:sz w:val="24"/>
        </w:rPr>
        <w:t>Чухин С. Г., Чухина Е. В. Мониторинг качества организации воспитательной работы муниципальной системы образования: Учебное пособие / Научный редактор: д.п.н., профессор, член-корреспондент Российской академии образования Чекалева Н. В. Омск: Издательский центр КАН, 2022. 84 с.</w:t>
      </w:r>
    </w:p>
    <w:p w:rsidR="00665FA4" w:rsidRDefault="00664DA1">
      <w:pPr>
        <w:pStyle w:val="a5"/>
        <w:numPr>
          <w:ilvl w:val="0"/>
          <w:numId w:val="205"/>
        </w:numPr>
        <w:tabs>
          <w:tab w:val="left" w:pos="1145"/>
        </w:tabs>
        <w:spacing w:line="242" w:lineRule="auto"/>
        <w:ind w:right="148"/>
        <w:jc w:val="both"/>
        <w:rPr>
          <w:sz w:val="24"/>
        </w:rPr>
      </w:pPr>
      <w:r>
        <w:rPr>
          <w:sz w:val="24"/>
        </w:rPr>
        <w:t xml:space="preserve">Чухин С. Г., Чухина Е. В. Сущность, структура и критерии сформированности гражданской идентичности // Вестник Оренбургского государственного университета. 2022. № 1 (233). С. 39-44. [Электронный ресурс]. URL: </w:t>
      </w:r>
      <w:hyperlink r:id="rId54">
        <w:r>
          <w:rPr>
            <w:color w:val="0000FF"/>
            <w:sz w:val="24"/>
            <w:u w:val="single" w:color="0000FF"/>
          </w:rPr>
          <w:t>https://www.elibrary.ru/item.asp?id=48590700</w:t>
        </w:r>
      </w:hyperlink>
    </w:p>
    <w:p w:rsidR="00665FA4" w:rsidRDefault="00664DA1">
      <w:pPr>
        <w:pStyle w:val="a5"/>
        <w:numPr>
          <w:ilvl w:val="0"/>
          <w:numId w:val="205"/>
        </w:numPr>
        <w:tabs>
          <w:tab w:val="left" w:pos="1145"/>
        </w:tabs>
        <w:ind w:right="137"/>
        <w:jc w:val="both"/>
        <w:rPr>
          <w:sz w:val="24"/>
        </w:rPr>
      </w:pPr>
      <w:r>
        <w:rPr>
          <w:sz w:val="24"/>
        </w:rPr>
        <w:t xml:space="preserve">Чухин С. Г., Чухина Е. В. Концептуально-содержательный уровень проектирования социокультурной обусловленностиформированиягражданскойидентичностишкольников //Вестник Оренбургскогогосударственного университета. –2022. -№ 4(236). – С. 67-76 [Электронный ресурс]. URL: </w:t>
      </w:r>
      <w:hyperlink r:id="rId55">
        <w:r>
          <w:rPr>
            <w:color w:val="0000FF"/>
            <w:sz w:val="24"/>
            <w:u w:val="single" w:color="0000FF"/>
          </w:rPr>
          <w:t>https://elibrary.ru/item.asp?id=49916763</w:t>
        </w:r>
      </w:hyperlink>
    </w:p>
    <w:p w:rsidR="00665FA4" w:rsidRDefault="00664DA1">
      <w:pPr>
        <w:pStyle w:val="a5"/>
        <w:numPr>
          <w:ilvl w:val="0"/>
          <w:numId w:val="205"/>
        </w:numPr>
        <w:tabs>
          <w:tab w:val="left" w:pos="1145"/>
        </w:tabs>
        <w:ind w:right="141"/>
        <w:jc w:val="both"/>
        <w:rPr>
          <w:sz w:val="24"/>
        </w:rPr>
      </w:pPr>
      <w:r>
        <w:rPr>
          <w:sz w:val="24"/>
        </w:rPr>
        <w:t xml:space="preserve">Чухин С. Г., Чухина Е. В. Практики памяти в формировании гражданской идентичности школьников // Инновационная научная современная академическая исследовательская траектория (ИНСАЙТ): научный журнал. - Екатеринбург: Изд-во Рос. гос. проф.-пед. ун-та, 2022. - Вып. 3(11). - С. 87-101 [Электронный ресурс]. URL: </w:t>
      </w:r>
      <w:hyperlink r:id="rId56">
        <w:r>
          <w:rPr>
            <w:color w:val="0000FF"/>
            <w:sz w:val="24"/>
            <w:u w:val="single" w:color="0000FF"/>
          </w:rPr>
          <w:t>https://elibrary.ru/item.asp?id=49534433</w:t>
        </w:r>
      </w:hyperlink>
    </w:p>
    <w:p w:rsidR="00665FA4" w:rsidRDefault="00664DA1">
      <w:pPr>
        <w:pStyle w:val="a5"/>
        <w:numPr>
          <w:ilvl w:val="0"/>
          <w:numId w:val="205"/>
        </w:numPr>
        <w:tabs>
          <w:tab w:val="left" w:pos="1145"/>
        </w:tabs>
        <w:ind w:right="147"/>
        <w:jc w:val="both"/>
        <w:rPr>
          <w:sz w:val="24"/>
        </w:rPr>
      </w:pPr>
      <w:r>
        <w:rPr>
          <w:sz w:val="24"/>
        </w:rPr>
        <w:t>«Я-ТЫ-ОН-ОНА-ВМЕСТЕ ЦЕЛАЯ СТРАНА: 5 КЛАССНЫХ СОБЫТИЙ ГОДА»: просветительский проект по активной социализации обучающихся 5-х классов. М., ФГБНУ «Институт изучения детства, семьи и воспитания Российской академии образования», 2022. 39 с.</w:t>
      </w:r>
    </w:p>
    <w:p w:rsidR="00665FA4" w:rsidRDefault="00664DA1">
      <w:pPr>
        <w:pStyle w:val="a5"/>
        <w:numPr>
          <w:ilvl w:val="0"/>
          <w:numId w:val="205"/>
        </w:numPr>
        <w:tabs>
          <w:tab w:val="left" w:pos="1145"/>
        </w:tabs>
        <w:spacing w:line="237" w:lineRule="auto"/>
        <w:ind w:right="135"/>
        <w:jc w:val="both"/>
        <w:rPr>
          <w:sz w:val="24"/>
        </w:rPr>
      </w:pPr>
      <w:r>
        <w:rPr>
          <w:sz w:val="24"/>
        </w:rPr>
        <w:t>«Я-ТЫ-ОН-ОНА-ВМЕСТЕ ЦЕЛАЯ СТРАНА: 5 КЛАССНЫХ СОБЫТИЙ ГОДА»: просветительский проект по активной социализацииобучающихся5-хклассов.IЧЕТВЕРТЬСОБЫТИЕ«МОЯШКОЛА—МОИВОЗМОЖНОСТИ».М.,ФГБНУ</w:t>
      </w:r>
    </w:p>
    <w:p w:rsidR="00665FA4" w:rsidRDefault="00664DA1">
      <w:pPr>
        <w:pStyle w:val="a3"/>
        <w:spacing w:line="275" w:lineRule="exact"/>
        <w:ind w:left="1145"/>
        <w:jc w:val="both"/>
      </w:pPr>
      <w:r>
        <w:t>«Институтизучениядетства,семьиивоспитанияРоссийскойакадемииобразования»,2022.34</w:t>
      </w:r>
      <w:r>
        <w:rPr>
          <w:spacing w:val="-5"/>
        </w:rPr>
        <w:t>с.</w:t>
      </w:r>
    </w:p>
    <w:p w:rsidR="00665FA4" w:rsidRDefault="00664DA1">
      <w:pPr>
        <w:pStyle w:val="a5"/>
        <w:numPr>
          <w:ilvl w:val="0"/>
          <w:numId w:val="205"/>
        </w:numPr>
        <w:tabs>
          <w:tab w:val="left" w:pos="1145"/>
        </w:tabs>
        <w:spacing w:line="242" w:lineRule="auto"/>
        <w:ind w:right="140"/>
        <w:jc w:val="both"/>
        <w:rPr>
          <w:sz w:val="24"/>
        </w:rPr>
      </w:pPr>
      <w:r>
        <w:rPr>
          <w:sz w:val="24"/>
        </w:rPr>
        <w:t>«Я-ТЫ-ОН-ОНА-ВМЕСТЕ ЦЕЛАЯ СТРАНА: 5 КЛАССНЫХ СОБЫТИЙ ГОДА»: просветительский проект по активной социализацииобучающихся5-хклассов.IIЧЕТВЕРТЬСОБЫТИЕ«МОЙВЫБОР—МОЯОТВЕТСТВЕННОСТЬ».М.,ФГБНУ</w:t>
      </w:r>
    </w:p>
    <w:p w:rsidR="00665FA4" w:rsidRDefault="00664DA1">
      <w:pPr>
        <w:pStyle w:val="a3"/>
        <w:spacing w:before="0" w:line="271" w:lineRule="exact"/>
        <w:ind w:left="1145"/>
        <w:jc w:val="both"/>
      </w:pPr>
      <w:r>
        <w:t>«Институтизучениядетства,семьиивоспитанияРоссийскойакадемииобразования»,2022.40</w:t>
      </w:r>
      <w:r>
        <w:rPr>
          <w:spacing w:val="-5"/>
        </w:rPr>
        <w:t>с.</w:t>
      </w:r>
    </w:p>
    <w:p w:rsidR="00665FA4" w:rsidRDefault="00665FA4">
      <w:pPr>
        <w:pStyle w:val="a3"/>
        <w:spacing w:line="271" w:lineRule="exact"/>
        <w:jc w:val="both"/>
        <w:sectPr w:rsidR="00665FA4">
          <w:pgSz w:w="16840" w:h="11910" w:orient="landscape"/>
          <w:pgMar w:top="1120" w:right="992" w:bottom="280" w:left="708" w:header="756" w:footer="0" w:gutter="0"/>
          <w:cols w:space="720"/>
        </w:sectPr>
      </w:pPr>
    </w:p>
    <w:p w:rsidR="00665FA4" w:rsidRDefault="00664DA1">
      <w:pPr>
        <w:pStyle w:val="1"/>
        <w:ind w:left="0"/>
        <w:jc w:val="right"/>
      </w:pPr>
      <w:r>
        <w:lastRenderedPageBreak/>
        <w:t>ПРИЛОЖЕНИЕ</w:t>
      </w:r>
      <w:r>
        <w:rPr>
          <w:spacing w:val="-10"/>
        </w:rPr>
        <w:t>1</w:t>
      </w:r>
    </w:p>
    <w:p w:rsidR="00665FA4" w:rsidRDefault="00665FA4">
      <w:pPr>
        <w:pStyle w:val="a3"/>
        <w:spacing w:before="0"/>
        <w:rPr>
          <w:b/>
        </w:rPr>
      </w:pPr>
    </w:p>
    <w:p w:rsidR="00665FA4" w:rsidRDefault="00664DA1">
      <w:pPr>
        <w:pStyle w:val="2"/>
      </w:pPr>
      <w:r>
        <w:t>ПримерныйкалендарныйпланвоспитательнойработыООнауровненачальногообщего</w:t>
      </w:r>
      <w:r>
        <w:rPr>
          <w:spacing w:val="-2"/>
        </w:rPr>
        <w:t>образования</w:t>
      </w:r>
      <w:r>
        <w:rPr>
          <w:spacing w:val="-2"/>
          <w:vertAlign w:val="superscript"/>
        </w:rPr>
        <w:t>156</w:t>
      </w:r>
    </w:p>
    <w:p w:rsidR="00665FA4" w:rsidRDefault="00665FA4">
      <w:pPr>
        <w:pStyle w:val="a3"/>
        <w:spacing w:before="50"/>
        <w:rPr>
          <w:b/>
          <w:sz w:val="20"/>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729"/>
        </w:trPr>
        <w:tc>
          <w:tcPr>
            <w:tcW w:w="811" w:type="dxa"/>
          </w:tcPr>
          <w:p w:rsidR="00665FA4" w:rsidRDefault="00664DA1">
            <w:pPr>
              <w:pStyle w:val="TableParagraph"/>
              <w:spacing w:line="273" w:lineRule="exact"/>
              <w:ind w:left="19" w:right="4"/>
              <w:jc w:val="center"/>
              <w:rPr>
                <w:b/>
                <w:sz w:val="24"/>
              </w:rPr>
            </w:pPr>
            <w:r>
              <w:rPr>
                <w:b/>
                <w:spacing w:val="-10"/>
                <w:sz w:val="24"/>
              </w:rPr>
              <w:t>№</w:t>
            </w:r>
          </w:p>
        </w:tc>
        <w:tc>
          <w:tcPr>
            <w:tcW w:w="5209" w:type="dxa"/>
          </w:tcPr>
          <w:p w:rsidR="00665FA4" w:rsidRDefault="00664DA1">
            <w:pPr>
              <w:pStyle w:val="TableParagraph"/>
              <w:spacing w:line="273" w:lineRule="exact"/>
              <w:ind w:left="11"/>
              <w:jc w:val="center"/>
              <w:rPr>
                <w:b/>
                <w:sz w:val="24"/>
              </w:rPr>
            </w:pPr>
            <w:r>
              <w:rPr>
                <w:b/>
                <w:sz w:val="24"/>
              </w:rPr>
              <w:t>Памятная</w:t>
            </w:r>
            <w:r>
              <w:rPr>
                <w:b/>
                <w:spacing w:val="-4"/>
                <w:sz w:val="24"/>
              </w:rPr>
              <w:t xml:space="preserve"> дата,</w:t>
            </w:r>
          </w:p>
          <w:p w:rsidR="00665FA4" w:rsidRDefault="00664DA1">
            <w:pPr>
              <w:pStyle w:val="TableParagraph"/>
              <w:spacing w:before="2"/>
              <w:ind w:left="11" w:right="1"/>
              <w:jc w:val="center"/>
              <w:rPr>
                <w:b/>
                <w:sz w:val="24"/>
              </w:rPr>
            </w:pPr>
            <w:r>
              <w:rPr>
                <w:b/>
                <w:sz w:val="24"/>
              </w:rPr>
              <w:t>примерысобытий/</w:t>
            </w:r>
            <w:r>
              <w:rPr>
                <w:b/>
                <w:spacing w:val="-2"/>
                <w:sz w:val="24"/>
              </w:rPr>
              <w:t>мероприятий</w:t>
            </w:r>
          </w:p>
        </w:tc>
        <w:tc>
          <w:tcPr>
            <w:tcW w:w="3375" w:type="dxa"/>
          </w:tcPr>
          <w:p w:rsidR="00665FA4" w:rsidRDefault="00664DA1">
            <w:pPr>
              <w:pStyle w:val="TableParagraph"/>
              <w:spacing w:line="273" w:lineRule="exact"/>
              <w:ind w:left="13" w:right="2"/>
              <w:jc w:val="center"/>
              <w:rPr>
                <w:b/>
                <w:sz w:val="24"/>
              </w:rPr>
            </w:pPr>
            <w:r>
              <w:rPr>
                <w:b/>
                <w:spacing w:val="-2"/>
                <w:sz w:val="24"/>
              </w:rPr>
              <w:t>Направление</w:t>
            </w:r>
          </w:p>
          <w:p w:rsidR="00665FA4" w:rsidRDefault="00664DA1">
            <w:pPr>
              <w:pStyle w:val="TableParagraph"/>
              <w:spacing w:before="2"/>
              <w:ind w:left="13" w:right="5"/>
              <w:jc w:val="center"/>
              <w:rPr>
                <w:b/>
                <w:sz w:val="24"/>
              </w:rPr>
            </w:pPr>
            <w:r>
              <w:rPr>
                <w:b/>
                <w:sz w:val="24"/>
              </w:rPr>
              <w:t>воспитательной</w:t>
            </w:r>
            <w:r>
              <w:rPr>
                <w:b/>
                <w:spacing w:val="-2"/>
                <w:sz w:val="24"/>
              </w:rPr>
              <w:t>работы</w:t>
            </w:r>
          </w:p>
        </w:tc>
        <w:tc>
          <w:tcPr>
            <w:tcW w:w="1128" w:type="dxa"/>
          </w:tcPr>
          <w:p w:rsidR="00665FA4" w:rsidRDefault="00664DA1">
            <w:pPr>
              <w:pStyle w:val="TableParagraph"/>
              <w:spacing w:line="273" w:lineRule="exact"/>
              <w:ind w:left="12" w:right="6"/>
              <w:jc w:val="center"/>
              <w:rPr>
                <w:b/>
                <w:sz w:val="24"/>
              </w:rPr>
            </w:pPr>
            <w:r>
              <w:rPr>
                <w:b/>
                <w:spacing w:val="-2"/>
                <w:sz w:val="24"/>
              </w:rPr>
              <w:t>Классы</w:t>
            </w:r>
          </w:p>
        </w:tc>
        <w:tc>
          <w:tcPr>
            <w:tcW w:w="1689" w:type="dxa"/>
          </w:tcPr>
          <w:p w:rsidR="00665FA4" w:rsidRDefault="00664DA1">
            <w:pPr>
              <w:pStyle w:val="TableParagraph"/>
              <w:spacing w:line="273" w:lineRule="exact"/>
              <w:ind w:left="21" w:right="5"/>
              <w:jc w:val="center"/>
              <w:rPr>
                <w:b/>
                <w:sz w:val="24"/>
              </w:rPr>
            </w:pPr>
            <w:r>
              <w:rPr>
                <w:b/>
                <w:spacing w:val="-2"/>
                <w:sz w:val="24"/>
              </w:rPr>
              <w:t>Сроки</w:t>
            </w:r>
          </w:p>
        </w:tc>
        <w:tc>
          <w:tcPr>
            <w:tcW w:w="2467" w:type="dxa"/>
          </w:tcPr>
          <w:p w:rsidR="00665FA4" w:rsidRDefault="00664DA1">
            <w:pPr>
              <w:pStyle w:val="TableParagraph"/>
              <w:spacing w:line="273" w:lineRule="exact"/>
              <w:ind w:left="386"/>
              <w:rPr>
                <w:b/>
                <w:sz w:val="24"/>
              </w:rPr>
            </w:pPr>
            <w:r>
              <w:rPr>
                <w:b/>
                <w:spacing w:val="-2"/>
                <w:sz w:val="24"/>
              </w:rPr>
              <w:t>Ответственные</w:t>
            </w:r>
          </w:p>
        </w:tc>
      </w:tr>
      <w:tr w:rsidR="00665FA4">
        <w:trPr>
          <w:trHeight w:val="273"/>
        </w:trPr>
        <w:tc>
          <w:tcPr>
            <w:tcW w:w="811" w:type="dxa"/>
          </w:tcPr>
          <w:p w:rsidR="00665FA4" w:rsidRDefault="00664DA1">
            <w:pPr>
              <w:pStyle w:val="TableParagraph"/>
              <w:spacing w:line="254" w:lineRule="exact"/>
              <w:ind w:left="19" w:right="10"/>
              <w:jc w:val="center"/>
              <w:rPr>
                <w:b/>
                <w:sz w:val="24"/>
              </w:rPr>
            </w:pPr>
            <w:r>
              <w:rPr>
                <w:b/>
                <w:spacing w:val="-10"/>
                <w:sz w:val="24"/>
              </w:rPr>
              <w:t>1</w:t>
            </w:r>
          </w:p>
        </w:tc>
        <w:tc>
          <w:tcPr>
            <w:tcW w:w="13868" w:type="dxa"/>
            <w:gridSpan w:val="5"/>
          </w:tcPr>
          <w:p w:rsidR="00665FA4" w:rsidRDefault="00664DA1">
            <w:pPr>
              <w:pStyle w:val="TableParagraph"/>
              <w:spacing w:line="254" w:lineRule="exact"/>
              <w:ind w:left="110"/>
              <w:rPr>
                <w:b/>
                <w:sz w:val="24"/>
              </w:rPr>
            </w:pPr>
            <w:r>
              <w:rPr>
                <w:b/>
                <w:sz w:val="24"/>
              </w:rPr>
              <w:t>Урочная</w:t>
            </w:r>
            <w:r>
              <w:rPr>
                <w:b/>
                <w:spacing w:val="-2"/>
                <w:sz w:val="24"/>
              </w:rPr>
              <w:t>деятельность</w:t>
            </w:r>
          </w:p>
        </w:tc>
      </w:tr>
      <w:tr w:rsidR="00665FA4">
        <w:trPr>
          <w:trHeight w:val="1382"/>
        </w:trPr>
        <w:tc>
          <w:tcPr>
            <w:tcW w:w="811" w:type="dxa"/>
          </w:tcPr>
          <w:p w:rsidR="00665FA4" w:rsidRDefault="00664DA1">
            <w:pPr>
              <w:pStyle w:val="TableParagraph"/>
              <w:spacing w:line="273" w:lineRule="exact"/>
              <w:ind w:left="19" w:right="8"/>
              <w:jc w:val="center"/>
              <w:rPr>
                <w:sz w:val="24"/>
              </w:rPr>
            </w:pPr>
            <w:r>
              <w:rPr>
                <w:spacing w:val="-4"/>
                <w:sz w:val="24"/>
              </w:rPr>
              <w:t>1.1.</w:t>
            </w:r>
          </w:p>
        </w:tc>
        <w:tc>
          <w:tcPr>
            <w:tcW w:w="5209" w:type="dxa"/>
          </w:tcPr>
          <w:p w:rsidR="00665FA4" w:rsidRDefault="00664DA1">
            <w:pPr>
              <w:pStyle w:val="TableParagraph"/>
              <w:tabs>
                <w:tab w:val="left" w:pos="724"/>
                <w:tab w:val="left" w:pos="2274"/>
                <w:tab w:val="left" w:pos="4610"/>
              </w:tabs>
              <w:spacing w:before="3" w:line="237" w:lineRule="auto"/>
              <w:ind w:left="110" w:right="99"/>
              <w:rPr>
                <w:b/>
                <w:sz w:val="24"/>
              </w:rPr>
            </w:pPr>
            <w:r>
              <w:rPr>
                <w:b/>
                <w:spacing w:val="-10"/>
                <w:sz w:val="24"/>
              </w:rPr>
              <w:t>8</w:t>
            </w:r>
            <w:r>
              <w:rPr>
                <w:b/>
                <w:sz w:val="24"/>
              </w:rPr>
              <w:tab/>
            </w:r>
            <w:r>
              <w:rPr>
                <w:b/>
                <w:spacing w:val="-2"/>
                <w:sz w:val="24"/>
              </w:rPr>
              <w:t>сентября:</w:t>
            </w:r>
            <w:r>
              <w:rPr>
                <w:b/>
                <w:sz w:val="24"/>
              </w:rPr>
              <w:tab/>
            </w:r>
            <w:r>
              <w:rPr>
                <w:b/>
                <w:spacing w:val="-2"/>
                <w:sz w:val="24"/>
              </w:rPr>
              <w:t>Международный</w:t>
            </w:r>
            <w:r>
              <w:rPr>
                <w:b/>
                <w:sz w:val="24"/>
              </w:rPr>
              <w:tab/>
            </w:r>
            <w:r>
              <w:rPr>
                <w:b/>
                <w:spacing w:val="-4"/>
                <w:sz w:val="24"/>
              </w:rPr>
              <w:t xml:space="preserve">день </w:t>
            </w:r>
            <w:r>
              <w:rPr>
                <w:b/>
                <w:sz w:val="24"/>
              </w:rPr>
              <w:t>распространения грамотности</w:t>
            </w:r>
          </w:p>
          <w:p w:rsidR="00665FA4" w:rsidRDefault="00664DA1">
            <w:pPr>
              <w:pStyle w:val="TableParagraph"/>
              <w:tabs>
                <w:tab w:val="left" w:pos="1434"/>
                <w:tab w:val="left" w:pos="2341"/>
                <w:tab w:val="left" w:pos="3759"/>
                <w:tab w:val="left" w:pos="4182"/>
              </w:tabs>
              <w:ind w:left="110" w:right="96"/>
              <w:rPr>
                <w:i/>
                <w:sz w:val="24"/>
              </w:rPr>
            </w:pPr>
            <w:r>
              <w:rPr>
                <w:i/>
                <w:spacing w:val="-2"/>
                <w:sz w:val="24"/>
              </w:rPr>
              <w:t>«Спасибо</w:t>
            </w:r>
            <w:r>
              <w:rPr>
                <w:i/>
                <w:sz w:val="24"/>
              </w:rPr>
              <w:tab/>
            </w:r>
            <w:r>
              <w:rPr>
                <w:i/>
                <w:spacing w:val="-4"/>
                <w:sz w:val="24"/>
              </w:rPr>
              <w:t>тебе,</w:t>
            </w:r>
            <w:r>
              <w:rPr>
                <w:i/>
                <w:sz w:val="24"/>
              </w:rPr>
              <w:tab/>
            </w:r>
            <w:r>
              <w:rPr>
                <w:i/>
                <w:spacing w:val="-2"/>
                <w:sz w:val="24"/>
              </w:rPr>
              <w:t>АЗБУКА!»</w:t>
            </w:r>
            <w:r>
              <w:rPr>
                <w:i/>
                <w:sz w:val="24"/>
              </w:rPr>
              <w:tab/>
            </w:r>
            <w:r>
              <w:rPr>
                <w:i/>
                <w:spacing w:val="-10"/>
                <w:sz w:val="24"/>
              </w:rPr>
              <w:t>-</w:t>
            </w:r>
            <w:r>
              <w:rPr>
                <w:i/>
                <w:sz w:val="24"/>
              </w:rPr>
              <w:tab/>
            </w:r>
            <w:r>
              <w:rPr>
                <w:i/>
                <w:spacing w:val="-2"/>
                <w:sz w:val="24"/>
              </w:rPr>
              <w:t>праздник первоклассников</w:t>
            </w:r>
          </w:p>
        </w:tc>
        <w:tc>
          <w:tcPr>
            <w:tcW w:w="3375" w:type="dxa"/>
          </w:tcPr>
          <w:p w:rsidR="00665FA4" w:rsidRDefault="00664DA1">
            <w:pPr>
              <w:pStyle w:val="TableParagraph"/>
              <w:spacing w:line="273"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73" w:lineRule="exact"/>
              <w:ind w:left="12" w:right="1"/>
              <w:jc w:val="center"/>
              <w:rPr>
                <w:sz w:val="24"/>
              </w:rPr>
            </w:pPr>
            <w:r>
              <w:rPr>
                <w:spacing w:val="-10"/>
                <w:sz w:val="24"/>
              </w:rPr>
              <w:t>1</w:t>
            </w:r>
          </w:p>
        </w:tc>
        <w:tc>
          <w:tcPr>
            <w:tcW w:w="1689" w:type="dxa"/>
          </w:tcPr>
          <w:p w:rsidR="00665FA4" w:rsidRDefault="00664DA1">
            <w:pPr>
              <w:pStyle w:val="TableParagraph"/>
              <w:spacing w:line="273"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1656"/>
        </w:trPr>
        <w:tc>
          <w:tcPr>
            <w:tcW w:w="811" w:type="dxa"/>
          </w:tcPr>
          <w:p w:rsidR="00665FA4" w:rsidRDefault="00664DA1">
            <w:pPr>
              <w:pStyle w:val="TableParagraph"/>
              <w:spacing w:line="268" w:lineRule="exact"/>
              <w:ind w:left="19" w:right="8"/>
              <w:jc w:val="center"/>
              <w:rPr>
                <w:sz w:val="24"/>
              </w:rPr>
            </w:pPr>
            <w:r>
              <w:rPr>
                <w:spacing w:val="-4"/>
                <w:sz w:val="24"/>
              </w:rPr>
              <w:t>1.2.</w:t>
            </w:r>
          </w:p>
        </w:tc>
        <w:tc>
          <w:tcPr>
            <w:tcW w:w="5209" w:type="dxa"/>
          </w:tcPr>
          <w:p w:rsidR="00665FA4" w:rsidRDefault="00664DA1">
            <w:pPr>
              <w:pStyle w:val="TableParagraph"/>
              <w:spacing w:line="271" w:lineRule="exact"/>
              <w:ind w:left="110"/>
              <w:rPr>
                <w:b/>
                <w:sz w:val="24"/>
              </w:rPr>
            </w:pPr>
            <w:r>
              <w:rPr>
                <w:b/>
                <w:sz w:val="24"/>
              </w:rPr>
              <w:t>5октября: День</w:t>
            </w:r>
            <w:r>
              <w:rPr>
                <w:b/>
                <w:spacing w:val="-2"/>
                <w:sz w:val="24"/>
              </w:rPr>
              <w:t xml:space="preserve"> Учителя</w:t>
            </w:r>
          </w:p>
          <w:p w:rsidR="00665FA4" w:rsidRDefault="00664DA1">
            <w:pPr>
              <w:pStyle w:val="TableParagraph"/>
              <w:spacing w:line="274" w:lineRule="exact"/>
              <w:ind w:left="110"/>
              <w:rPr>
                <w:i/>
                <w:sz w:val="24"/>
              </w:rPr>
            </w:pPr>
            <w:r>
              <w:rPr>
                <w:i/>
                <w:sz w:val="24"/>
              </w:rPr>
              <w:t xml:space="preserve">Международныйдень </w:t>
            </w:r>
            <w:r>
              <w:rPr>
                <w:i/>
                <w:spacing w:val="-2"/>
                <w:sz w:val="24"/>
              </w:rPr>
              <w:t>учителя:</w:t>
            </w:r>
          </w:p>
          <w:p w:rsidR="00665FA4" w:rsidRDefault="00664DA1">
            <w:pPr>
              <w:pStyle w:val="TableParagraph"/>
              <w:spacing w:line="242" w:lineRule="auto"/>
              <w:ind w:left="110" w:right="1317"/>
              <w:rPr>
                <w:i/>
                <w:sz w:val="24"/>
              </w:rPr>
            </w:pPr>
            <w:r>
              <w:rPr>
                <w:i/>
                <w:sz w:val="24"/>
              </w:rPr>
              <w:t>КТД«Еслинадеждылучгорит…». А) День самоуправления.</w:t>
            </w:r>
          </w:p>
          <w:p w:rsidR="00665FA4" w:rsidRDefault="00664DA1">
            <w:pPr>
              <w:pStyle w:val="TableParagraph"/>
              <w:spacing w:line="271" w:lineRule="exact"/>
              <w:ind w:left="110"/>
              <w:rPr>
                <w:i/>
                <w:sz w:val="24"/>
              </w:rPr>
            </w:pPr>
            <w:r>
              <w:rPr>
                <w:i/>
                <w:sz w:val="24"/>
              </w:rPr>
              <w:t>Б) концерт«Песни</w:t>
            </w:r>
            <w:r>
              <w:rPr>
                <w:i/>
                <w:spacing w:val="-2"/>
                <w:sz w:val="24"/>
              </w:rPr>
              <w:t>отзвучат…».</w:t>
            </w:r>
          </w:p>
          <w:p w:rsidR="00665FA4" w:rsidRDefault="00664DA1">
            <w:pPr>
              <w:pStyle w:val="TableParagraph"/>
              <w:spacing w:before="1" w:line="261" w:lineRule="exact"/>
              <w:ind w:left="110"/>
              <w:rPr>
                <w:i/>
                <w:sz w:val="24"/>
              </w:rPr>
            </w:pPr>
            <w:r>
              <w:rPr>
                <w:i/>
                <w:sz w:val="24"/>
              </w:rPr>
              <w:t>В)Выпускпоздравительныхгазет и</w:t>
            </w:r>
            <w:r>
              <w:rPr>
                <w:i/>
                <w:spacing w:val="-2"/>
                <w:sz w:val="24"/>
              </w:rPr>
              <w:t>открыток.</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1382"/>
        </w:trPr>
        <w:tc>
          <w:tcPr>
            <w:tcW w:w="811" w:type="dxa"/>
          </w:tcPr>
          <w:p w:rsidR="00665FA4" w:rsidRDefault="00664DA1">
            <w:pPr>
              <w:pStyle w:val="TableParagraph"/>
              <w:spacing w:line="268" w:lineRule="exact"/>
              <w:ind w:left="19" w:right="8"/>
              <w:jc w:val="center"/>
              <w:rPr>
                <w:sz w:val="24"/>
              </w:rPr>
            </w:pPr>
            <w:r>
              <w:rPr>
                <w:spacing w:val="-4"/>
                <w:sz w:val="24"/>
              </w:rPr>
              <w:t>1.3.</w:t>
            </w:r>
          </w:p>
        </w:tc>
        <w:tc>
          <w:tcPr>
            <w:tcW w:w="5209" w:type="dxa"/>
          </w:tcPr>
          <w:p w:rsidR="00665FA4" w:rsidRDefault="00664DA1">
            <w:pPr>
              <w:pStyle w:val="TableParagraph"/>
              <w:spacing w:line="242" w:lineRule="auto"/>
              <w:ind w:left="110" w:right="99"/>
              <w:rPr>
                <w:b/>
                <w:sz w:val="24"/>
              </w:rPr>
            </w:pPr>
            <w:r>
              <w:rPr>
                <w:b/>
                <w:sz w:val="24"/>
              </w:rPr>
              <w:t xml:space="preserve">3 сентября: День окончанияВторой мировой </w:t>
            </w:r>
            <w:r>
              <w:rPr>
                <w:b/>
                <w:spacing w:val="-2"/>
                <w:sz w:val="24"/>
              </w:rPr>
              <w:t>войны</w:t>
            </w:r>
          </w:p>
          <w:p w:rsidR="00665FA4" w:rsidRDefault="00664DA1">
            <w:pPr>
              <w:pStyle w:val="TableParagraph"/>
              <w:spacing w:line="266" w:lineRule="exact"/>
              <w:ind w:left="110"/>
              <w:rPr>
                <w:i/>
                <w:sz w:val="24"/>
              </w:rPr>
            </w:pPr>
            <w:r>
              <w:rPr>
                <w:i/>
                <w:sz w:val="24"/>
              </w:rPr>
              <w:t>Открытыеурокиучителей-предметников</w:t>
            </w:r>
            <w:r>
              <w:rPr>
                <w:i/>
                <w:spacing w:val="-5"/>
                <w:sz w:val="24"/>
              </w:rPr>
              <w:t>по</w:t>
            </w:r>
          </w:p>
          <w:p w:rsidR="00665FA4" w:rsidRDefault="00664DA1">
            <w:pPr>
              <w:pStyle w:val="TableParagraph"/>
              <w:spacing w:line="274" w:lineRule="exact"/>
              <w:ind w:left="110" w:right="99"/>
              <w:rPr>
                <w:i/>
                <w:sz w:val="24"/>
              </w:rPr>
            </w:pPr>
            <w:r>
              <w:rPr>
                <w:i/>
                <w:sz w:val="24"/>
              </w:rPr>
              <w:t xml:space="preserve">интегрированнойтеме«Зажизнь,зародные </w:t>
            </w:r>
            <w:r>
              <w:rPr>
                <w:i/>
                <w:spacing w:val="-2"/>
                <w:sz w:val="24"/>
              </w:rPr>
              <w:t>края…».</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1.4.</w:t>
            </w:r>
          </w:p>
        </w:tc>
        <w:tc>
          <w:tcPr>
            <w:tcW w:w="5209" w:type="dxa"/>
          </w:tcPr>
          <w:p w:rsidR="00665FA4" w:rsidRDefault="00664DA1">
            <w:pPr>
              <w:pStyle w:val="TableParagraph"/>
              <w:spacing w:line="269" w:lineRule="exact"/>
              <w:ind w:left="110"/>
              <w:rPr>
                <w:b/>
                <w:sz w:val="24"/>
              </w:rPr>
            </w:pPr>
            <w:r>
              <w:rPr>
                <w:b/>
                <w:sz w:val="24"/>
              </w:rPr>
              <w:t>8декабря:Международныйдень</w:t>
            </w:r>
            <w:r>
              <w:rPr>
                <w:b/>
                <w:spacing w:val="-2"/>
                <w:sz w:val="24"/>
              </w:rPr>
              <w:t>художника</w:t>
            </w:r>
          </w:p>
          <w:p w:rsidR="00665FA4" w:rsidRDefault="00664DA1">
            <w:pPr>
              <w:pStyle w:val="TableParagraph"/>
              <w:spacing w:line="273" w:lineRule="exact"/>
              <w:ind w:left="110"/>
              <w:rPr>
                <w:i/>
                <w:sz w:val="24"/>
              </w:rPr>
            </w:pPr>
            <w:r>
              <w:rPr>
                <w:i/>
                <w:sz w:val="24"/>
              </w:rPr>
              <w:t xml:space="preserve">КТД«Парад </w:t>
            </w:r>
            <w:r>
              <w:rPr>
                <w:i/>
                <w:spacing w:val="-2"/>
                <w:sz w:val="24"/>
              </w:rPr>
              <w:t>фантазий»:</w:t>
            </w:r>
          </w:p>
          <w:p w:rsidR="00665FA4" w:rsidRDefault="00664DA1">
            <w:pPr>
              <w:pStyle w:val="TableParagraph"/>
              <w:spacing w:before="2" w:line="275" w:lineRule="exact"/>
              <w:ind w:left="110"/>
              <w:rPr>
                <w:i/>
                <w:sz w:val="24"/>
              </w:rPr>
            </w:pPr>
            <w:r>
              <w:rPr>
                <w:i/>
                <w:sz w:val="24"/>
              </w:rPr>
              <w:t>А) «Волшебствозимы»-конкурс</w:t>
            </w:r>
            <w:r>
              <w:rPr>
                <w:i/>
                <w:spacing w:val="-2"/>
                <w:sz w:val="24"/>
              </w:rPr>
              <w:t>рисунков.</w:t>
            </w:r>
          </w:p>
          <w:p w:rsidR="00665FA4" w:rsidRDefault="00664DA1">
            <w:pPr>
              <w:pStyle w:val="TableParagraph"/>
              <w:spacing w:line="278" w:lineRule="exact"/>
              <w:ind w:left="110" w:right="99"/>
              <w:rPr>
                <w:i/>
                <w:sz w:val="24"/>
              </w:rPr>
            </w:pPr>
            <w:r>
              <w:rPr>
                <w:i/>
                <w:sz w:val="24"/>
              </w:rPr>
              <w:t>Б) «Вместе будем до весны…»- конкурс лепки снежных фигур на пришкольной территории.</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552"/>
        </w:trPr>
        <w:tc>
          <w:tcPr>
            <w:tcW w:w="811" w:type="dxa"/>
          </w:tcPr>
          <w:p w:rsidR="00665FA4" w:rsidRDefault="00664DA1">
            <w:pPr>
              <w:pStyle w:val="TableParagraph"/>
              <w:spacing w:line="268" w:lineRule="exact"/>
              <w:ind w:left="19" w:right="8"/>
              <w:jc w:val="center"/>
              <w:rPr>
                <w:sz w:val="24"/>
              </w:rPr>
            </w:pPr>
            <w:r>
              <w:rPr>
                <w:spacing w:val="-4"/>
                <w:sz w:val="24"/>
              </w:rPr>
              <w:t>1.5.</w:t>
            </w:r>
          </w:p>
        </w:tc>
        <w:tc>
          <w:tcPr>
            <w:tcW w:w="5209" w:type="dxa"/>
          </w:tcPr>
          <w:p w:rsidR="00665FA4" w:rsidRDefault="00664DA1">
            <w:pPr>
              <w:pStyle w:val="TableParagraph"/>
              <w:spacing w:line="272" w:lineRule="exact"/>
              <w:ind w:left="110"/>
              <w:rPr>
                <w:b/>
                <w:sz w:val="24"/>
              </w:rPr>
            </w:pPr>
            <w:r>
              <w:rPr>
                <w:b/>
                <w:sz w:val="24"/>
              </w:rPr>
              <w:t>9декабря: ДеньГероев</w:t>
            </w:r>
            <w:r>
              <w:rPr>
                <w:b/>
                <w:spacing w:val="-2"/>
                <w:sz w:val="24"/>
              </w:rPr>
              <w:t>Отечества</w:t>
            </w:r>
          </w:p>
          <w:p w:rsidR="00665FA4" w:rsidRDefault="00664DA1">
            <w:pPr>
              <w:pStyle w:val="TableParagraph"/>
              <w:spacing w:line="260" w:lineRule="exact"/>
              <w:ind w:left="110"/>
              <w:rPr>
                <w:i/>
                <w:sz w:val="24"/>
              </w:rPr>
            </w:pPr>
            <w:r>
              <w:rPr>
                <w:i/>
                <w:sz w:val="24"/>
              </w:rPr>
              <w:t>Конкурсрисунковнатему«Подвигужить</w:t>
            </w:r>
            <w:r>
              <w:rPr>
                <w:i/>
                <w:spacing w:val="-10"/>
                <w:sz w:val="24"/>
              </w:rPr>
              <w:t>в</w:t>
            </w:r>
          </w:p>
        </w:tc>
        <w:tc>
          <w:tcPr>
            <w:tcW w:w="3375" w:type="dxa"/>
          </w:tcPr>
          <w:p w:rsidR="00665FA4" w:rsidRDefault="00664DA1">
            <w:pPr>
              <w:pStyle w:val="TableParagraph"/>
              <w:spacing w:line="268" w:lineRule="exact"/>
              <w:ind w:left="13" w:right="3"/>
              <w:jc w:val="center"/>
              <w:rPr>
                <w:sz w:val="24"/>
              </w:rPr>
            </w:pPr>
            <w:r>
              <w:rPr>
                <w:spacing w:val="-2"/>
                <w:sz w:val="24"/>
              </w:rPr>
              <w:t>гражданско-патриотическое</w:t>
            </w:r>
          </w:p>
          <w:p w:rsidR="00665FA4" w:rsidRDefault="00664DA1">
            <w:pPr>
              <w:pStyle w:val="TableParagraph"/>
              <w:spacing w:before="2" w:line="261" w:lineRule="exact"/>
              <w:ind w:left="13" w:right="3"/>
              <w:jc w:val="center"/>
              <w:rPr>
                <w:sz w:val="24"/>
              </w:rPr>
            </w:pP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before="2" w:line="261" w:lineRule="exact"/>
              <w:ind w:left="6"/>
              <w:jc w:val="center"/>
              <w:rPr>
                <w:sz w:val="24"/>
              </w:rPr>
            </w:pPr>
            <w:r>
              <w:rPr>
                <w:sz w:val="24"/>
              </w:rPr>
              <w:t>по</w:t>
            </w:r>
            <w:r>
              <w:rPr>
                <w:spacing w:val="-2"/>
                <w:sz w:val="24"/>
              </w:rPr>
              <w:t>воспитанию,</w:t>
            </w:r>
          </w:p>
        </w:tc>
      </w:tr>
    </w:tbl>
    <w:p w:rsidR="00665FA4" w:rsidRDefault="00C27720">
      <w:pPr>
        <w:pStyle w:val="a3"/>
        <w:spacing w:before="151"/>
        <w:rPr>
          <w:b/>
          <w:sz w:val="20"/>
        </w:rPr>
      </w:pPr>
      <w:r>
        <w:rPr>
          <w:b/>
          <w:noProof/>
          <w:sz w:val="20"/>
          <w:lang w:eastAsia="ru-RU"/>
        </w:rPr>
        <w:pict>
          <v:shape id="Graphic 112" o:spid="_x0000_s1040" style="position:absolute;margin-left:56.65pt;margin-top:20.25pt;width:144.05pt;height:.75pt;z-index:-2516147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A2EQIAAJI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156</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68" w:lineRule="exact"/>
              <w:ind w:left="110"/>
              <w:rPr>
                <w:i/>
                <w:sz w:val="24"/>
              </w:rPr>
            </w:pPr>
            <w:r>
              <w:rPr>
                <w:i/>
                <w:spacing w:val="-2"/>
                <w:sz w:val="24"/>
              </w:rPr>
              <w:t>веках!».</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3"/>
              <w:jc w:val="center"/>
              <w:rPr>
                <w:sz w:val="24"/>
              </w:rPr>
            </w:pPr>
            <w:r>
              <w:rPr>
                <w:spacing w:val="-2"/>
                <w:sz w:val="24"/>
              </w:rPr>
              <w:t>педагоги</w:t>
            </w:r>
          </w:p>
          <w:p w:rsidR="00665FA4" w:rsidRDefault="00664DA1">
            <w:pPr>
              <w:pStyle w:val="TableParagraph"/>
              <w:spacing w:before="2" w:line="261" w:lineRule="exact"/>
              <w:ind w:left="3"/>
              <w:jc w:val="center"/>
              <w:rPr>
                <w:sz w:val="24"/>
              </w:rPr>
            </w:pPr>
            <w:r>
              <w:rPr>
                <w:spacing w:val="-2"/>
                <w:sz w:val="24"/>
              </w:rPr>
              <w:t>предметники</w:t>
            </w:r>
          </w:p>
        </w:tc>
      </w:tr>
      <w:tr w:rsidR="00665FA4">
        <w:trPr>
          <w:trHeight w:val="1382"/>
        </w:trPr>
        <w:tc>
          <w:tcPr>
            <w:tcW w:w="811" w:type="dxa"/>
          </w:tcPr>
          <w:p w:rsidR="00665FA4" w:rsidRDefault="00664DA1">
            <w:pPr>
              <w:pStyle w:val="TableParagraph"/>
              <w:spacing w:line="273" w:lineRule="exact"/>
              <w:ind w:left="19" w:right="8"/>
              <w:jc w:val="center"/>
              <w:rPr>
                <w:sz w:val="24"/>
              </w:rPr>
            </w:pPr>
            <w:r>
              <w:rPr>
                <w:spacing w:val="-4"/>
                <w:sz w:val="24"/>
              </w:rPr>
              <w:t>1.6.</w:t>
            </w:r>
          </w:p>
        </w:tc>
        <w:tc>
          <w:tcPr>
            <w:tcW w:w="5209" w:type="dxa"/>
          </w:tcPr>
          <w:p w:rsidR="00665FA4" w:rsidRDefault="00664DA1">
            <w:pPr>
              <w:pStyle w:val="TableParagraph"/>
              <w:spacing w:before="4" w:line="237" w:lineRule="auto"/>
              <w:ind w:left="110" w:right="99"/>
              <w:rPr>
                <w:b/>
                <w:sz w:val="24"/>
              </w:rPr>
            </w:pPr>
            <w:r>
              <w:rPr>
                <w:b/>
                <w:sz w:val="24"/>
              </w:rPr>
              <w:t xml:space="preserve">21февраля:Международныйденьродного </w:t>
            </w:r>
            <w:r>
              <w:rPr>
                <w:b/>
                <w:spacing w:val="-2"/>
                <w:sz w:val="24"/>
              </w:rPr>
              <w:t>языка</w:t>
            </w:r>
          </w:p>
          <w:p w:rsidR="00665FA4" w:rsidRDefault="00664DA1">
            <w:pPr>
              <w:pStyle w:val="TableParagraph"/>
              <w:tabs>
                <w:tab w:val="left" w:pos="1770"/>
                <w:tab w:val="left" w:pos="2902"/>
                <w:tab w:val="left" w:pos="4312"/>
              </w:tabs>
              <w:spacing w:before="1" w:line="237" w:lineRule="auto"/>
              <w:ind w:left="110" w:right="98"/>
              <w:rPr>
                <w:i/>
                <w:sz w:val="24"/>
              </w:rPr>
            </w:pPr>
            <w:r>
              <w:rPr>
                <w:i/>
                <w:spacing w:val="-2"/>
                <w:sz w:val="24"/>
              </w:rPr>
              <w:t>Размещение</w:t>
            </w:r>
            <w:r>
              <w:rPr>
                <w:i/>
                <w:sz w:val="24"/>
              </w:rPr>
              <w:tab/>
            </w:r>
            <w:r>
              <w:rPr>
                <w:i/>
                <w:spacing w:val="-2"/>
                <w:sz w:val="24"/>
              </w:rPr>
              <w:t>сказок,</w:t>
            </w:r>
            <w:r>
              <w:rPr>
                <w:i/>
                <w:sz w:val="24"/>
              </w:rPr>
              <w:tab/>
            </w:r>
            <w:r>
              <w:rPr>
                <w:i/>
                <w:spacing w:val="-2"/>
                <w:sz w:val="24"/>
              </w:rPr>
              <w:t>рассказов</w:t>
            </w:r>
            <w:r>
              <w:rPr>
                <w:i/>
                <w:sz w:val="24"/>
              </w:rPr>
              <w:tab/>
            </w:r>
            <w:r>
              <w:rPr>
                <w:i/>
                <w:spacing w:val="-2"/>
                <w:sz w:val="24"/>
              </w:rPr>
              <w:t xml:space="preserve">стихов, </w:t>
            </w:r>
            <w:r>
              <w:rPr>
                <w:i/>
                <w:sz w:val="24"/>
              </w:rPr>
              <w:t>написанныхучащимися,вшкольнойгазете</w:t>
            </w:r>
            <w:r>
              <w:rPr>
                <w:i/>
                <w:spacing w:val="-10"/>
                <w:sz w:val="24"/>
              </w:rPr>
              <w:t>и</w:t>
            </w:r>
          </w:p>
          <w:p w:rsidR="00665FA4" w:rsidRDefault="00664DA1">
            <w:pPr>
              <w:pStyle w:val="TableParagraph"/>
              <w:spacing w:before="3" w:line="261" w:lineRule="exact"/>
              <w:ind w:left="110"/>
              <w:rPr>
                <w:i/>
                <w:sz w:val="24"/>
              </w:rPr>
            </w:pPr>
            <w:r>
              <w:rPr>
                <w:i/>
                <w:sz w:val="24"/>
              </w:rPr>
              <w:t>социальной</w:t>
            </w:r>
            <w:r>
              <w:rPr>
                <w:i/>
                <w:spacing w:val="-2"/>
                <w:sz w:val="24"/>
              </w:rPr>
              <w:t>группе.</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73"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73"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1.7.</w:t>
            </w:r>
          </w:p>
        </w:tc>
        <w:tc>
          <w:tcPr>
            <w:tcW w:w="5209" w:type="dxa"/>
          </w:tcPr>
          <w:p w:rsidR="00665FA4" w:rsidRDefault="00664DA1">
            <w:pPr>
              <w:pStyle w:val="TableParagraph"/>
              <w:spacing w:line="271" w:lineRule="exact"/>
              <w:ind w:left="110"/>
              <w:rPr>
                <w:b/>
                <w:sz w:val="24"/>
              </w:rPr>
            </w:pPr>
            <w:r>
              <w:rPr>
                <w:b/>
                <w:sz w:val="24"/>
              </w:rPr>
              <w:t>12апреля: День</w:t>
            </w:r>
            <w:r>
              <w:rPr>
                <w:b/>
                <w:spacing w:val="-2"/>
                <w:sz w:val="24"/>
              </w:rPr>
              <w:t>космонавтики</w:t>
            </w:r>
          </w:p>
          <w:p w:rsidR="00665FA4" w:rsidRDefault="00664DA1">
            <w:pPr>
              <w:pStyle w:val="TableParagraph"/>
              <w:tabs>
                <w:tab w:val="left" w:pos="1765"/>
                <w:tab w:val="left" w:pos="2725"/>
                <w:tab w:val="left" w:pos="3229"/>
              </w:tabs>
              <w:spacing w:before="1" w:line="237" w:lineRule="auto"/>
              <w:ind w:left="110" w:right="97"/>
              <w:rPr>
                <w:i/>
                <w:sz w:val="24"/>
              </w:rPr>
            </w:pPr>
            <w:r>
              <w:rPr>
                <w:i/>
                <w:spacing w:val="-2"/>
                <w:sz w:val="24"/>
              </w:rPr>
              <w:t>«Гагаринские</w:t>
            </w:r>
            <w:r>
              <w:rPr>
                <w:i/>
                <w:sz w:val="24"/>
              </w:rPr>
              <w:tab/>
            </w:r>
            <w:r>
              <w:rPr>
                <w:i/>
                <w:spacing w:val="-2"/>
                <w:sz w:val="24"/>
              </w:rPr>
              <w:t>уроки»</w:t>
            </w:r>
            <w:r>
              <w:rPr>
                <w:i/>
                <w:sz w:val="24"/>
              </w:rPr>
              <w:tab/>
            </w:r>
            <w:r>
              <w:rPr>
                <w:i/>
                <w:spacing w:val="-6"/>
                <w:sz w:val="24"/>
              </w:rPr>
              <w:t>по</w:t>
            </w:r>
            <w:r>
              <w:rPr>
                <w:i/>
                <w:sz w:val="24"/>
              </w:rPr>
              <w:tab/>
            </w:r>
            <w:r>
              <w:rPr>
                <w:i/>
                <w:spacing w:val="-2"/>
                <w:sz w:val="24"/>
              </w:rPr>
              <w:t xml:space="preserve">интегрированным </w:t>
            </w:r>
            <w:r>
              <w:rPr>
                <w:i/>
                <w:sz w:val="24"/>
              </w:rPr>
              <w:t>темам школьных учебных предметов.</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1" w:lineRule="exact"/>
              <w:ind w:left="3"/>
              <w:jc w:val="center"/>
              <w:rPr>
                <w:sz w:val="24"/>
              </w:rPr>
            </w:pPr>
            <w:r>
              <w:rPr>
                <w:spacing w:val="-2"/>
                <w:sz w:val="24"/>
              </w:rPr>
              <w:t>предметники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1.8.</w:t>
            </w:r>
          </w:p>
        </w:tc>
        <w:tc>
          <w:tcPr>
            <w:tcW w:w="5209" w:type="dxa"/>
          </w:tcPr>
          <w:p w:rsidR="00665FA4" w:rsidRDefault="00664DA1">
            <w:pPr>
              <w:pStyle w:val="TableParagraph"/>
              <w:spacing w:line="272" w:lineRule="exact"/>
              <w:ind w:left="110"/>
              <w:rPr>
                <w:b/>
                <w:sz w:val="24"/>
              </w:rPr>
            </w:pPr>
            <w:r>
              <w:rPr>
                <w:b/>
                <w:sz w:val="24"/>
              </w:rPr>
              <w:t>22 апреля:Всемирныйдень</w:t>
            </w:r>
            <w:r>
              <w:rPr>
                <w:b/>
                <w:spacing w:val="-2"/>
                <w:sz w:val="24"/>
              </w:rPr>
              <w:t>Земли</w:t>
            </w:r>
          </w:p>
          <w:p w:rsidR="00665FA4" w:rsidRDefault="00664DA1">
            <w:pPr>
              <w:pStyle w:val="TableParagraph"/>
              <w:spacing w:before="1" w:line="237" w:lineRule="auto"/>
              <w:ind w:left="110" w:right="99"/>
              <w:rPr>
                <w:i/>
                <w:sz w:val="24"/>
              </w:rPr>
            </w:pPr>
            <w:r>
              <w:rPr>
                <w:i/>
                <w:sz w:val="24"/>
              </w:rPr>
              <w:t xml:space="preserve">Турнир знатоков природы «Это земля – твоя и </w:t>
            </w:r>
            <w:r>
              <w:rPr>
                <w:i/>
                <w:spacing w:val="-2"/>
                <w:sz w:val="24"/>
              </w:rPr>
              <w:t>моя».</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2"/>
                <w:sz w:val="24"/>
              </w:rPr>
              <w:t>апрель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1" w:lineRule="exact"/>
              <w:ind w:left="3"/>
              <w:jc w:val="center"/>
              <w:rPr>
                <w:sz w:val="24"/>
              </w:rPr>
            </w:pPr>
            <w:r>
              <w:rPr>
                <w:spacing w:val="-2"/>
                <w:sz w:val="24"/>
              </w:rPr>
              <w:t>предметники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2</w:t>
            </w:r>
          </w:p>
        </w:tc>
        <w:tc>
          <w:tcPr>
            <w:tcW w:w="13868" w:type="dxa"/>
            <w:gridSpan w:val="5"/>
          </w:tcPr>
          <w:p w:rsidR="00665FA4" w:rsidRDefault="00664DA1">
            <w:pPr>
              <w:pStyle w:val="TableParagraph"/>
              <w:spacing w:line="258" w:lineRule="exact"/>
              <w:ind w:left="110"/>
              <w:rPr>
                <w:b/>
                <w:sz w:val="24"/>
              </w:rPr>
            </w:pPr>
            <w:r>
              <w:rPr>
                <w:b/>
                <w:sz w:val="24"/>
              </w:rPr>
              <w:t xml:space="preserve">Внеурочная </w:t>
            </w:r>
            <w:r>
              <w:rPr>
                <w:b/>
                <w:spacing w:val="-2"/>
                <w:sz w:val="24"/>
              </w:rPr>
              <w:t>деятельность</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2.1.</w:t>
            </w:r>
          </w:p>
        </w:tc>
        <w:tc>
          <w:tcPr>
            <w:tcW w:w="5209" w:type="dxa"/>
          </w:tcPr>
          <w:p w:rsidR="00665FA4" w:rsidRDefault="00664DA1">
            <w:pPr>
              <w:pStyle w:val="TableParagraph"/>
              <w:spacing w:line="269" w:lineRule="exact"/>
              <w:ind w:left="110"/>
              <w:rPr>
                <w:b/>
                <w:sz w:val="24"/>
              </w:rPr>
            </w:pPr>
            <w:r>
              <w:rPr>
                <w:b/>
                <w:sz w:val="24"/>
              </w:rPr>
              <w:t>1октября:Международныйдень</w:t>
            </w:r>
            <w:r>
              <w:rPr>
                <w:b/>
                <w:spacing w:val="-2"/>
                <w:sz w:val="24"/>
              </w:rPr>
              <w:t>музыки</w:t>
            </w:r>
          </w:p>
          <w:p w:rsidR="00665FA4" w:rsidRDefault="00664DA1">
            <w:pPr>
              <w:pStyle w:val="TableParagraph"/>
              <w:spacing w:line="242" w:lineRule="auto"/>
              <w:ind w:left="110" w:right="99"/>
              <w:rPr>
                <w:i/>
                <w:sz w:val="24"/>
              </w:rPr>
            </w:pPr>
            <w:r>
              <w:rPr>
                <w:i/>
                <w:sz w:val="24"/>
              </w:rPr>
              <w:t>Курсэстетическоговоспитания«Встране музыкальных загадок».</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2.2.</w:t>
            </w:r>
          </w:p>
        </w:tc>
        <w:tc>
          <w:tcPr>
            <w:tcW w:w="5209" w:type="dxa"/>
          </w:tcPr>
          <w:p w:rsidR="00665FA4" w:rsidRDefault="00664DA1">
            <w:pPr>
              <w:pStyle w:val="TableParagraph"/>
              <w:spacing w:line="269" w:lineRule="exact"/>
              <w:ind w:left="110"/>
              <w:rPr>
                <w:b/>
                <w:sz w:val="24"/>
              </w:rPr>
            </w:pPr>
            <w:r>
              <w:rPr>
                <w:b/>
                <w:sz w:val="24"/>
              </w:rPr>
              <w:t>5 декабря:Битваза</w:t>
            </w:r>
            <w:r>
              <w:rPr>
                <w:b/>
                <w:spacing w:val="-2"/>
                <w:sz w:val="24"/>
              </w:rPr>
              <w:t>Москву</w:t>
            </w:r>
          </w:p>
          <w:p w:rsidR="00665FA4" w:rsidRDefault="00664DA1">
            <w:pPr>
              <w:pStyle w:val="TableParagraph"/>
              <w:tabs>
                <w:tab w:val="left" w:pos="1924"/>
              </w:tabs>
              <w:spacing w:line="242" w:lineRule="auto"/>
              <w:ind w:left="110" w:right="99"/>
              <w:rPr>
                <w:i/>
                <w:sz w:val="24"/>
              </w:rPr>
            </w:pPr>
            <w:r>
              <w:rPr>
                <w:i/>
                <w:spacing w:val="-4"/>
                <w:sz w:val="24"/>
              </w:rPr>
              <w:t>Курс</w:t>
            </w:r>
            <w:r>
              <w:rPr>
                <w:i/>
                <w:sz w:val="24"/>
              </w:rPr>
              <w:tab/>
            </w:r>
            <w:r>
              <w:rPr>
                <w:i/>
                <w:spacing w:val="-2"/>
                <w:sz w:val="24"/>
              </w:rPr>
              <w:t xml:space="preserve">гражданско-патриотического </w:t>
            </w:r>
            <w:r>
              <w:rPr>
                <w:i/>
                <w:sz w:val="24"/>
              </w:rPr>
              <w:t>воспитания «</w:t>
            </w:r>
            <w:hyperlink r:id="rId57">
              <w:r>
                <w:rPr>
                  <w:i/>
                  <w:sz w:val="24"/>
                </w:rPr>
                <w:t>Уроки памяти»</w:t>
              </w:r>
            </w:hyperlink>
            <w:r>
              <w:rPr>
                <w:i/>
                <w:sz w:val="24"/>
              </w:rPr>
              <w:t>.</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2.3.</w:t>
            </w:r>
          </w:p>
        </w:tc>
        <w:tc>
          <w:tcPr>
            <w:tcW w:w="5209" w:type="dxa"/>
          </w:tcPr>
          <w:p w:rsidR="00665FA4" w:rsidRDefault="00664DA1">
            <w:pPr>
              <w:pStyle w:val="TableParagraph"/>
              <w:spacing w:line="270" w:lineRule="exact"/>
              <w:ind w:left="110"/>
              <w:rPr>
                <w:b/>
                <w:sz w:val="24"/>
              </w:rPr>
            </w:pPr>
            <w:r>
              <w:rPr>
                <w:b/>
                <w:sz w:val="24"/>
              </w:rPr>
              <w:t>6декабря:ДеньАлександра</w:t>
            </w:r>
            <w:r>
              <w:rPr>
                <w:b/>
                <w:spacing w:val="-2"/>
                <w:sz w:val="24"/>
              </w:rPr>
              <w:t>Невского</w:t>
            </w:r>
          </w:p>
          <w:p w:rsidR="00665FA4" w:rsidRDefault="00664DA1">
            <w:pPr>
              <w:pStyle w:val="TableParagraph"/>
              <w:tabs>
                <w:tab w:val="left" w:pos="1924"/>
              </w:tabs>
              <w:spacing w:line="242" w:lineRule="auto"/>
              <w:ind w:left="110" w:right="99"/>
              <w:rPr>
                <w:i/>
                <w:sz w:val="24"/>
              </w:rPr>
            </w:pPr>
            <w:r>
              <w:rPr>
                <w:i/>
                <w:spacing w:val="-4"/>
                <w:sz w:val="24"/>
              </w:rPr>
              <w:t>Курс</w:t>
            </w:r>
            <w:r>
              <w:rPr>
                <w:i/>
                <w:sz w:val="24"/>
              </w:rPr>
              <w:tab/>
            </w:r>
            <w:r>
              <w:rPr>
                <w:i/>
                <w:spacing w:val="-2"/>
                <w:sz w:val="24"/>
              </w:rPr>
              <w:t xml:space="preserve">гражданско-патриотического </w:t>
            </w:r>
            <w:r>
              <w:rPr>
                <w:i/>
                <w:sz w:val="24"/>
              </w:rPr>
              <w:t>воспитания «</w:t>
            </w:r>
            <w:hyperlink r:id="rId58">
              <w:r>
                <w:rPr>
                  <w:i/>
                  <w:sz w:val="24"/>
                </w:rPr>
                <w:t>Уроки памяти»</w:t>
              </w:r>
            </w:hyperlink>
            <w:r>
              <w:rPr>
                <w:i/>
                <w:sz w:val="24"/>
              </w:rPr>
              <w:t>.</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2.4.</w:t>
            </w:r>
          </w:p>
        </w:tc>
        <w:tc>
          <w:tcPr>
            <w:tcW w:w="5209" w:type="dxa"/>
          </w:tcPr>
          <w:p w:rsidR="00665FA4" w:rsidRDefault="00664DA1">
            <w:pPr>
              <w:pStyle w:val="TableParagraph"/>
              <w:spacing w:line="272" w:lineRule="exact"/>
              <w:ind w:left="110"/>
              <w:rPr>
                <w:b/>
                <w:sz w:val="24"/>
              </w:rPr>
            </w:pPr>
            <w:r>
              <w:rPr>
                <w:b/>
                <w:sz w:val="24"/>
              </w:rPr>
              <w:t>7января:Рождество</w:t>
            </w:r>
            <w:r>
              <w:rPr>
                <w:b/>
                <w:spacing w:val="-2"/>
                <w:sz w:val="24"/>
              </w:rPr>
              <w:t xml:space="preserve"> Христово</w:t>
            </w:r>
          </w:p>
          <w:p w:rsidR="00665FA4" w:rsidRDefault="00664DA1">
            <w:pPr>
              <w:pStyle w:val="TableParagraph"/>
              <w:tabs>
                <w:tab w:val="left" w:pos="801"/>
                <w:tab w:val="left" w:pos="4822"/>
              </w:tabs>
              <w:spacing w:before="1" w:line="237" w:lineRule="auto"/>
              <w:ind w:left="110" w:right="99"/>
              <w:rPr>
                <w:i/>
                <w:sz w:val="24"/>
              </w:rPr>
            </w:pPr>
            <w:r>
              <w:rPr>
                <w:i/>
                <w:spacing w:val="-4"/>
                <w:sz w:val="24"/>
              </w:rPr>
              <w:t>Курс</w:t>
            </w:r>
            <w:r>
              <w:rPr>
                <w:i/>
                <w:sz w:val="24"/>
              </w:rPr>
              <w:tab/>
              <w:t>духовно-нравственноговоспитания</w:t>
            </w:r>
            <w:r>
              <w:rPr>
                <w:i/>
                <w:sz w:val="24"/>
              </w:rPr>
              <w:tab/>
            </w:r>
            <w:r>
              <w:rPr>
                <w:i/>
                <w:spacing w:val="-6"/>
                <w:sz w:val="24"/>
              </w:rPr>
              <w:t xml:space="preserve">«К </w:t>
            </w:r>
            <w:r>
              <w:rPr>
                <w:i/>
                <w:sz w:val="24"/>
              </w:rPr>
              <w:t>нам приходит Рождество!».</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jc w:val="center"/>
              <w:rPr>
                <w:sz w:val="24"/>
              </w:rPr>
            </w:pPr>
            <w:r>
              <w:rPr>
                <w:spacing w:val="-2"/>
                <w:sz w:val="24"/>
              </w:rPr>
              <w:t>январь</w:t>
            </w:r>
          </w:p>
        </w:tc>
        <w:tc>
          <w:tcPr>
            <w:tcW w:w="2467" w:type="dxa"/>
          </w:tcPr>
          <w:p w:rsidR="00665FA4" w:rsidRDefault="00664DA1">
            <w:pPr>
              <w:pStyle w:val="TableParagraph"/>
              <w:spacing w:line="242"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551"/>
        </w:trPr>
        <w:tc>
          <w:tcPr>
            <w:tcW w:w="811" w:type="dxa"/>
          </w:tcPr>
          <w:p w:rsidR="00665FA4" w:rsidRDefault="00664DA1">
            <w:pPr>
              <w:pStyle w:val="TableParagraph"/>
              <w:spacing w:line="266" w:lineRule="exact"/>
              <w:ind w:left="19" w:right="8"/>
              <w:jc w:val="center"/>
              <w:rPr>
                <w:sz w:val="24"/>
              </w:rPr>
            </w:pPr>
            <w:r>
              <w:rPr>
                <w:spacing w:val="-4"/>
                <w:sz w:val="24"/>
              </w:rPr>
              <w:t>2.5.</w:t>
            </w:r>
          </w:p>
        </w:tc>
        <w:tc>
          <w:tcPr>
            <w:tcW w:w="5209" w:type="dxa"/>
          </w:tcPr>
          <w:p w:rsidR="00665FA4" w:rsidRDefault="00664DA1">
            <w:pPr>
              <w:pStyle w:val="TableParagraph"/>
              <w:tabs>
                <w:tab w:val="left" w:pos="590"/>
                <w:tab w:val="left" w:pos="1688"/>
                <w:tab w:val="left" w:pos="2460"/>
                <w:tab w:val="left" w:pos="3578"/>
              </w:tabs>
              <w:spacing w:line="271" w:lineRule="exact"/>
              <w:ind w:left="110"/>
              <w:rPr>
                <w:b/>
                <w:sz w:val="24"/>
              </w:rPr>
            </w:pPr>
            <w:r>
              <w:rPr>
                <w:b/>
                <w:spacing w:val="-5"/>
                <w:sz w:val="24"/>
              </w:rPr>
              <w:t>27</w:t>
            </w:r>
            <w:r>
              <w:rPr>
                <w:b/>
                <w:sz w:val="24"/>
              </w:rPr>
              <w:tab/>
            </w:r>
            <w:r>
              <w:rPr>
                <w:b/>
                <w:spacing w:val="-2"/>
                <w:sz w:val="24"/>
              </w:rPr>
              <w:t>января:</w:t>
            </w:r>
            <w:r>
              <w:rPr>
                <w:b/>
                <w:sz w:val="24"/>
              </w:rPr>
              <w:tab/>
            </w:r>
            <w:r>
              <w:rPr>
                <w:b/>
                <w:spacing w:val="-4"/>
                <w:sz w:val="24"/>
              </w:rPr>
              <w:t>День</w:t>
            </w:r>
            <w:r>
              <w:rPr>
                <w:b/>
                <w:sz w:val="24"/>
              </w:rPr>
              <w:tab/>
            </w:r>
            <w:r>
              <w:rPr>
                <w:b/>
                <w:spacing w:val="-2"/>
                <w:sz w:val="24"/>
              </w:rPr>
              <w:t>полного</w:t>
            </w:r>
            <w:r>
              <w:rPr>
                <w:b/>
                <w:sz w:val="24"/>
              </w:rPr>
              <w:tab/>
            </w:r>
            <w:r>
              <w:rPr>
                <w:b/>
                <w:spacing w:val="-2"/>
                <w:sz w:val="24"/>
              </w:rPr>
              <w:t>освобождения</w:t>
            </w:r>
          </w:p>
          <w:p w:rsidR="00665FA4" w:rsidRDefault="00664DA1">
            <w:pPr>
              <w:pStyle w:val="TableParagraph"/>
              <w:spacing w:before="3" w:line="257" w:lineRule="exact"/>
              <w:ind w:left="110"/>
              <w:rPr>
                <w:b/>
                <w:sz w:val="24"/>
              </w:rPr>
            </w:pPr>
            <w:r>
              <w:rPr>
                <w:b/>
                <w:sz w:val="24"/>
              </w:rPr>
              <w:t>Ленинградаотфашистской</w:t>
            </w:r>
            <w:r>
              <w:rPr>
                <w:b/>
                <w:spacing w:val="-2"/>
                <w:sz w:val="24"/>
              </w:rPr>
              <w:t xml:space="preserve"> блокады</w:t>
            </w:r>
          </w:p>
        </w:tc>
        <w:tc>
          <w:tcPr>
            <w:tcW w:w="3375" w:type="dxa"/>
          </w:tcPr>
          <w:p w:rsidR="00665FA4" w:rsidRDefault="00664DA1">
            <w:pPr>
              <w:pStyle w:val="TableParagraph"/>
              <w:spacing w:line="266" w:lineRule="exact"/>
              <w:ind w:left="13" w:right="3"/>
              <w:jc w:val="center"/>
              <w:rPr>
                <w:sz w:val="24"/>
              </w:rPr>
            </w:pPr>
            <w:r>
              <w:rPr>
                <w:spacing w:val="-2"/>
                <w:sz w:val="24"/>
              </w:rPr>
              <w:t>гражданско-патриотическое</w:t>
            </w:r>
          </w:p>
          <w:p w:rsidR="00665FA4" w:rsidRDefault="00664DA1">
            <w:pPr>
              <w:pStyle w:val="TableParagraph"/>
              <w:spacing w:before="3" w:line="261" w:lineRule="exact"/>
              <w:ind w:left="13" w:right="3"/>
              <w:jc w:val="center"/>
              <w:rPr>
                <w:sz w:val="24"/>
              </w:rPr>
            </w:pPr>
            <w:r>
              <w:rPr>
                <w:spacing w:val="-2"/>
                <w:sz w:val="24"/>
              </w:rPr>
              <w:t>воспитание</w:t>
            </w:r>
          </w:p>
        </w:tc>
        <w:tc>
          <w:tcPr>
            <w:tcW w:w="1128" w:type="dxa"/>
          </w:tcPr>
          <w:p w:rsidR="00665FA4" w:rsidRDefault="00664DA1">
            <w:pPr>
              <w:pStyle w:val="TableParagraph"/>
              <w:spacing w:line="266"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6" w:lineRule="exact"/>
              <w:ind w:left="21"/>
              <w:jc w:val="center"/>
              <w:rPr>
                <w:sz w:val="24"/>
              </w:rPr>
            </w:pPr>
            <w:r>
              <w:rPr>
                <w:spacing w:val="-2"/>
                <w:sz w:val="24"/>
              </w:rPr>
              <w:t>январь</w:t>
            </w:r>
          </w:p>
        </w:tc>
        <w:tc>
          <w:tcPr>
            <w:tcW w:w="2467" w:type="dxa"/>
          </w:tcPr>
          <w:p w:rsidR="00665FA4" w:rsidRDefault="00664DA1">
            <w:pPr>
              <w:pStyle w:val="TableParagraph"/>
              <w:spacing w:line="266" w:lineRule="exact"/>
              <w:ind w:left="150" w:right="136"/>
              <w:jc w:val="center"/>
              <w:rPr>
                <w:sz w:val="24"/>
              </w:rPr>
            </w:pPr>
            <w:r>
              <w:rPr>
                <w:sz w:val="24"/>
              </w:rPr>
              <w:t>советник</w:t>
            </w:r>
            <w:r>
              <w:rPr>
                <w:spacing w:val="-2"/>
                <w:sz w:val="24"/>
              </w:rPr>
              <w:t>директора</w:t>
            </w:r>
          </w:p>
          <w:p w:rsidR="00665FA4" w:rsidRDefault="00664DA1">
            <w:pPr>
              <w:pStyle w:val="TableParagraph"/>
              <w:spacing w:before="3" w:line="261" w:lineRule="exact"/>
              <w:ind w:left="6"/>
              <w:jc w:val="center"/>
              <w:rPr>
                <w:sz w:val="24"/>
              </w:rPr>
            </w:pPr>
            <w:r>
              <w:rPr>
                <w:sz w:val="24"/>
              </w:rPr>
              <w:t>по</w:t>
            </w:r>
            <w:r>
              <w:rPr>
                <w:spacing w:val="-2"/>
                <w:sz w:val="24"/>
              </w:rPr>
              <w:t>воспитанию,</w:t>
            </w:r>
          </w:p>
        </w:tc>
      </w:tr>
    </w:tbl>
    <w:p w:rsidR="00665FA4" w:rsidRDefault="00665FA4">
      <w:pPr>
        <w:pStyle w:val="TableParagraph"/>
        <w:spacing w:line="261"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4DA1">
            <w:pPr>
              <w:pStyle w:val="TableParagraph"/>
              <w:tabs>
                <w:tab w:val="left" w:pos="1924"/>
              </w:tabs>
              <w:spacing w:line="268" w:lineRule="exact"/>
              <w:ind w:left="110"/>
              <w:rPr>
                <w:i/>
                <w:sz w:val="24"/>
              </w:rPr>
            </w:pPr>
            <w:r>
              <w:rPr>
                <w:i/>
                <w:spacing w:val="-4"/>
                <w:sz w:val="24"/>
              </w:rPr>
              <w:t>Курс</w:t>
            </w:r>
            <w:r>
              <w:rPr>
                <w:i/>
                <w:sz w:val="24"/>
              </w:rPr>
              <w:tab/>
            </w:r>
            <w:r>
              <w:rPr>
                <w:i/>
                <w:spacing w:val="-2"/>
                <w:sz w:val="24"/>
              </w:rPr>
              <w:t>гражданско-патриотического</w:t>
            </w:r>
          </w:p>
          <w:p w:rsidR="00665FA4" w:rsidRDefault="00664DA1">
            <w:pPr>
              <w:pStyle w:val="TableParagraph"/>
              <w:spacing w:before="2" w:line="261" w:lineRule="exact"/>
              <w:ind w:left="110"/>
              <w:rPr>
                <w:i/>
                <w:sz w:val="24"/>
              </w:rPr>
            </w:pPr>
            <w:r>
              <w:rPr>
                <w:i/>
                <w:sz w:val="24"/>
              </w:rPr>
              <w:t>воспитания «</w:t>
            </w:r>
            <w:hyperlink r:id="rId59">
              <w:r>
                <w:rPr>
                  <w:i/>
                  <w:sz w:val="24"/>
                </w:rPr>
                <w:t>Уроки</w:t>
              </w:r>
              <w:r>
                <w:rPr>
                  <w:i/>
                  <w:spacing w:val="-2"/>
                  <w:sz w:val="24"/>
                </w:rPr>
                <w:t>памяти»</w:t>
              </w:r>
            </w:hyperlink>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5"/>
              <w:jc w:val="center"/>
              <w:rPr>
                <w:sz w:val="24"/>
              </w:rPr>
            </w:pPr>
            <w:r>
              <w:rPr>
                <w:spacing w:val="-2"/>
                <w:sz w:val="24"/>
              </w:rPr>
              <w:t>классные</w:t>
            </w:r>
          </w:p>
          <w:p w:rsidR="00665FA4" w:rsidRDefault="00664DA1">
            <w:pPr>
              <w:pStyle w:val="TableParagraph"/>
              <w:spacing w:before="2" w:line="261" w:lineRule="exact"/>
              <w:ind w:left="150" w:right="143"/>
              <w:jc w:val="center"/>
              <w:rPr>
                <w:sz w:val="24"/>
              </w:rPr>
            </w:pPr>
            <w:r>
              <w:rPr>
                <w:spacing w:val="-2"/>
                <w:sz w:val="24"/>
              </w:rPr>
              <w:t>руководители</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2.6.</w:t>
            </w:r>
          </w:p>
        </w:tc>
        <w:tc>
          <w:tcPr>
            <w:tcW w:w="5209" w:type="dxa"/>
          </w:tcPr>
          <w:p w:rsidR="00665FA4" w:rsidRDefault="00664DA1">
            <w:pPr>
              <w:pStyle w:val="TableParagraph"/>
              <w:spacing w:before="2" w:line="272" w:lineRule="exact"/>
              <w:ind w:left="110"/>
              <w:rPr>
                <w:b/>
                <w:sz w:val="24"/>
              </w:rPr>
            </w:pPr>
            <w:r>
              <w:rPr>
                <w:b/>
                <w:sz w:val="24"/>
              </w:rPr>
              <w:t>27марта:Всемирныйдень</w:t>
            </w:r>
            <w:r>
              <w:rPr>
                <w:b/>
                <w:spacing w:val="-2"/>
                <w:sz w:val="24"/>
              </w:rPr>
              <w:t xml:space="preserve"> театра</w:t>
            </w:r>
          </w:p>
          <w:p w:rsidR="00665FA4" w:rsidRDefault="00664DA1">
            <w:pPr>
              <w:pStyle w:val="TableParagraph"/>
              <w:spacing w:line="272" w:lineRule="exact"/>
              <w:ind w:left="110"/>
              <w:rPr>
                <w:i/>
                <w:sz w:val="24"/>
              </w:rPr>
            </w:pPr>
            <w:r>
              <w:rPr>
                <w:i/>
                <w:sz w:val="24"/>
              </w:rPr>
              <w:t xml:space="preserve">Курсэстетического воспитания«Мир </w:t>
            </w:r>
            <w:r>
              <w:rPr>
                <w:i/>
                <w:spacing w:val="-2"/>
                <w:sz w:val="24"/>
              </w:rPr>
              <w:t>кукол».</w:t>
            </w:r>
          </w:p>
        </w:tc>
        <w:tc>
          <w:tcPr>
            <w:tcW w:w="3375" w:type="dxa"/>
          </w:tcPr>
          <w:p w:rsidR="00665FA4" w:rsidRDefault="00664DA1">
            <w:pPr>
              <w:pStyle w:val="TableParagraph"/>
              <w:spacing w:line="273"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73"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73"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273"/>
        </w:trPr>
        <w:tc>
          <w:tcPr>
            <w:tcW w:w="811" w:type="dxa"/>
          </w:tcPr>
          <w:p w:rsidR="00665FA4" w:rsidRDefault="00664DA1">
            <w:pPr>
              <w:pStyle w:val="TableParagraph"/>
              <w:spacing w:line="254" w:lineRule="exact"/>
              <w:ind w:left="19" w:right="10"/>
              <w:jc w:val="center"/>
              <w:rPr>
                <w:b/>
                <w:sz w:val="24"/>
              </w:rPr>
            </w:pPr>
            <w:r>
              <w:rPr>
                <w:b/>
                <w:spacing w:val="-10"/>
                <w:sz w:val="24"/>
              </w:rPr>
              <w:t>3</w:t>
            </w:r>
          </w:p>
        </w:tc>
        <w:tc>
          <w:tcPr>
            <w:tcW w:w="13868" w:type="dxa"/>
            <w:gridSpan w:val="5"/>
          </w:tcPr>
          <w:p w:rsidR="00665FA4" w:rsidRDefault="00664DA1">
            <w:pPr>
              <w:pStyle w:val="TableParagraph"/>
              <w:spacing w:line="254" w:lineRule="exact"/>
              <w:ind w:left="110"/>
              <w:rPr>
                <w:b/>
                <w:sz w:val="24"/>
              </w:rPr>
            </w:pPr>
            <w:r>
              <w:rPr>
                <w:b/>
                <w:sz w:val="24"/>
              </w:rPr>
              <w:t>Классное</w:t>
            </w:r>
            <w:r>
              <w:rPr>
                <w:b/>
                <w:spacing w:val="-2"/>
                <w:sz w:val="24"/>
              </w:rPr>
              <w:t>руководство</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3.1.</w:t>
            </w:r>
          </w:p>
        </w:tc>
        <w:tc>
          <w:tcPr>
            <w:tcW w:w="5209" w:type="dxa"/>
          </w:tcPr>
          <w:p w:rsidR="00665FA4" w:rsidRDefault="00664DA1">
            <w:pPr>
              <w:pStyle w:val="TableParagraph"/>
              <w:spacing w:line="271" w:lineRule="exact"/>
              <w:ind w:left="110"/>
              <w:rPr>
                <w:b/>
                <w:sz w:val="24"/>
              </w:rPr>
            </w:pPr>
            <w:r>
              <w:rPr>
                <w:b/>
                <w:sz w:val="24"/>
              </w:rPr>
              <w:t>4октября:Деньзащиты</w:t>
            </w:r>
            <w:r>
              <w:rPr>
                <w:b/>
                <w:spacing w:val="-2"/>
                <w:sz w:val="24"/>
              </w:rPr>
              <w:t xml:space="preserve"> животных</w:t>
            </w:r>
          </w:p>
          <w:p w:rsidR="00665FA4" w:rsidRDefault="00664DA1">
            <w:pPr>
              <w:pStyle w:val="TableParagraph"/>
              <w:spacing w:line="275" w:lineRule="exact"/>
              <w:ind w:left="110"/>
              <w:rPr>
                <w:i/>
                <w:sz w:val="24"/>
              </w:rPr>
            </w:pPr>
            <w:r>
              <w:rPr>
                <w:i/>
                <w:sz w:val="24"/>
              </w:rPr>
              <w:t>Экологическийпоход«Зелёная</w:t>
            </w:r>
            <w:r>
              <w:rPr>
                <w:i/>
                <w:spacing w:val="-2"/>
                <w:sz w:val="24"/>
              </w:rPr>
              <w:t xml:space="preserve"> тропинка».</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208"/>
        </w:trPr>
        <w:tc>
          <w:tcPr>
            <w:tcW w:w="811" w:type="dxa"/>
          </w:tcPr>
          <w:p w:rsidR="00665FA4" w:rsidRDefault="00664DA1">
            <w:pPr>
              <w:pStyle w:val="TableParagraph"/>
              <w:spacing w:line="268" w:lineRule="exact"/>
              <w:ind w:left="19" w:right="8"/>
              <w:jc w:val="center"/>
              <w:rPr>
                <w:sz w:val="24"/>
              </w:rPr>
            </w:pPr>
            <w:r>
              <w:rPr>
                <w:spacing w:val="-4"/>
                <w:sz w:val="24"/>
              </w:rPr>
              <w:t>3.2.</w:t>
            </w:r>
          </w:p>
        </w:tc>
        <w:tc>
          <w:tcPr>
            <w:tcW w:w="5209" w:type="dxa"/>
          </w:tcPr>
          <w:p w:rsidR="00665FA4" w:rsidRDefault="00664DA1">
            <w:pPr>
              <w:pStyle w:val="TableParagraph"/>
              <w:spacing w:line="272" w:lineRule="exact"/>
              <w:ind w:left="110"/>
              <w:jc w:val="both"/>
              <w:rPr>
                <w:b/>
                <w:sz w:val="24"/>
              </w:rPr>
            </w:pPr>
            <w:r>
              <w:rPr>
                <w:b/>
                <w:sz w:val="24"/>
              </w:rPr>
              <w:t>4 ноября:Деньнародного</w:t>
            </w:r>
            <w:r>
              <w:rPr>
                <w:b/>
                <w:spacing w:val="-2"/>
                <w:sz w:val="24"/>
              </w:rPr>
              <w:t>единства</w:t>
            </w:r>
          </w:p>
          <w:p w:rsidR="00665FA4" w:rsidRDefault="00664DA1">
            <w:pPr>
              <w:pStyle w:val="TableParagraph"/>
              <w:ind w:left="110" w:right="94"/>
              <w:jc w:val="both"/>
              <w:rPr>
                <w:i/>
                <w:sz w:val="24"/>
              </w:rPr>
            </w:pPr>
            <w:r>
              <w:rPr>
                <w:i/>
                <w:sz w:val="24"/>
              </w:rPr>
              <w:t xml:space="preserve">Конкурс презентаций пропагандирующих идеи толерантности и диалога культур «Познаем народы России и мира - познаем себя» по </w:t>
            </w:r>
            <w:r>
              <w:rPr>
                <w:i/>
                <w:spacing w:val="-2"/>
                <w:sz w:val="24"/>
              </w:rPr>
              <w:t>темам:</w:t>
            </w:r>
          </w:p>
          <w:p w:rsidR="00665FA4" w:rsidRDefault="00664DA1">
            <w:pPr>
              <w:pStyle w:val="TableParagraph"/>
              <w:spacing w:before="1" w:line="237" w:lineRule="auto"/>
              <w:ind w:left="110" w:right="98"/>
              <w:jc w:val="both"/>
              <w:rPr>
                <w:i/>
                <w:sz w:val="24"/>
              </w:rPr>
            </w:pPr>
            <w:r>
              <w:rPr>
                <w:i/>
                <w:sz w:val="24"/>
              </w:rPr>
              <w:t>«Россия для всех, кто в ней живет!», «Народы нашегокрая»,«Моя</w:t>
            </w:r>
            <w:r>
              <w:rPr>
                <w:i/>
                <w:spacing w:val="-2"/>
                <w:sz w:val="24"/>
              </w:rPr>
              <w:t>многонациональная</w:t>
            </w:r>
          </w:p>
          <w:p w:rsidR="00665FA4" w:rsidRDefault="00664DA1">
            <w:pPr>
              <w:pStyle w:val="TableParagraph"/>
              <w:spacing w:before="4" w:line="261" w:lineRule="exact"/>
              <w:ind w:left="110"/>
              <w:rPr>
                <w:i/>
                <w:sz w:val="24"/>
              </w:rPr>
            </w:pPr>
            <w:r>
              <w:rPr>
                <w:i/>
                <w:spacing w:val="-2"/>
                <w:sz w:val="24"/>
              </w:rPr>
              <w:t>Россия».</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3.3.</w:t>
            </w:r>
          </w:p>
        </w:tc>
        <w:tc>
          <w:tcPr>
            <w:tcW w:w="5209" w:type="dxa"/>
          </w:tcPr>
          <w:p w:rsidR="00665FA4" w:rsidRDefault="00664DA1">
            <w:pPr>
              <w:pStyle w:val="TableParagraph"/>
              <w:spacing w:line="272" w:lineRule="exact"/>
              <w:ind w:left="110"/>
              <w:rPr>
                <w:b/>
                <w:sz w:val="24"/>
              </w:rPr>
            </w:pPr>
            <w:r>
              <w:rPr>
                <w:b/>
                <w:sz w:val="24"/>
              </w:rPr>
              <w:t>3декабря:Международныйдень</w:t>
            </w:r>
            <w:r>
              <w:rPr>
                <w:b/>
                <w:spacing w:val="-2"/>
                <w:sz w:val="24"/>
              </w:rPr>
              <w:t>инвалидов</w:t>
            </w:r>
          </w:p>
          <w:p w:rsidR="00665FA4" w:rsidRDefault="00664DA1">
            <w:pPr>
              <w:pStyle w:val="TableParagraph"/>
              <w:spacing w:before="1" w:line="237" w:lineRule="auto"/>
              <w:ind w:left="110" w:right="99"/>
              <w:rPr>
                <w:i/>
                <w:sz w:val="24"/>
              </w:rPr>
            </w:pPr>
            <w:r>
              <w:rPr>
                <w:i/>
                <w:sz w:val="24"/>
              </w:rPr>
              <w:t>«Урокдоброты»(толерантноеотношениек людям с ОВЗ).</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3.4.</w:t>
            </w:r>
          </w:p>
        </w:tc>
        <w:tc>
          <w:tcPr>
            <w:tcW w:w="5209" w:type="dxa"/>
          </w:tcPr>
          <w:p w:rsidR="00665FA4" w:rsidRDefault="00664DA1">
            <w:pPr>
              <w:pStyle w:val="TableParagraph"/>
              <w:spacing w:line="273" w:lineRule="exact"/>
              <w:ind w:left="110"/>
              <w:rPr>
                <w:b/>
                <w:sz w:val="24"/>
              </w:rPr>
            </w:pPr>
            <w:r>
              <w:rPr>
                <w:b/>
                <w:sz w:val="24"/>
              </w:rPr>
              <w:t xml:space="preserve">10декабря: Единыйурок«Права </w:t>
            </w:r>
            <w:r>
              <w:rPr>
                <w:b/>
                <w:spacing w:val="-2"/>
                <w:sz w:val="24"/>
              </w:rPr>
              <w:t>человека»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3.5.</w:t>
            </w:r>
          </w:p>
        </w:tc>
        <w:tc>
          <w:tcPr>
            <w:tcW w:w="5209" w:type="dxa"/>
          </w:tcPr>
          <w:p w:rsidR="00665FA4" w:rsidRDefault="00664DA1">
            <w:pPr>
              <w:pStyle w:val="TableParagraph"/>
              <w:spacing w:line="271" w:lineRule="exact"/>
              <w:ind w:left="110"/>
              <w:rPr>
                <w:b/>
                <w:sz w:val="24"/>
              </w:rPr>
            </w:pPr>
            <w:r>
              <w:rPr>
                <w:b/>
                <w:sz w:val="24"/>
              </w:rPr>
              <w:t>2февраля:Деньвоинской славы</w:t>
            </w:r>
            <w:r>
              <w:rPr>
                <w:b/>
                <w:spacing w:val="-2"/>
                <w:sz w:val="24"/>
              </w:rPr>
              <w:t>России</w:t>
            </w:r>
          </w:p>
          <w:p w:rsidR="00665FA4" w:rsidRDefault="00664DA1">
            <w:pPr>
              <w:pStyle w:val="TableParagraph"/>
              <w:ind w:left="110" w:right="96"/>
              <w:rPr>
                <w:i/>
                <w:sz w:val="24"/>
              </w:rPr>
            </w:pPr>
            <w:r>
              <w:rPr>
                <w:i/>
                <w:sz w:val="24"/>
              </w:rPr>
              <w:t>Мероприятиямесячникапо оборонно-массовой, военно-патриотическойиспортивной</w:t>
            </w:r>
            <w:r>
              <w:rPr>
                <w:i/>
                <w:spacing w:val="-2"/>
                <w:sz w:val="24"/>
              </w:rPr>
              <w:t>работы</w:t>
            </w:r>
          </w:p>
          <w:p w:rsidR="00665FA4" w:rsidRDefault="00664DA1">
            <w:pPr>
              <w:pStyle w:val="TableParagraph"/>
              <w:spacing w:line="261" w:lineRule="exact"/>
              <w:ind w:left="110"/>
              <w:rPr>
                <w:i/>
                <w:sz w:val="24"/>
              </w:rPr>
            </w:pPr>
            <w:r>
              <w:rPr>
                <w:i/>
                <w:sz w:val="24"/>
              </w:rPr>
              <w:t>«Мужество.Подвиг.</w:t>
            </w:r>
            <w:r>
              <w:rPr>
                <w:i/>
                <w:spacing w:val="-2"/>
                <w:sz w:val="24"/>
              </w:rPr>
              <w:t>Слава».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4</w:t>
            </w:r>
          </w:p>
        </w:tc>
        <w:tc>
          <w:tcPr>
            <w:tcW w:w="13868" w:type="dxa"/>
            <w:gridSpan w:val="5"/>
          </w:tcPr>
          <w:p w:rsidR="00665FA4" w:rsidRDefault="00664DA1">
            <w:pPr>
              <w:pStyle w:val="TableParagraph"/>
              <w:spacing w:line="258" w:lineRule="exact"/>
              <w:ind w:left="110"/>
              <w:rPr>
                <w:b/>
                <w:sz w:val="24"/>
              </w:rPr>
            </w:pPr>
            <w:r>
              <w:rPr>
                <w:b/>
                <w:sz w:val="24"/>
              </w:rPr>
              <w:t>Основныешкольные</w:t>
            </w:r>
            <w:r>
              <w:rPr>
                <w:b/>
                <w:spacing w:val="-4"/>
                <w:sz w:val="24"/>
              </w:rPr>
              <w:t>дела</w:t>
            </w:r>
          </w:p>
        </w:tc>
      </w:tr>
      <w:tr w:rsidR="00665FA4">
        <w:trPr>
          <w:trHeight w:val="552"/>
        </w:trPr>
        <w:tc>
          <w:tcPr>
            <w:tcW w:w="811" w:type="dxa"/>
          </w:tcPr>
          <w:p w:rsidR="00665FA4" w:rsidRDefault="00664DA1">
            <w:pPr>
              <w:pStyle w:val="TableParagraph"/>
              <w:spacing w:line="268" w:lineRule="exact"/>
              <w:ind w:left="19" w:right="8"/>
              <w:jc w:val="center"/>
              <w:rPr>
                <w:sz w:val="24"/>
              </w:rPr>
            </w:pPr>
            <w:r>
              <w:rPr>
                <w:spacing w:val="-4"/>
                <w:sz w:val="24"/>
              </w:rPr>
              <w:t>4.1.</w:t>
            </w:r>
          </w:p>
        </w:tc>
        <w:tc>
          <w:tcPr>
            <w:tcW w:w="5209" w:type="dxa"/>
          </w:tcPr>
          <w:p w:rsidR="00665FA4" w:rsidRDefault="00664DA1">
            <w:pPr>
              <w:pStyle w:val="TableParagraph"/>
              <w:spacing w:line="272" w:lineRule="exact"/>
              <w:ind w:left="110"/>
              <w:rPr>
                <w:b/>
                <w:sz w:val="24"/>
              </w:rPr>
            </w:pPr>
            <w:r>
              <w:rPr>
                <w:b/>
                <w:sz w:val="24"/>
              </w:rPr>
              <w:t>1 сентября:День</w:t>
            </w:r>
            <w:r>
              <w:rPr>
                <w:b/>
                <w:spacing w:val="-2"/>
                <w:sz w:val="24"/>
              </w:rPr>
              <w:t>знаний</w:t>
            </w:r>
          </w:p>
          <w:p w:rsidR="00665FA4" w:rsidRDefault="00664DA1">
            <w:pPr>
              <w:pStyle w:val="TableParagraph"/>
              <w:spacing w:line="261" w:lineRule="exact"/>
              <w:ind w:left="110"/>
              <w:rPr>
                <w:i/>
                <w:sz w:val="24"/>
              </w:rPr>
            </w:pPr>
            <w:r>
              <w:rPr>
                <w:i/>
                <w:sz w:val="24"/>
              </w:rPr>
              <w:t>«Школьнаяпора!»-торжественная</w:t>
            </w:r>
            <w:r>
              <w:rPr>
                <w:i/>
                <w:spacing w:val="-2"/>
                <w:sz w:val="24"/>
              </w:rPr>
              <w:t>линейка,</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before="3" w:line="261" w:lineRule="exact"/>
              <w:ind w:left="6"/>
              <w:jc w:val="center"/>
              <w:rPr>
                <w:sz w:val="24"/>
              </w:rPr>
            </w:pPr>
            <w:r>
              <w:rPr>
                <w:sz w:val="24"/>
              </w:rPr>
              <w:t>по</w:t>
            </w:r>
            <w:r>
              <w:rPr>
                <w:spacing w:val="-2"/>
                <w:sz w:val="24"/>
              </w:rPr>
              <w:t>воспитанию,</w:t>
            </w:r>
          </w:p>
        </w:tc>
      </w:tr>
    </w:tbl>
    <w:p w:rsidR="00665FA4" w:rsidRDefault="00665FA4">
      <w:pPr>
        <w:pStyle w:val="TableParagraph"/>
        <w:spacing w:line="261"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68" w:lineRule="exact"/>
              <w:ind w:left="110"/>
              <w:rPr>
                <w:i/>
                <w:sz w:val="24"/>
              </w:rPr>
            </w:pPr>
            <w:r>
              <w:rPr>
                <w:i/>
                <w:sz w:val="24"/>
              </w:rPr>
              <w:t>посвященнаяДню</w:t>
            </w:r>
            <w:r>
              <w:rPr>
                <w:i/>
                <w:spacing w:val="-2"/>
                <w:sz w:val="24"/>
              </w:rPr>
              <w:t>знаний.</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5"/>
              <w:jc w:val="center"/>
              <w:rPr>
                <w:sz w:val="24"/>
              </w:rPr>
            </w:pPr>
            <w:r>
              <w:rPr>
                <w:spacing w:val="-2"/>
                <w:sz w:val="24"/>
              </w:rPr>
              <w:t>классные</w:t>
            </w:r>
          </w:p>
          <w:p w:rsidR="00665FA4" w:rsidRDefault="00664DA1">
            <w:pPr>
              <w:pStyle w:val="TableParagraph"/>
              <w:spacing w:before="2" w:line="261" w:lineRule="exact"/>
              <w:ind w:left="150" w:right="143"/>
              <w:jc w:val="center"/>
              <w:rPr>
                <w:sz w:val="24"/>
              </w:rPr>
            </w:pPr>
            <w:r>
              <w:rPr>
                <w:spacing w:val="-2"/>
                <w:sz w:val="24"/>
              </w:rPr>
              <w:t>руководители</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4.2.</w:t>
            </w:r>
          </w:p>
        </w:tc>
        <w:tc>
          <w:tcPr>
            <w:tcW w:w="5209" w:type="dxa"/>
          </w:tcPr>
          <w:p w:rsidR="00665FA4" w:rsidRDefault="00664DA1">
            <w:pPr>
              <w:pStyle w:val="TableParagraph"/>
              <w:spacing w:before="2" w:line="272" w:lineRule="exact"/>
              <w:ind w:left="110"/>
              <w:rPr>
                <w:b/>
                <w:sz w:val="24"/>
              </w:rPr>
            </w:pPr>
            <w:r>
              <w:rPr>
                <w:b/>
                <w:sz w:val="24"/>
              </w:rPr>
              <w:t>1января:Новый</w:t>
            </w:r>
            <w:r>
              <w:rPr>
                <w:b/>
                <w:spacing w:val="-5"/>
                <w:sz w:val="24"/>
              </w:rPr>
              <w:t>год</w:t>
            </w:r>
          </w:p>
          <w:p w:rsidR="00665FA4" w:rsidRDefault="00664DA1">
            <w:pPr>
              <w:pStyle w:val="TableParagraph"/>
              <w:spacing w:line="272" w:lineRule="exact"/>
              <w:ind w:left="110"/>
              <w:rPr>
                <w:i/>
                <w:sz w:val="24"/>
              </w:rPr>
            </w:pPr>
            <w:r>
              <w:rPr>
                <w:i/>
                <w:sz w:val="24"/>
              </w:rPr>
              <w:t>Новыйгодвшколе:украшение</w:t>
            </w:r>
            <w:r>
              <w:rPr>
                <w:i/>
                <w:spacing w:val="-2"/>
                <w:sz w:val="24"/>
              </w:rPr>
              <w:t>кабинетов,</w:t>
            </w:r>
          </w:p>
          <w:p w:rsidR="00665FA4" w:rsidRDefault="00664DA1">
            <w:pPr>
              <w:pStyle w:val="TableParagraph"/>
              <w:spacing w:line="274" w:lineRule="exact"/>
              <w:ind w:left="110" w:right="99"/>
              <w:rPr>
                <w:i/>
                <w:sz w:val="24"/>
              </w:rPr>
            </w:pPr>
            <w:r>
              <w:rPr>
                <w:i/>
                <w:sz w:val="24"/>
              </w:rPr>
              <w:t>оформлениеокон,конкурсрисунков,поделок, хороводы у елки.</w:t>
            </w:r>
          </w:p>
        </w:tc>
        <w:tc>
          <w:tcPr>
            <w:tcW w:w="3375" w:type="dxa"/>
          </w:tcPr>
          <w:p w:rsidR="00665FA4" w:rsidRDefault="00664DA1">
            <w:pPr>
              <w:pStyle w:val="TableParagraph"/>
              <w:spacing w:line="273"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73"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73" w:lineRule="exact"/>
              <w:ind w:left="21" w:right="5"/>
              <w:jc w:val="center"/>
              <w:rPr>
                <w:sz w:val="24"/>
              </w:rPr>
            </w:pPr>
            <w:r>
              <w:rPr>
                <w:spacing w:val="-2"/>
                <w:sz w:val="24"/>
              </w:rPr>
              <w:t>декабрь</w:t>
            </w:r>
          </w:p>
        </w:tc>
        <w:tc>
          <w:tcPr>
            <w:tcW w:w="2467" w:type="dxa"/>
          </w:tcPr>
          <w:p w:rsidR="00665FA4" w:rsidRDefault="00664DA1">
            <w:pPr>
              <w:pStyle w:val="TableParagraph"/>
              <w:ind w:left="150" w:right="143"/>
              <w:jc w:val="center"/>
              <w:rPr>
                <w:sz w:val="24"/>
              </w:rPr>
            </w:pPr>
            <w:r>
              <w:rPr>
                <w:sz w:val="24"/>
              </w:rPr>
              <w:t xml:space="preserve">советникидиректора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4.3.</w:t>
            </w:r>
          </w:p>
        </w:tc>
        <w:tc>
          <w:tcPr>
            <w:tcW w:w="5209" w:type="dxa"/>
          </w:tcPr>
          <w:p w:rsidR="00665FA4" w:rsidRDefault="00664DA1">
            <w:pPr>
              <w:pStyle w:val="TableParagraph"/>
              <w:spacing w:line="269" w:lineRule="exact"/>
              <w:ind w:left="110"/>
              <w:rPr>
                <w:b/>
                <w:sz w:val="24"/>
              </w:rPr>
            </w:pPr>
            <w:r>
              <w:rPr>
                <w:b/>
                <w:sz w:val="24"/>
              </w:rPr>
              <w:t>23февраля:День защитника</w:t>
            </w:r>
            <w:r>
              <w:rPr>
                <w:b/>
                <w:spacing w:val="-2"/>
                <w:sz w:val="24"/>
              </w:rPr>
              <w:t>Отечества</w:t>
            </w:r>
          </w:p>
          <w:p w:rsidR="00665FA4" w:rsidRDefault="00664DA1">
            <w:pPr>
              <w:pStyle w:val="TableParagraph"/>
              <w:spacing w:line="272" w:lineRule="exact"/>
              <w:ind w:left="110"/>
              <w:rPr>
                <w:i/>
                <w:sz w:val="24"/>
              </w:rPr>
            </w:pPr>
            <w:r>
              <w:rPr>
                <w:i/>
                <w:sz w:val="24"/>
              </w:rPr>
              <w:t>«Героиотечества»информационный</w:t>
            </w:r>
            <w:r>
              <w:rPr>
                <w:i/>
                <w:spacing w:val="-4"/>
                <w:sz w:val="24"/>
              </w:rPr>
              <w:t>час.</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4.4.</w:t>
            </w:r>
          </w:p>
        </w:tc>
        <w:tc>
          <w:tcPr>
            <w:tcW w:w="5209" w:type="dxa"/>
          </w:tcPr>
          <w:p w:rsidR="00665FA4" w:rsidRDefault="00664DA1">
            <w:pPr>
              <w:pStyle w:val="TableParagraph"/>
              <w:spacing w:line="269" w:lineRule="exact"/>
              <w:ind w:left="110"/>
              <w:jc w:val="both"/>
              <w:rPr>
                <w:b/>
                <w:sz w:val="24"/>
              </w:rPr>
            </w:pPr>
            <w:r>
              <w:rPr>
                <w:b/>
                <w:sz w:val="24"/>
              </w:rPr>
              <w:t>8марта:Международныйженский</w:t>
            </w:r>
            <w:r>
              <w:rPr>
                <w:b/>
                <w:spacing w:val="-4"/>
                <w:sz w:val="24"/>
              </w:rPr>
              <w:t>день</w:t>
            </w:r>
          </w:p>
          <w:p w:rsidR="00665FA4" w:rsidRDefault="00664DA1">
            <w:pPr>
              <w:pStyle w:val="TableParagraph"/>
              <w:ind w:left="110" w:right="97"/>
              <w:jc w:val="both"/>
              <w:rPr>
                <w:i/>
                <w:sz w:val="24"/>
              </w:rPr>
            </w:pPr>
            <w:r>
              <w:rPr>
                <w:i/>
                <w:sz w:val="24"/>
              </w:rPr>
              <w:t>Мероприятия ко дню 8 марта: конкурс рисунков, акция по поздравлению мам, бабушек, девочек,концертнаяпрограммадлямам</w:t>
            </w:r>
            <w:r>
              <w:rPr>
                <w:i/>
                <w:spacing w:val="-10"/>
                <w:sz w:val="24"/>
              </w:rPr>
              <w:t>и</w:t>
            </w:r>
          </w:p>
          <w:p w:rsidR="00665FA4" w:rsidRDefault="00664DA1">
            <w:pPr>
              <w:pStyle w:val="TableParagraph"/>
              <w:spacing w:line="261" w:lineRule="exact"/>
              <w:ind w:left="110"/>
              <w:rPr>
                <w:i/>
                <w:sz w:val="24"/>
              </w:rPr>
            </w:pPr>
            <w:r>
              <w:rPr>
                <w:i/>
                <w:spacing w:val="-2"/>
                <w:sz w:val="24"/>
              </w:rPr>
              <w:t>бабушек.</w:t>
            </w:r>
          </w:p>
        </w:tc>
        <w:tc>
          <w:tcPr>
            <w:tcW w:w="3375" w:type="dxa"/>
          </w:tcPr>
          <w:p w:rsidR="00665FA4" w:rsidRDefault="00664DA1">
            <w:pPr>
              <w:pStyle w:val="TableParagraph"/>
              <w:spacing w:line="268" w:lineRule="exact"/>
              <w:ind w:left="13" w:right="2"/>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3313"/>
        </w:trPr>
        <w:tc>
          <w:tcPr>
            <w:tcW w:w="811" w:type="dxa"/>
          </w:tcPr>
          <w:p w:rsidR="00665FA4" w:rsidRDefault="00664DA1">
            <w:pPr>
              <w:pStyle w:val="TableParagraph"/>
              <w:spacing w:line="268" w:lineRule="exact"/>
              <w:ind w:left="19" w:right="8"/>
              <w:jc w:val="center"/>
              <w:rPr>
                <w:sz w:val="24"/>
              </w:rPr>
            </w:pPr>
            <w:r>
              <w:rPr>
                <w:spacing w:val="-4"/>
                <w:sz w:val="24"/>
              </w:rPr>
              <w:t>4.5.</w:t>
            </w:r>
          </w:p>
        </w:tc>
        <w:tc>
          <w:tcPr>
            <w:tcW w:w="5209" w:type="dxa"/>
          </w:tcPr>
          <w:p w:rsidR="00665FA4" w:rsidRDefault="00664DA1">
            <w:pPr>
              <w:pStyle w:val="TableParagraph"/>
              <w:spacing w:line="272" w:lineRule="exact"/>
              <w:ind w:left="110"/>
              <w:rPr>
                <w:b/>
                <w:sz w:val="24"/>
              </w:rPr>
            </w:pPr>
            <w:r>
              <w:rPr>
                <w:b/>
                <w:sz w:val="24"/>
              </w:rPr>
              <w:t xml:space="preserve">9мая:День </w:t>
            </w:r>
            <w:r>
              <w:rPr>
                <w:b/>
                <w:spacing w:val="-2"/>
                <w:sz w:val="24"/>
              </w:rPr>
              <w:t>Победы</w:t>
            </w:r>
          </w:p>
          <w:p w:rsidR="00665FA4" w:rsidRDefault="00664DA1">
            <w:pPr>
              <w:pStyle w:val="TableParagraph"/>
              <w:spacing w:line="274" w:lineRule="exact"/>
              <w:ind w:left="110"/>
              <w:rPr>
                <w:i/>
                <w:sz w:val="24"/>
              </w:rPr>
            </w:pPr>
            <w:r>
              <w:rPr>
                <w:i/>
                <w:sz w:val="24"/>
              </w:rPr>
              <w:t>КТД «Тыхочешьмира?Помнио</w:t>
            </w:r>
            <w:r>
              <w:rPr>
                <w:i/>
                <w:spacing w:val="-2"/>
                <w:sz w:val="24"/>
              </w:rPr>
              <w:t>войне!»:</w:t>
            </w:r>
          </w:p>
          <w:p w:rsidR="00665FA4" w:rsidRDefault="00664DA1">
            <w:pPr>
              <w:pStyle w:val="TableParagraph"/>
              <w:spacing w:line="242" w:lineRule="auto"/>
              <w:ind w:left="110" w:right="99"/>
              <w:rPr>
                <w:i/>
                <w:sz w:val="24"/>
              </w:rPr>
            </w:pPr>
            <w:r>
              <w:rPr>
                <w:i/>
                <w:sz w:val="24"/>
              </w:rPr>
              <w:t>А)«Радижизни»-выпускпоздравительныхгазет и открыток.</w:t>
            </w:r>
          </w:p>
          <w:p w:rsidR="00665FA4" w:rsidRDefault="00664DA1">
            <w:pPr>
              <w:pStyle w:val="TableParagraph"/>
              <w:spacing w:line="242" w:lineRule="auto"/>
              <w:ind w:left="110" w:right="99"/>
              <w:rPr>
                <w:i/>
                <w:sz w:val="24"/>
              </w:rPr>
            </w:pPr>
            <w:r>
              <w:rPr>
                <w:i/>
                <w:sz w:val="24"/>
              </w:rPr>
              <w:t>Б)«МузыкаПобеды!»-творческийконкурс, посвященный празднику 9 мая.</w:t>
            </w:r>
          </w:p>
          <w:p w:rsidR="00665FA4" w:rsidRDefault="00664DA1">
            <w:pPr>
              <w:pStyle w:val="TableParagraph"/>
              <w:spacing w:line="242" w:lineRule="auto"/>
              <w:ind w:left="110" w:right="99"/>
              <w:rPr>
                <w:i/>
                <w:sz w:val="24"/>
              </w:rPr>
            </w:pPr>
            <w:r>
              <w:rPr>
                <w:i/>
                <w:sz w:val="24"/>
              </w:rPr>
              <w:t>В)«Незабываемыйдень»-концерткоДню</w:t>
            </w:r>
            <w:r>
              <w:rPr>
                <w:i/>
                <w:spacing w:val="-2"/>
                <w:sz w:val="24"/>
              </w:rPr>
              <w:t>Победы.</w:t>
            </w:r>
          </w:p>
          <w:p w:rsidR="00665FA4" w:rsidRDefault="00664DA1">
            <w:pPr>
              <w:pStyle w:val="TableParagraph"/>
              <w:spacing w:line="242" w:lineRule="auto"/>
              <w:ind w:left="110" w:right="99"/>
              <w:rPr>
                <w:i/>
                <w:sz w:val="24"/>
              </w:rPr>
            </w:pPr>
            <w:r>
              <w:rPr>
                <w:i/>
                <w:sz w:val="24"/>
              </w:rPr>
              <w:t>Г)«Парадбессмертнойславы»-участиевшествии Бессмертного полка.</w:t>
            </w:r>
          </w:p>
          <w:p w:rsidR="00665FA4" w:rsidRDefault="00664DA1">
            <w:pPr>
              <w:pStyle w:val="TableParagraph"/>
              <w:spacing w:line="271" w:lineRule="exact"/>
              <w:ind w:left="110"/>
              <w:rPr>
                <w:i/>
                <w:sz w:val="24"/>
              </w:rPr>
            </w:pPr>
            <w:r>
              <w:rPr>
                <w:i/>
                <w:sz w:val="24"/>
              </w:rPr>
              <w:t>Д)«Нетбезымянныхсолдат»-</w:t>
            </w:r>
            <w:r>
              <w:rPr>
                <w:i/>
                <w:spacing w:val="-2"/>
                <w:sz w:val="24"/>
              </w:rPr>
              <w:t>пополнение</w:t>
            </w:r>
          </w:p>
          <w:p w:rsidR="00665FA4" w:rsidRDefault="00664DA1">
            <w:pPr>
              <w:pStyle w:val="TableParagraph"/>
              <w:spacing w:line="261" w:lineRule="exact"/>
              <w:ind w:left="110"/>
              <w:rPr>
                <w:i/>
                <w:sz w:val="24"/>
              </w:rPr>
            </w:pPr>
            <w:r>
              <w:rPr>
                <w:i/>
                <w:sz w:val="24"/>
              </w:rPr>
              <w:t>материалом полотна</w:t>
            </w:r>
            <w:r>
              <w:rPr>
                <w:i/>
                <w:spacing w:val="-2"/>
                <w:sz w:val="24"/>
              </w:rPr>
              <w:t xml:space="preserve"> Бессмертия.</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218" w:right="199"/>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5</w:t>
            </w:r>
          </w:p>
        </w:tc>
        <w:tc>
          <w:tcPr>
            <w:tcW w:w="13868" w:type="dxa"/>
            <w:gridSpan w:val="5"/>
          </w:tcPr>
          <w:p w:rsidR="00665FA4" w:rsidRDefault="00664DA1">
            <w:pPr>
              <w:pStyle w:val="TableParagraph"/>
              <w:spacing w:line="258" w:lineRule="exact"/>
              <w:ind w:left="110"/>
              <w:rPr>
                <w:b/>
                <w:sz w:val="24"/>
              </w:rPr>
            </w:pPr>
            <w:r>
              <w:rPr>
                <w:b/>
                <w:sz w:val="24"/>
              </w:rPr>
              <w:t>Внешкольные</w:t>
            </w:r>
            <w:r>
              <w:rPr>
                <w:b/>
                <w:spacing w:val="-2"/>
                <w:sz w:val="24"/>
              </w:rPr>
              <w:t xml:space="preserve"> мероприятия</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5.1.</w:t>
            </w:r>
          </w:p>
        </w:tc>
        <w:tc>
          <w:tcPr>
            <w:tcW w:w="5209" w:type="dxa"/>
          </w:tcPr>
          <w:p w:rsidR="00665FA4" w:rsidRDefault="00664DA1">
            <w:pPr>
              <w:pStyle w:val="TableParagraph"/>
              <w:spacing w:line="269" w:lineRule="exact"/>
              <w:ind w:left="110"/>
              <w:rPr>
                <w:b/>
                <w:sz w:val="24"/>
              </w:rPr>
            </w:pPr>
            <w:r>
              <w:rPr>
                <w:b/>
                <w:sz w:val="24"/>
              </w:rPr>
              <w:t>27августа:Деньроссийского</w:t>
            </w:r>
            <w:r>
              <w:rPr>
                <w:b/>
                <w:spacing w:val="-4"/>
                <w:sz w:val="24"/>
              </w:rPr>
              <w:t xml:space="preserve"> кино</w:t>
            </w:r>
          </w:p>
          <w:p w:rsidR="00665FA4" w:rsidRDefault="00664DA1">
            <w:pPr>
              <w:pStyle w:val="TableParagraph"/>
              <w:tabs>
                <w:tab w:val="left" w:pos="1525"/>
                <w:tab w:val="left" w:pos="2873"/>
                <w:tab w:val="left" w:pos="3813"/>
                <w:tab w:val="left" w:pos="4648"/>
                <w:tab w:val="left" w:pos="4983"/>
              </w:tabs>
              <w:spacing w:line="242" w:lineRule="auto"/>
              <w:ind w:left="110" w:right="93"/>
              <w:rPr>
                <w:i/>
                <w:sz w:val="24"/>
              </w:rPr>
            </w:pPr>
            <w:r>
              <w:rPr>
                <w:i/>
                <w:spacing w:val="-2"/>
                <w:sz w:val="24"/>
              </w:rPr>
              <w:t>Конкурсная</w:t>
            </w:r>
            <w:r>
              <w:rPr>
                <w:i/>
                <w:sz w:val="24"/>
              </w:rPr>
              <w:tab/>
            </w:r>
            <w:r>
              <w:rPr>
                <w:i/>
                <w:spacing w:val="-2"/>
                <w:sz w:val="24"/>
              </w:rPr>
              <w:t>программа</w:t>
            </w:r>
            <w:r>
              <w:rPr>
                <w:i/>
                <w:sz w:val="24"/>
              </w:rPr>
              <w:tab/>
            </w:r>
            <w:r>
              <w:rPr>
                <w:i/>
                <w:spacing w:val="-2"/>
                <w:sz w:val="24"/>
              </w:rPr>
              <w:t>«Папа,</w:t>
            </w:r>
            <w:r>
              <w:rPr>
                <w:i/>
                <w:sz w:val="24"/>
              </w:rPr>
              <w:tab/>
            </w:r>
            <w:r>
              <w:rPr>
                <w:i/>
                <w:spacing w:val="-2"/>
                <w:sz w:val="24"/>
              </w:rPr>
              <w:t>мама,</w:t>
            </w:r>
            <w:r>
              <w:rPr>
                <w:i/>
                <w:sz w:val="24"/>
              </w:rPr>
              <w:tab/>
            </w:r>
            <w:r>
              <w:rPr>
                <w:i/>
                <w:spacing w:val="-10"/>
                <w:sz w:val="24"/>
              </w:rPr>
              <w:t>я</w:t>
            </w:r>
            <w:r>
              <w:rPr>
                <w:i/>
                <w:sz w:val="24"/>
              </w:rPr>
              <w:tab/>
            </w:r>
            <w:r>
              <w:rPr>
                <w:i/>
                <w:spacing w:val="-10"/>
                <w:sz w:val="24"/>
              </w:rPr>
              <w:t xml:space="preserve">– </w:t>
            </w:r>
            <w:r>
              <w:rPr>
                <w:i/>
                <w:sz w:val="24"/>
              </w:rPr>
              <w:t>актѐрская семья».</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552"/>
        </w:trPr>
        <w:tc>
          <w:tcPr>
            <w:tcW w:w="811" w:type="dxa"/>
          </w:tcPr>
          <w:p w:rsidR="00665FA4" w:rsidRDefault="00664DA1">
            <w:pPr>
              <w:pStyle w:val="TableParagraph"/>
              <w:spacing w:line="268" w:lineRule="exact"/>
              <w:ind w:left="19" w:right="8"/>
              <w:jc w:val="center"/>
              <w:rPr>
                <w:sz w:val="24"/>
              </w:rPr>
            </w:pPr>
            <w:r>
              <w:rPr>
                <w:spacing w:val="-4"/>
                <w:sz w:val="24"/>
              </w:rPr>
              <w:t>5.2.</w:t>
            </w:r>
          </w:p>
        </w:tc>
        <w:tc>
          <w:tcPr>
            <w:tcW w:w="5209" w:type="dxa"/>
          </w:tcPr>
          <w:p w:rsidR="00665FA4" w:rsidRDefault="00664DA1">
            <w:pPr>
              <w:pStyle w:val="TableParagraph"/>
              <w:spacing w:line="274" w:lineRule="exact"/>
              <w:ind w:left="110" w:right="99"/>
              <w:rPr>
                <w:b/>
                <w:sz w:val="24"/>
              </w:rPr>
            </w:pPr>
            <w:r>
              <w:rPr>
                <w:b/>
                <w:sz w:val="24"/>
              </w:rPr>
              <w:t xml:space="preserve">25октября:Международный деньшкольных </w:t>
            </w:r>
            <w:r>
              <w:rPr>
                <w:b/>
                <w:spacing w:val="-2"/>
                <w:sz w:val="24"/>
              </w:rPr>
              <w:t>библиотек</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spacing w:line="267" w:lineRule="exact"/>
              <w:ind w:left="150" w:right="136"/>
              <w:jc w:val="center"/>
              <w:rPr>
                <w:sz w:val="24"/>
              </w:rPr>
            </w:pPr>
            <w:r>
              <w:rPr>
                <w:sz w:val="24"/>
              </w:rPr>
              <w:t>советник</w:t>
            </w:r>
            <w:r>
              <w:rPr>
                <w:spacing w:val="-2"/>
                <w:sz w:val="24"/>
              </w:rPr>
              <w:t>директора</w:t>
            </w:r>
          </w:p>
          <w:p w:rsidR="00665FA4" w:rsidRDefault="00664DA1">
            <w:pPr>
              <w:pStyle w:val="TableParagraph"/>
              <w:spacing w:line="266" w:lineRule="exact"/>
              <w:ind w:left="6"/>
              <w:jc w:val="center"/>
              <w:rPr>
                <w:sz w:val="24"/>
              </w:rPr>
            </w:pPr>
            <w:r>
              <w:rPr>
                <w:sz w:val="24"/>
              </w:rPr>
              <w:t>по</w:t>
            </w:r>
            <w:r>
              <w:rPr>
                <w:spacing w:val="-2"/>
                <w:sz w:val="24"/>
              </w:rPr>
              <w:t>воспитанию,</w:t>
            </w:r>
          </w:p>
        </w:tc>
      </w:tr>
    </w:tbl>
    <w:p w:rsidR="00665FA4" w:rsidRDefault="00665FA4">
      <w:pPr>
        <w:pStyle w:val="TableParagraph"/>
        <w:spacing w:line="266"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104"/>
        </w:trPr>
        <w:tc>
          <w:tcPr>
            <w:tcW w:w="811" w:type="dxa"/>
          </w:tcPr>
          <w:p w:rsidR="00665FA4" w:rsidRDefault="00665FA4">
            <w:pPr>
              <w:pStyle w:val="TableParagraph"/>
              <w:ind w:left="0"/>
              <w:rPr>
                <w:sz w:val="24"/>
              </w:rPr>
            </w:pPr>
          </w:p>
        </w:tc>
        <w:tc>
          <w:tcPr>
            <w:tcW w:w="5209" w:type="dxa"/>
          </w:tcPr>
          <w:p w:rsidR="00665FA4" w:rsidRDefault="00664DA1">
            <w:pPr>
              <w:pStyle w:val="TableParagraph"/>
              <w:tabs>
                <w:tab w:val="left" w:pos="1492"/>
                <w:tab w:val="left" w:pos="1919"/>
                <w:tab w:val="left" w:pos="3356"/>
                <w:tab w:val="left" w:pos="3644"/>
              </w:tabs>
              <w:spacing w:line="242" w:lineRule="auto"/>
              <w:ind w:left="110" w:right="97"/>
              <w:rPr>
                <w:i/>
                <w:sz w:val="24"/>
              </w:rPr>
            </w:pPr>
            <w:r>
              <w:rPr>
                <w:i/>
                <w:spacing w:val="-2"/>
                <w:sz w:val="24"/>
              </w:rPr>
              <w:t>«Страница</w:t>
            </w:r>
            <w:r>
              <w:rPr>
                <w:i/>
                <w:sz w:val="24"/>
              </w:rPr>
              <w:tab/>
            </w:r>
            <w:r>
              <w:rPr>
                <w:i/>
                <w:spacing w:val="-6"/>
                <w:sz w:val="24"/>
              </w:rPr>
              <w:t>за</w:t>
            </w:r>
            <w:r>
              <w:rPr>
                <w:i/>
                <w:sz w:val="24"/>
              </w:rPr>
              <w:tab/>
            </w:r>
            <w:r>
              <w:rPr>
                <w:i/>
                <w:spacing w:val="-2"/>
                <w:sz w:val="24"/>
              </w:rPr>
              <w:t>страницей»</w:t>
            </w:r>
            <w:r>
              <w:rPr>
                <w:i/>
                <w:sz w:val="24"/>
              </w:rPr>
              <w:tab/>
            </w:r>
            <w:r>
              <w:rPr>
                <w:i/>
                <w:spacing w:val="-10"/>
                <w:sz w:val="24"/>
              </w:rPr>
              <w:t>-</w:t>
            </w:r>
            <w:r>
              <w:rPr>
                <w:i/>
                <w:sz w:val="24"/>
              </w:rPr>
              <w:tab/>
            </w:r>
            <w:r>
              <w:rPr>
                <w:i/>
                <w:spacing w:val="-2"/>
                <w:sz w:val="24"/>
              </w:rPr>
              <w:t xml:space="preserve">всероссийская </w:t>
            </w:r>
            <w:r>
              <w:rPr>
                <w:i/>
                <w:sz w:val="24"/>
              </w:rPr>
              <w:t>неделя детской и юношеской книги.</w:t>
            </w:r>
          </w:p>
          <w:p w:rsidR="00665FA4" w:rsidRDefault="00664DA1">
            <w:pPr>
              <w:pStyle w:val="TableParagraph"/>
              <w:spacing w:line="271" w:lineRule="exact"/>
              <w:ind w:left="110"/>
              <w:rPr>
                <w:i/>
                <w:sz w:val="24"/>
              </w:rPr>
            </w:pPr>
            <w:r>
              <w:rPr>
                <w:i/>
                <w:sz w:val="24"/>
              </w:rPr>
              <w:t>А)«Мояперваякнига»-Библиотечный</w:t>
            </w:r>
            <w:r>
              <w:rPr>
                <w:i/>
                <w:spacing w:val="-4"/>
                <w:sz w:val="24"/>
              </w:rPr>
              <w:t>урок.</w:t>
            </w:r>
          </w:p>
          <w:p w:rsidR="00665FA4" w:rsidRDefault="00664DA1">
            <w:pPr>
              <w:pStyle w:val="TableParagraph"/>
              <w:spacing w:line="261" w:lineRule="exact"/>
              <w:ind w:left="110"/>
              <w:rPr>
                <w:i/>
                <w:sz w:val="24"/>
              </w:rPr>
            </w:pPr>
            <w:r>
              <w:rPr>
                <w:i/>
                <w:sz w:val="24"/>
              </w:rPr>
              <w:t>Б) «Зазнайка»-библиотечный</w:t>
            </w:r>
            <w:r>
              <w:rPr>
                <w:i/>
                <w:spacing w:val="-4"/>
                <w:sz w:val="24"/>
              </w:rPr>
              <w:t xml:space="preserve"> урок.</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ind w:left="491" w:right="483" w:hanging="1"/>
              <w:jc w:val="center"/>
              <w:rPr>
                <w:sz w:val="24"/>
              </w:rPr>
            </w:pPr>
            <w:r>
              <w:rPr>
                <w:spacing w:val="-2"/>
                <w:sz w:val="24"/>
              </w:rPr>
              <w:t>классные руководители, библиотекарь</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5.3.</w:t>
            </w:r>
          </w:p>
        </w:tc>
        <w:tc>
          <w:tcPr>
            <w:tcW w:w="5209" w:type="dxa"/>
          </w:tcPr>
          <w:p w:rsidR="00665FA4" w:rsidRDefault="00664DA1">
            <w:pPr>
              <w:pStyle w:val="TableParagraph"/>
              <w:spacing w:before="1" w:line="272" w:lineRule="exact"/>
              <w:ind w:left="110"/>
              <w:rPr>
                <w:b/>
                <w:sz w:val="24"/>
              </w:rPr>
            </w:pPr>
            <w:r>
              <w:rPr>
                <w:b/>
                <w:sz w:val="24"/>
              </w:rPr>
              <w:t>3декабря:Деньнеизвестного</w:t>
            </w:r>
            <w:r>
              <w:rPr>
                <w:b/>
                <w:spacing w:val="-2"/>
                <w:sz w:val="24"/>
              </w:rPr>
              <w:t>солдата</w:t>
            </w:r>
          </w:p>
          <w:p w:rsidR="00665FA4" w:rsidRDefault="00664DA1">
            <w:pPr>
              <w:pStyle w:val="TableParagraph"/>
              <w:spacing w:line="272" w:lineRule="exact"/>
              <w:ind w:left="110"/>
              <w:rPr>
                <w:i/>
                <w:sz w:val="24"/>
              </w:rPr>
            </w:pPr>
            <w:r>
              <w:rPr>
                <w:i/>
                <w:sz w:val="24"/>
              </w:rPr>
              <w:t>Акция«Письмо</w:t>
            </w:r>
            <w:r>
              <w:rPr>
                <w:i/>
                <w:spacing w:val="-2"/>
                <w:sz w:val="24"/>
              </w:rPr>
              <w:t>солдату».</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73"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73"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5.4.</w:t>
            </w:r>
          </w:p>
        </w:tc>
        <w:tc>
          <w:tcPr>
            <w:tcW w:w="5209" w:type="dxa"/>
          </w:tcPr>
          <w:p w:rsidR="00665FA4" w:rsidRDefault="00664DA1">
            <w:pPr>
              <w:pStyle w:val="TableParagraph"/>
              <w:spacing w:line="237" w:lineRule="auto"/>
              <w:ind w:left="110" w:right="99"/>
              <w:rPr>
                <w:b/>
                <w:sz w:val="24"/>
              </w:rPr>
            </w:pPr>
            <w:r>
              <w:rPr>
                <w:b/>
                <w:sz w:val="24"/>
              </w:rPr>
              <w:t xml:space="preserve">24мая:Деньславянскойписьменностии </w:t>
            </w:r>
            <w:r>
              <w:rPr>
                <w:b/>
                <w:spacing w:val="-2"/>
                <w:sz w:val="24"/>
              </w:rPr>
              <w:t>культуры</w:t>
            </w:r>
          </w:p>
          <w:p w:rsidR="00665FA4" w:rsidRDefault="00664DA1">
            <w:pPr>
              <w:pStyle w:val="TableParagraph"/>
              <w:ind w:left="110"/>
              <w:rPr>
                <w:i/>
                <w:sz w:val="24"/>
              </w:rPr>
            </w:pPr>
            <w:r>
              <w:rPr>
                <w:i/>
                <w:sz w:val="24"/>
              </w:rPr>
              <w:t xml:space="preserve">Познавательноепутешествие«Откудаазбука </w:t>
            </w:r>
            <w:r>
              <w:rPr>
                <w:i/>
                <w:spacing w:val="-2"/>
                <w:sz w:val="24"/>
              </w:rPr>
              <w:t>пришла?»</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5.5.</w:t>
            </w:r>
          </w:p>
        </w:tc>
        <w:tc>
          <w:tcPr>
            <w:tcW w:w="5209" w:type="dxa"/>
          </w:tcPr>
          <w:p w:rsidR="00665FA4" w:rsidRDefault="00664DA1">
            <w:pPr>
              <w:pStyle w:val="TableParagraph"/>
              <w:spacing w:line="271" w:lineRule="exact"/>
              <w:ind w:left="110"/>
              <w:rPr>
                <w:b/>
                <w:sz w:val="24"/>
              </w:rPr>
            </w:pPr>
            <w:r>
              <w:rPr>
                <w:b/>
                <w:sz w:val="24"/>
              </w:rPr>
              <w:t>5 июня:День</w:t>
            </w:r>
            <w:r>
              <w:rPr>
                <w:b/>
                <w:spacing w:val="-2"/>
                <w:sz w:val="24"/>
              </w:rPr>
              <w:t>эколога</w:t>
            </w:r>
          </w:p>
          <w:p w:rsidR="00665FA4" w:rsidRDefault="00664DA1">
            <w:pPr>
              <w:pStyle w:val="TableParagraph"/>
              <w:spacing w:line="275" w:lineRule="exact"/>
              <w:ind w:left="110"/>
              <w:rPr>
                <w:i/>
                <w:sz w:val="24"/>
              </w:rPr>
            </w:pPr>
            <w:r>
              <w:rPr>
                <w:i/>
                <w:sz w:val="24"/>
              </w:rPr>
              <w:t xml:space="preserve">Акция«Птичья </w:t>
            </w:r>
            <w:r>
              <w:rPr>
                <w:i/>
                <w:spacing w:val="-2"/>
                <w:sz w:val="24"/>
              </w:rPr>
              <w:t>столовая»</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382"/>
        </w:trPr>
        <w:tc>
          <w:tcPr>
            <w:tcW w:w="811" w:type="dxa"/>
          </w:tcPr>
          <w:p w:rsidR="00665FA4" w:rsidRDefault="00664DA1">
            <w:pPr>
              <w:pStyle w:val="TableParagraph"/>
              <w:spacing w:line="268" w:lineRule="exact"/>
              <w:ind w:left="19" w:right="8"/>
              <w:jc w:val="center"/>
              <w:rPr>
                <w:sz w:val="24"/>
              </w:rPr>
            </w:pPr>
            <w:r>
              <w:rPr>
                <w:spacing w:val="-4"/>
                <w:sz w:val="24"/>
              </w:rPr>
              <w:t>5.6.</w:t>
            </w:r>
          </w:p>
        </w:tc>
        <w:tc>
          <w:tcPr>
            <w:tcW w:w="5209" w:type="dxa"/>
          </w:tcPr>
          <w:p w:rsidR="00665FA4" w:rsidRDefault="00664DA1">
            <w:pPr>
              <w:pStyle w:val="TableParagraph"/>
              <w:spacing w:line="271" w:lineRule="exact"/>
              <w:ind w:left="110"/>
              <w:rPr>
                <w:b/>
                <w:sz w:val="24"/>
              </w:rPr>
            </w:pPr>
            <w:r>
              <w:rPr>
                <w:b/>
                <w:sz w:val="24"/>
              </w:rPr>
              <w:t>6июня:Пушкинскийдень</w:t>
            </w:r>
            <w:r>
              <w:rPr>
                <w:b/>
                <w:spacing w:val="-2"/>
                <w:sz w:val="24"/>
              </w:rPr>
              <w:t>России</w:t>
            </w:r>
          </w:p>
          <w:p w:rsidR="00665FA4" w:rsidRDefault="00664DA1">
            <w:pPr>
              <w:pStyle w:val="TableParagraph"/>
              <w:tabs>
                <w:tab w:val="left" w:pos="1190"/>
                <w:tab w:val="left" w:pos="2923"/>
                <w:tab w:val="left" w:pos="4036"/>
              </w:tabs>
              <w:spacing w:before="1" w:line="237" w:lineRule="auto"/>
              <w:ind w:left="110" w:right="98"/>
              <w:rPr>
                <w:i/>
                <w:sz w:val="24"/>
              </w:rPr>
            </w:pPr>
            <w:r>
              <w:rPr>
                <w:i/>
                <w:spacing w:val="-2"/>
                <w:sz w:val="24"/>
              </w:rPr>
              <w:t>Проект</w:t>
            </w:r>
            <w:r>
              <w:rPr>
                <w:i/>
                <w:sz w:val="24"/>
              </w:rPr>
              <w:tab/>
            </w:r>
            <w:r>
              <w:rPr>
                <w:i/>
                <w:spacing w:val="-2"/>
                <w:sz w:val="24"/>
              </w:rPr>
              <w:t>«Поэзия-душа</w:t>
            </w:r>
            <w:r>
              <w:rPr>
                <w:i/>
                <w:sz w:val="24"/>
              </w:rPr>
              <w:tab/>
            </w:r>
            <w:r>
              <w:rPr>
                <w:i/>
                <w:spacing w:val="-2"/>
                <w:sz w:val="24"/>
              </w:rPr>
              <w:t>России»</w:t>
            </w:r>
            <w:r>
              <w:rPr>
                <w:i/>
                <w:sz w:val="24"/>
              </w:rPr>
              <w:tab/>
            </w:r>
            <w:r>
              <w:rPr>
                <w:i/>
                <w:spacing w:val="-2"/>
                <w:sz w:val="24"/>
              </w:rPr>
              <w:t xml:space="preserve">этические </w:t>
            </w:r>
            <w:r>
              <w:rPr>
                <w:i/>
                <w:sz w:val="24"/>
              </w:rPr>
              <w:t>беседы, подготовка и участие в конкурсах.</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74" w:lineRule="exact"/>
              <w:ind w:left="150" w:right="142"/>
              <w:jc w:val="center"/>
              <w:rPr>
                <w:sz w:val="24"/>
              </w:rPr>
            </w:pPr>
            <w:r>
              <w:rPr>
                <w:spacing w:val="-2"/>
                <w:sz w:val="24"/>
              </w:rPr>
              <w:t>руководители, библиотекарь</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5.7.</w:t>
            </w:r>
          </w:p>
        </w:tc>
        <w:tc>
          <w:tcPr>
            <w:tcW w:w="5209" w:type="dxa"/>
          </w:tcPr>
          <w:p w:rsidR="00665FA4" w:rsidRDefault="00664DA1">
            <w:pPr>
              <w:pStyle w:val="TableParagraph"/>
              <w:spacing w:line="269" w:lineRule="exact"/>
              <w:ind w:left="110"/>
              <w:rPr>
                <w:b/>
                <w:sz w:val="24"/>
              </w:rPr>
            </w:pPr>
            <w:r>
              <w:rPr>
                <w:b/>
                <w:sz w:val="24"/>
              </w:rPr>
              <w:t>22 июня:Деньпамятии</w:t>
            </w:r>
            <w:r>
              <w:rPr>
                <w:b/>
                <w:spacing w:val="-2"/>
                <w:sz w:val="24"/>
              </w:rPr>
              <w:t>скорби</w:t>
            </w:r>
          </w:p>
          <w:p w:rsidR="00665FA4" w:rsidRDefault="00664DA1">
            <w:pPr>
              <w:pStyle w:val="TableParagraph"/>
              <w:tabs>
                <w:tab w:val="left" w:pos="2259"/>
                <w:tab w:val="left" w:pos="2887"/>
                <w:tab w:val="left" w:pos="3300"/>
                <w:tab w:val="left" w:pos="4269"/>
              </w:tabs>
              <w:spacing w:line="242" w:lineRule="auto"/>
              <w:ind w:left="110" w:right="97"/>
              <w:rPr>
                <w:i/>
                <w:sz w:val="24"/>
              </w:rPr>
            </w:pPr>
            <w:r>
              <w:rPr>
                <w:i/>
                <w:spacing w:val="-2"/>
                <w:sz w:val="24"/>
              </w:rPr>
              <w:t>Информационный</w:t>
            </w:r>
            <w:r>
              <w:rPr>
                <w:i/>
                <w:sz w:val="24"/>
              </w:rPr>
              <w:tab/>
            </w:r>
            <w:r>
              <w:rPr>
                <w:i/>
                <w:spacing w:val="-4"/>
                <w:sz w:val="24"/>
              </w:rPr>
              <w:t>час</w:t>
            </w:r>
            <w:r>
              <w:rPr>
                <w:i/>
                <w:sz w:val="24"/>
              </w:rPr>
              <w:tab/>
            </w:r>
            <w:r>
              <w:rPr>
                <w:i/>
                <w:spacing w:val="-12"/>
                <w:sz w:val="24"/>
              </w:rPr>
              <w:t>о</w:t>
            </w:r>
            <w:r>
              <w:rPr>
                <w:i/>
                <w:sz w:val="24"/>
              </w:rPr>
              <w:tab/>
            </w:r>
            <w:r>
              <w:rPr>
                <w:i/>
                <w:spacing w:val="-2"/>
                <w:sz w:val="24"/>
              </w:rPr>
              <w:t>начале</w:t>
            </w:r>
            <w:r>
              <w:rPr>
                <w:i/>
                <w:sz w:val="24"/>
              </w:rPr>
              <w:tab/>
            </w:r>
            <w:r>
              <w:rPr>
                <w:i/>
                <w:spacing w:val="-2"/>
                <w:sz w:val="24"/>
              </w:rPr>
              <w:t xml:space="preserve">Великой </w:t>
            </w:r>
            <w:r>
              <w:rPr>
                <w:i/>
                <w:sz w:val="24"/>
              </w:rPr>
              <w:t>Отечественной войны.</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5" w:lineRule="exact"/>
              <w:ind w:left="150" w:right="143"/>
              <w:jc w:val="center"/>
              <w:rPr>
                <w:sz w:val="24"/>
              </w:rPr>
            </w:pPr>
            <w:r>
              <w:rPr>
                <w:spacing w:val="-2"/>
                <w:sz w:val="24"/>
              </w:rPr>
              <w:t>руководители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6</w:t>
            </w:r>
          </w:p>
        </w:tc>
        <w:tc>
          <w:tcPr>
            <w:tcW w:w="13868" w:type="dxa"/>
            <w:gridSpan w:val="5"/>
          </w:tcPr>
          <w:p w:rsidR="00665FA4" w:rsidRDefault="00664DA1">
            <w:pPr>
              <w:pStyle w:val="TableParagraph"/>
              <w:spacing w:line="253" w:lineRule="exact"/>
              <w:ind w:left="110"/>
              <w:rPr>
                <w:b/>
                <w:sz w:val="24"/>
              </w:rPr>
            </w:pPr>
            <w:r>
              <w:rPr>
                <w:b/>
                <w:sz w:val="24"/>
              </w:rPr>
              <w:t>Организацияпредметно-пространственной</w:t>
            </w:r>
            <w:r>
              <w:rPr>
                <w:b/>
                <w:spacing w:val="-2"/>
                <w:sz w:val="24"/>
              </w:rPr>
              <w:t>среды</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6.1.</w:t>
            </w:r>
          </w:p>
        </w:tc>
        <w:tc>
          <w:tcPr>
            <w:tcW w:w="5209" w:type="dxa"/>
          </w:tcPr>
          <w:p w:rsidR="00665FA4" w:rsidRDefault="00664DA1">
            <w:pPr>
              <w:pStyle w:val="TableParagraph"/>
              <w:spacing w:line="271" w:lineRule="exact"/>
              <w:ind w:left="110"/>
              <w:rPr>
                <w:b/>
                <w:sz w:val="24"/>
              </w:rPr>
            </w:pPr>
            <w:r>
              <w:rPr>
                <w:b/>
                <w:sz w:val="24"/>
              </w:rPr>
              <w:t>1 мая:ПраздникВесны и</w:t>
            </w:r>
            <w:r>
              <w:rPr>
                <w:b/>
                <w:spacing w:val="-4"/>
                <w:sz w:val="24"/>
              </w:rPr>
              <w:t>Труда</w:t>
            </w:r>
          </w:p>
          <w:p w:rsidR="00665FA4" w:rsidRDefault="00664DA1">
            <w:pPr>
              <w:pStyle w:val="TableParagraph"/>
              <w:tabs>
                <w:tab w:val="left" w:pos="1309"/>
                <w:tab w:val="left" w:pos="2441"/>
                <w:tab w:val="left" w:pos="2902"/>
                <w:tab w:val="left" w:pos="3809"/>
              </w:tabs>
              <w:ind w:left="110" w:right="95"/>
              <w:rPr>
                <w:i/>
                <w:sz w:val="24"/>
              </w:rPr>
            </w:pPr>
            <w:r>
              <w:rPr>
                <w:i/>
                <w:spacing w:val="-2"/>
                <w:sz w:val="24"/>
              </w:rPr>
              <w:t>Трудовые</w:t>
            </w:r>
            <w:r>
              <w:rPr>
                <w:i/>
                <w:sz w:val="24"/>
              </w:rPr>
              <w:tab/>
            </w:r>
            <w:r>
              <w:rPr>
                <w:i/>
                <w:spacing w:val="-2"/>
                <w:sz w:val="24"/>
              </w:rPr>
              <w:t>десанты</w:t>
            </w:r>
            <w:r>
              <w:rPr>
                <w:i/>
                <w:sz w:val="24"/>
              </w:rPr>
              <w:tab/>
            </w:r>
            <w:r>
              <w:rPr>
                <w:i/>
                <w:spacing w:val="-6"/>
                <w:sz w:val="24"/>
              </w:rPr>
              <w:t>по</w:t>
            </w:r>
            <w:r>
              <w:rPr>
                <w:i/>
                <w:sz w:val="24"/>
              </w:rPr>
              <w:tab/>
            </w:r>
            <w:r>
              <w:rPr>
                <w:i/>
                <w:spacing w:val="-2"/>
                <w:sz w:val="24"/>
              </w:rPr>
              <w:t>уборке</w:t>
            </w:r>
            <w:r>
              <w:rPr>
                <w:i/>
                <w:sz w:val="24"/>
              </w:rPr>
              <w:tab/>
            </w:r>
            <w:r>
              <w:rPr>
                <w:i/>
                <w:spacing w:val="-2"/>
                <w:sz w:val="24"/>
              </w:rPr>
              <w:t>территории школы.</w:t>
            </w:r>
          </w:p>
        </w:tc>
        <w:tc>
          <w:tcPr>
            <w:tcW w:w="3375" w:type="dxa"/>
          </w:tcPr>
          <w:p w:rsidR="00665FA4" w:rsidRDefault="00664DA1">
            <w:pPr>
              <w:pStyle w:val="TableParagraph"/>
              <w:spacing w:line="268" w:lineRule="exact"/>
              <w:ind w:left="13" w:right="8"/>
              <w:jc w:val="center"/>
              <w:rPr>
                <w:sz w:val="24"/>
              </w:rPr>
            </w:pPr>
            <w:r>
              <w:rPr>
                <w:sz w:val="24"/>
              </w:rPr>
              <w:t>трудовое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830"/>
        </w:trPr>
        <w:tc>
          <w:tcPr>
            <w:tcW w:w="811" w:type="dxa"/>
          </w:tcPr>
          <w:p w:rsidR="00665FA4" w:rsidRDefault="00664DA1">
            <w:pPr>
              <w:pStyle w:val="TableParagraph"/>
              <w:spacing w:line="268" w:lineRule="exact"/>
              <w:ind w:left="19" w:right="8"/>
              <w:jc w:val="center"/>
              <w:rPr>
                <w:sz w:val="24"/>
              </w:rPr>
            </w:pPr>
            <w:r>
              <w:rPr>
                <w:spacing w:val="-4"/>
                <w:sz w:val="24"/>
              </w:rPr>
              <w:t>6.2.</w:t>
            </w:r>
          </w:p>
        </w:tc>
        <w:tc>
          <w:tcPr>
            <w:tcW w:w="5209" w:type="dxa"/>
          </w:tcPr>
          <w:p w:rsidR="00665FA4" w:rsidRDefault="00664DA1">
            <w:pPr>
              <w:pStyle w:val="TableParagraph"/>
              <w:tabs>
                <w:tab w:val="left" w:pos="556"/>
                <w:tab w:val="left" w:pos="1612"/>
                <w:tab w:val="left" w:pos="2352"/>
                <w:tab w:val="left" w:pos="4515"/>
              </w:tabs>
              <w:spacing w:line="242" w:lineRule="auto"/>
              <w:ind w:left="110" w:right="96"/>
              <w:rPr>
                <w:b/>
                <w:sz w:val="24"/>
              </w:rPr>
            </w:pPr>
            <w:r>
              <w:rPr>
                <w:b/>
                <w:spacing w:val="-6"/>
                <w:sz w:val="24"/>
              </w:rPr>
              <w:t>30</w:t>
            </w:r>
            <w:r>
              <w:rPr>
                <w:b/>
                <w:sz w:val="24"/>
              </w:rPr>
              <w:tab/>
            </w:r>
            <w:r>
              <w:rPr>
                <w:b/>
                <w:spacing w:val="-2"/>
                <w:sz w:val="24"/>
              </w:rPr>
              <w:t>ноября:</w:t>
            </w:r>
            <w:r>
              <w:rPr>
                <w:b/>
                <w:sz w:val="24"/>
              </w:rPr>
              <w:tab/>
            </w:r>
            <w:r>
              <w:rPr>
                <w:b/>
                <w:spacing w:val="-4"/>
                <w:sz w:val="24"/>
              </w:rPr>
              <w:t>День</w:t>
            </w:r>
            <w:r>
              <w:rPr>
                <w:b/>
                <w:sz w:val="24"/>
              </w:rPr>
              <w:tab/>
            </w:r>
            <w:r>
              <w:rPr>
                <w:b/>
                <w:spacing w:val="-2"/>
                <w:sz w:val="24"/>
              </w:rPr>
              <w:t>Государственного</w:t>
            </w:r>
            <w:r>
              <w:rPr>
                <w:b/>
                <w:sz w:val="24"/>
              </w:rPr>
              <w:tab/>
            </w:r>
            <w:r>
              <w:rPr>
                <w:b/>
                <w:spacing w:val="-4"/>
                <w:sz w:val="24"/>
              </w:rPr>
              <w:t xml:space="preserve">герба </w:t>
            </w:r>
            <w:r>
              <w:rPr>
                <w:b/>
                <w:sz w:val="24"/>
              </w:rPr>
              <w:t>Российской Федерации</w:t>
            </w:r>
          </w:p>
          <w:p w:rsidR="00665FA4" w:rsidRDefault="00664DA1">
            <w:pPr>
              <w:pStyle w:val="TableParagraph"/>
              <w:spacing w:line="256" w:lineRule="exact"/>
              <w:ind w:left="110"/>
              <w:rPr>
                <w:i/>
                <w:sz w:val="24"/>
              </w:rPr>
            </w:pPr>
            <w:r>
              <w:rPr>
                <w:i/>
                <w:sz w:val="24"/>
              </w:rPr>
              <w:t xml:space="preserve">Оформлениеклассных </w:t>
            </w:r>
            <w:r>
              <w:rPr>
                <w:i/>
                <w:spacing w:val="-2"/>
                <w:sz w:val="24"/>
              </w:rPr>
              <w:t>уголков.</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line="274" w:lineRule="exact"/>
              <w:ind w:left="150" w:right="142"/>
              <w:jc w:val="center"/>
              <w:rPr>
                <w:sz w:val="24"/>
              </w:rPr>
            </w:pPr>
            <w:r>
              <w:rPr>
                <w:sz w:val="24"/>
              </w:rPr>
              <w:t xml:space="preserve">повоспитанию, </w:t>
            </w:r>
            <w:r>
              <w:rPr>
                <w:spacing w:val="-2"/>
                <w:sz w:val="24"/>
              </w:rPr>
              <w:t>классные</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277"/>
        </w:trPr>
        <w:tc>
          <w:tcPr>
            <w:tcW w:w="811" w:type="dxa"/>
          </w:tcPr>
          <w:p w:rsidR="00665FA4" w:rsidRDefault="00665FA4">
            <w:pPr>
              <w:pStyle w:val="TableParagraph"/>
              <w:ind w:left="0"/>
              <w:rPr>
                <w:sz w:val="20"/>
              </w:rPr>
            </w:pPr>
          </w:p>
        </w:tc>
        <w:tc>
          <w:tcPr>
            <w:tcW w:w="5209" w:type="dxa"/>
          </w:tcPr>
          <w:p w:rsidR="00665FA4" w:rsidRDefault="00665FA4">
            <w:pPr>
              <w:pStyle w:val="TableParagraph"/>
              <w:ind w:left="0"/>
              <w:rPr>
                <w:sz w:val="20"/>
              </w:rPr>
            </w:pPr>
          </w:p>
        </w:tc>
        <w:tc>
          <w:tcPr>
            <w:tcW w:w="3375" w:type="dxa"/>
          </w:tcPr>
          <w:p w:rsidR="00665FA4" w:rsidRDefault="00665FA4">
            <w:pPr>
              <w:pStyle w:val="TableParagraph"/>
              <w:ind w:left="0"/>
              <w:rPr>
                <w:sz w:val="20"/>
              </w:rPr>
            </w:pPr>
          </w:p>
        </w:tc>
        <w:tc>
          <w:tcPr>
            <w:tcW w:w="1128" w:type="dxa"/>
          </w:tcPr>
          <w:p w:rsidR="00665FA4" w:rsidRDefault="00665FA4">
            <w:pPr>
              <w:pStyle w:val="TableParagraph"/>
              <w:ind w:left="0"/>
              <w:rPr>
                <w:sz w:val="20"/>
              </w:rPr>
            </w:pPr>
          </w:p>
        </w:tc>
        <w:tc>
          <w:tcPr>
            <w:tcW w:w="1689" w:type="dxa"/>
          </w:tcPr>
          <w:p w:rsidR="00665FA4" w:rsidRDefault="00665FA4">
            <w:pPr>
              <w:pStyle w:val="TableParagraph"/>
              <w:ind w:left="0"/>
              <w:rPr>
                <w:sz w:val="20"/>
              </w:rPr>
            </w:pPr>
          </w:p>
        </w:tc>
        <w:tc>
          <w:tcPr>
            <w:tcW w:w="2467" w:type="dxa"/>
          </w:tcPr>
          <w:p w:rsidR="00665FA4" w:rsidRDefault="00664DA1">
            <w:pPr>
              <w:pStyle w:val="TableParagraph"/>
              <w:spacing w:line="258" w:lineRule="exact"/>
              <w:ind w:left="520"/>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6.3.</w:t>
            </w:r>
          </w:p>
        </w:tc>
        <w:tc>
          <w:tcPr>
            <w:tcW w:w="5209" w:type="dxa"/>
          </w:tcPr>
          <w:p w:rsidR="00665FA4" w:rsidRDefault="00664DA1">
            <w:pPr>
              <w:pStyle w:val="TableParagraph"/>
              <w:tabs>
                <w:tab w:val="left" w:pos="3103"/>
                <w:tab w:val="left" w:pos="4980"/>
              </w:tabs>
              <w:ind w:left="110" w:right="96"/>
              <w:jc w:val="both"/>
              <w:rPr>
                <w:b/>
                <w:sz w:val="24"/>
              </w:rPr>
            </w:pPr>
            <w:r>
              <w:rPr>
                <w:b/>
                <w:sz w:val="24"/>
              </w:rPr>
              <w:t xml:space="preserve">25 декабря: День принятия Федеральных </w:t>
            </w:r>
            <w:r>
              <w:rPr>
                <w:b/>
                <w:spacing w:val="-2"/>
                <w:sz w:val="24"/>
              </w:rPr>
              <w:t>конституционных</w:t>
            </w:r>
            <w:r>
              <w:rPr>
                <w:b/>
                <w:sz w:val="24"/>
              </w:rPr>
              <w:tab/>
            </w:r>
            <w:r>
              <w:rPr>
                <w:b/>
                <w:spacing w:val="-2"/>
                <w:sz w:val="24"/>
              </w:rPr>
              <w:t>законов</w:t>
            </w:r>
            <w:r>
              <w:rPr>
                <w:b/>
                <w:sz w:val="24"/>
              </w:rPr>
              <w:tab/>
            </w:r>
            <w:r>
              <w:rPr>
                <w:b/>
                <w:spacing w:val="-10"/>
                <w:sz w:val="24"/>
              </w:rPr>
              <w:t xml:space="preserve">о </w:t>
            </w:r>
            <w:r>
              <w:rPr>
                <w:b/>
                <w:sz w:val="24"/>
              </w:rPr>
              <w:t>Государственныхсимволах</w:t>
            </w:r>
            <w:r>
              <w:rPr>
                <w:b/>
                <w:spacing w:val="-2"/>
                <w:sz w:val="24"/>
              </w:rPr>
              <w:t>Российской</w:t>
            </w:r>
          </w:p>
          <w:p w:rsidR="00665FA4" w:rsidRDefault="00664DA1">
            <w:pPr>
              <w:pStyle w:val="TableParagraph"/>
              <w:spacing w:line="257" w:lineRule="exact"/>
              <w:ind w:left="110"/>
              <w:rPr>
                <w:b/>
                <w:sz w:val="24"/>
              </w:rPr>
            </w:pPr>
            <w:r>
              <w:rPr>
                <w:b/>
                <w:spacing w:val="-2"/>
                <w:sz w:val="24"/>
              </w:rPr>
              <w:t>Федерации</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6.4.</w:t>
            </w:r>
          </w:p>
        </w:tc>
        <w:tc>
          <w:tcPr>
            <w:tcW w:w="5209" w:type="dxa"/>
          </w:tcPr>
          <w:p w:rsidR="00665FA4" w:rsidRDefault="00664DA1">
            <w:pPr>
              <w:pStyle w:val="TableParagraph"/>
              <w:spacing w:line="272" w:lineRule="exact"/>
              <w:ind w:left="110"/>
              <w:rPr>
                <w:b/>
                <w:sz w:val="24"/>
              </w:rPr>
            </w:pPr>
            <w:r>
              <w:rPr>
                <w:b/>
                <w:sz w:val="24"/>
              </w:rPr>
              <w:t>12 июня:День</w:t>
            </w:r>
            <w:r>
              <w:rPr>
                <w:b/>
                <w:spacing w:val="-2"/>
                <w:sz w:val="24"/>
              </w:rPr>
              <w:t>России</w:t>
            </w:r>
          </w:p>
          <w:p w:rsidR="00665FA4" w:rsidRDefault="00664DA1">
            <w:pPr>
              <w:pStyle w:val="TableParagraph"/>
              <w:tabs>
                <w:tab w:val="left" w:pos="1262"/>
                <w:tab w:val="left" w:pos="1890"/>
                <w:tab w:val="left" w:pos="2677"/>
                <w:tab w:val="left" w:pos="4236"/>
              </w:tabs>
              <w:spacing w:before="1" w:line="237" w:lineRule="auto"/>
              <w:ind w:left="110" w:right="96"/>
              <w:rPr>
                <w:i/>
                <w:sz w:val="24"/>
              </w:rPr>
            </w:pPr>
            <w:r>
              <w:rPr>
                <w:i/>
                <w:spacing w:val="-2"/>
                <w:sz w:val="24"/>
              </w:rPr>
              <w:t>Проект</w:t>
            </w:r>
            <w:r>
              <w:rPr>
                <w:i/>
                <w:sz w:val="24"/>
              </w:rPr>
              <w:tab/>
            </w:r>
            <w:r>
              <w:rPr>
                <w:i/>
                <w:spacing w:val="-6"/>
                <w:sz w:val="24"/>
              </w:rPr>
              <w:t>«С</w:t>
            </w:r>
            <w:r>
              <w:rPr>
                <w:i/>
                <w:sz w:val="24"/>
              </w:rPr>
              <w:tab/>
            </w:r>
            <w:r>
              <w:rPr>
                <w:i/>
                <w:spacing w:val="-4"/>
                <w:sz w:val="24"/>
              </w:rPr>
              <w:t>чего</w:t>
            </w:r>
            <w:r>
              <w:rPr>
                <w:i/>
                <w:sz w:val="24"/>
              </w:rPr>
              <w:tab/>
            </w:r>
            <w:r>
              <w:rPr>
                <w:i/>
                <w:spacing w:val="-2"/>
                <w:sz w:val="24"/>
              </w:rPr>
              <w:t>начинается</w:t>
            </w:r>
            <w:r>
              <w:rPr>
                <w:i/>
                <w:sz w:val="24"/>
              </w:rPr>
              <w:tab/>
            </w:r>
            <w:r>
              <w:rPr>
                <w:i/>
                <w:spacing w:val="-2"/>
                <w:sz w:val="24"/>
              </w:rPr>
              <w:t xml:space="preserve">Родина» </w:t>
            </w:r>
            <w:r>
              <w:rPr>
                <w:i/>
                <w:sz w:val="24"/>
              </w:rPr>
              <w:t>познавательныебеседы,подготовкаи</w:t>
            </w:r>
            <w:r>
              <w:rPr>
                <w:i/>
                <w:spacing w:val="-2"/>
                <w:sz w:val="24"/>
              </w:rPr>
              <w:t>участие</w:t>
            </w:r>
          </w:p>
          <w:p w:rsidR="00665FA4" w:rsidRDefault="00664DA1">
            <w:pPr>
              <w:pStyle w:val="TableParagraph"/>
              <w:spacing w:before="3" w:line="261" w:lineRule="exact"/>
              <w:ind w:left="110"/>
              <w:rPr>
                <w:i/>
                <w:sz w:val="24"/>
              </w:rPr>
            </w:pPr>
            <w:r>
              <w:rPr>
                <w:i/>
                <w:sz w:val="24"/>
              </w:rPr>
              <w:t>в</w:t>
            </w:r>
            <w:r>
              <w:rPr>
                <w:i/>
                <w:spacing w:val="-2"/>
                <w:sz w:val="24"/>
              </w:rPr>
              <w:t>конкурсах.</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6.5.</w:t>
            </w:r>
          </w:p>
        </w:tc>
        <w:tc>
          <w:tcPr>
            <w:tcW w:w="5209" w:type="dxa"/>
          </w:tcPr>
          <w:p w:rsidR="00665FA4" w:rsidRDefault="00664DA1">
            <w:pPr>
              <w:pStyle w:val="TableParagraph"/>
              <w:spacing w:line="242" w:lineRule="auto"/>
              <w:ind w:left="110" w:right="99"/>
              <w:rPr>
                <w:b/>
                <w:sz w:val="24"/>
              </w:rPr>
            </w:pPr>
            <w:r>
              <w:rPr>
                <w:b/>
                <w:sz w:val="24"/>
              </w:rPr>
              <w:t>22августа:ДеньГосударственногофлага Российской Федерации</w:t>
            </w:r>
          </w:p>
          <w:p w:rsidR="00665FA4" w:rsidRDefault="00664DA1">
            <w:pPr>
              <w:pStyle w:val="TableParagraph"/>
              <w:spacing w:line="266" w:lineRule="exact"/>
              <w:ind w:left="110"/>
              <w:rPr>
                <w:i/>
                <w:sz w:val="24"/>
              </w:rPr>
            </w:pPr>
            <w:r>
              <w:rPr>
                <w:i/>
                <w:sz w:val="24"/>
              </w:rPr>
              <w:t>Церемонияподнятия, спускафлага</w:t>
            </w:r>
            <w:r>
              <w:rPr>
                <w:i/>
                <w:spacing w:val="-5"/>
                <w:sz w:val="24"/>
              </w:rPr>
              <w:t xml:space="preserve"> РФ.</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ind w:left="116" w:right="105" w:firstLine="7"/>
              <w:jc w:val="center"/>
              <w:rPr>
                <w:sz w:val="24"/>
              </w:rPr>
            </w:pPr>
            <w:r>
              <w:rPr>
                <w:spacing w:val="-2"/>
                <w:sz w:val="24"/>
              </w:rPr>
              <w:t>еженедельно (понедельник, пятница)</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486"/>
        </w:trPr>
        <w:tc>
          <w:tcPr>
            <w:tcW w:w="811" w:type="dxa"/>
          </w:tcPr>
          <w:p w:rsidR="00665FA4" w:rsidRDefault="00664DA1">
            <w:pPr>
              <w:pStyle w:val="TableParagraph"/>
              <w:spacing w:line="268" w:lineRule="exact"/>
              <w:ind w:left="19" w:right="8"/>
              <w:jc w:val="center"/>
              <w:rPr>
                <w:sz w:val="24"/>
              </w:rPr>
            </w:pPr>
            <w:r>
              <w:rPr>
                <w:spacing w:val="-4"/>
                <w:sz w:val="24"/>
              </w:rPr>
              <w:t>6.6.</w:t>
            </w:r>
          </w:p>
        </w:tc>
        <w:tc>
          <w:tcPr>
            <w:tcW w:w="5209" w:type="dxa"/>
          </w:tcPr>
          <w:p w:rsidR="00665FA4" w:rsidRDefault="00664DA1">
            <w:pPr>
              <w:pStyle w:val="TableParagraph"/>
              <w:tabs>
                <w:tab w:val="left" w:pos="1324"/>
                <w:tab w:val="left" w:pos="3537"/>
                <w:tab w:val="left" w:pos="3883"/>
              </w:tabs>
              <w:spacing w:line="237" w:lineRule="auto"/>
              <w:ind w:left="110" w:right="95"/>
              <w:rPr>
                <w:i/>
                <w:sz w:val="24"/>
              </w:rPr>
            </w:pPr>
            <w:r>
              <w:rPr>
                <w:b/>
                <w:sz w:val="24"/>
              </w:rPr>
              <w:t xml:space="preserve">25 августа: День воинской славы России </w:t>
            </w:r>
            <w:r>
              <w:rPr>
                <w:i/>
                <w:spacing w:val="-2"/>
                <w:sz w:val="24"/>
              </w:rPr>
              <w:t>Месячник</w:t>
            </w:r>
            <w:r>
              <w:rPr>
                <w:i/>
                <w:sz w:val="24"/>
              </w:rPr>
              <w:tab/>
            </w:r>
            <w:r>
              <w:rPr>
                <w:i/>
                <w:spacing w:val="-2"/>
                <w:sz w:val="24"/>
              </w:rPr>
              <w:t>оборонно-массовой</w:t>
            </w:r>
            <w:r>
              <w:rPr>
                <w:i/>
                <w:sz w:val="24"/>
              </w:rPr>
              <w:tab/>
            </w:r>
            <w:r>
              <w:rPr>
                <w:i/>
                <w:spacing w:val="-10"/>
                <w:sz w:val="24"/>
              </w:rPr>
              <w:t>и</w:t>
            </w:r>
            <w:r>
              <w:rPr>
                <w:i/>
                <w:sz w:val="24"/>
              </w:rPr>
              <w:tab/>
            </w:r>
            <w:r>
              <w:rPr>
                <w:i/>
                <w:spacing w:val="-2"/>
                <w:sz w:val="24"/>
              </w:rPr>
              <w:t xml:space="preserve">спортивной </w:t>
            </w:r>
            <w:r>
              <w:rPr>
                <w:i/>
                <w:sz w:val="24"/>
              </w:rPr>
              <w:t>работы «Во имя жизни на Земле!»:</w:t>
            </w:r>
          </w:p>
          <w:p w:rsidR="00665FA4" w:rsidRDefault="00664DA1">
            <w:pPr>
              <w:pStyle w:val="TableParagraph"/>
              <w:spacing w:before="5" w:line="237" w:lineRule="auto"/>
              <w:ind w:left="110" w:right="99"/>
              <w:rPr>
                <w:i/>
                <w:sz w:val="24"/>
              </w:rPr>
            </w:pPr>
            <w:r>
              <w:rPr>
                <w:i/>
                <w:sz w:val="24"/>
              </w:rPr>
              <w:t>А) «Наши Защитники»- выпуск тематических газет и открыток.</w:t>
            </w:r>
          </w:p>
          <w:p w:rsidR="00665FA4" w:rsidRDefault="00664DA1">
            <w:pPr>
              <w:pStyle w:val="TableParagraph"/>
              <w:spacing w:before="5" w:line="237" w:lineRule="auto"/>
              <w:ind w:left="110" w:right="99"/>
              <w:rPr>
                <w:i/>
                <w:sz w:val="24"/>
              </w:rPr>
            </w:pPr>
            <w:r>
              <w:rPr>
                <w:i/>
                <w:sz w:val="24"/>
              </w:rPr>
              <w:t xml:space="preserve">Б)«Вперед,мальчишки»-спортивно-игровой </w:t>
            </w:r>
            <w:r>
              <w:rPr>
                <w:i/>
                <w:spacing w:val="-2"/>
                <w:sz w:val="24"/>
              </w:rPr>
              <w:t>конкурс.</w:t>
            </w:r>
          </w:p>
          <w:p w:rsidR="00665FA4" w:rsidRDefault="00664DA1">
            <w:pPr>
              <w:pStyle w:val="TableParagraph"/>
              <w:spacing w:line="274" w:lineRule="exact"/>
              <w:ind w:left="110" w:right="99"/>
              <w:rPr>
                <w:i/>
                <w:sz w:val="24"/>
              </w:rPr>
            </w:pPr>
            <w:r>
              <w:rPr>
                <w:i/>
                <w:sz w:val="24"/>
              </w:rPr>
              <w:t xml:space="preserve">В) «На рубеже своей страны» - смотр строя и </w:t>
            </w:r>
            <w:r>
              <w:rPr>
                <w:i/>
                <w:spacing w:val="-2"/>
                <w:sz w:val="24"/>
              </w:rPr>
              <w:t>песни.</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9"/>
              <w:jc w:val="center"/>
              <w:rPr>
                <w:sz w:val="24"/>
              </w:rPr>
            </w:pPr>
            <w:r>
              <w:rPr>
                <w:spacing w:val="-2"/>
                <w:sz w:val="24"/>
              </w:rPr>
              <w:t>август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7</w:t>
            </w:r>
          </w:p>
        </w:tc>
        <w:tc>
          <w:tcPr>
            <w:tcW w:w="13868" w:type="dxa"/>
            <w:gridSpan w:val="5"/>
          </w:tcPr>
          <w:p w:rsidR="00665FA4" w:rsidRDefault="00664DA1">
            <w:pPr>
              <w:pStyle w:val="TableParagraph"/>
              <w:spacing w:line="253" w:lineRule="exact"/>
              <w:ind w:left="110"/>
              <w:rPr>
                <w:b/>
                <w:sz w:val="24"/>
              </w:rPr>
            </w:pPr>
            <w:r>
              <w:rPr>
                <w:b/>
                <w:sz w:val="24"/>
              </w:rPr>
              <w:t>Взаимодействиес</w:t>
            </w:r>
            <w:r>
              <w:rPr>
                <w:b/>
                <w:spacing w:val="-2"/>
                <w:sz w:val="24"/>
              </w:rPr>
              <w:t>родителями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7.1.</w:t>
            </w:r>
          </w:p>
        </w:tc>
        <w:tc>
          <w:tcPr>
            <w:tcW w:w="5209" w:type="dxa"/>
          </w:tcPr>
          <w:p w:rsidR="00665FA4" w:rsidRDefault="00664DA1">
            <w:pPr>
              <w:pStyle w:val="TableParagraph"/>
              <w:spacing w:line="242" w:lineRule="auto"/>
              <w:ind w:left="110" w:right="99"/>
              <w:rPr>
                <w:b/>
                <w:sz w:val="24"/>
              </w:rPr>
            </w:pPr>
            <w:r>
              <w:rPr>
                <w:b/>
                <w:sz w:val="24"/>
              </w:rPr>
              <w:t xml:space="preserve">1октября:Международныйденьпожилых </w:t>
            </w:r>
            <w:r>
              <w:rPr>
                <w:b/>
                <w:spacing w:val="-2"/>
                <w:sz w:val="24"/>
              </w:rPr>
              <w:t>людей</w:t>
            </w:r>
          </w:p>
          <w:p w:rsidR="00665FA4" w:rsidRDefault="00664DA1">
            <w:pPr>
              <w:pStyle w:val="TableParagraph"/>
              <w:tabs>
                <w:tab w:val="left" w:pos="1420"/>
                <w:tab w:val="left" w:pos="3061"/>
                <w:tab w:val="left" w:pos="4121"/>
              </w:tabs>
              <w:spacing w:line="266" w:lineRule="exact"/>
              <w:ind w:left="110"/>
              <w:rPr>
                <w:i/>
                <w:sz w:val="24"/>
              </w:rPr>
            </w:pPr>
            <w:r>
              <w:rPr>
                <w:i/>
                <w:spacing w:val="-2"/>
                <w:sz w:val="24"/>
              </w:rPr>
              <w:t>Практика</w:t>
            </w:r>
            <w:r>
              <w:rPr>
                <w:i/>
                <w:sz w:val="24"/>
              </w:rPr>
              <w:tab/>
            </w:r>
            <w:r>
              <w:rPr>
                <w:i/>
                <w:spacing w:val="-2"/>
                <w:sz w:val="24"/>
              </w:rPr>
              <w:t>гражданской</w:t>
            </w:r>
            <w:r>
              <w:rPr>
                <w:i/>
                <w:sz w:val="24"/>
              </w:rPr>
              <w:tab/>
            </w:r>
            <w:r>
              <w:rPr>
                <w:i/>
                <w:spacing w:val="-2"/>
                <w:sz w:val="24"/>
              </w:rPr>
              <w:t>памяти</w:t>
            </w:r>
            <w:r>
              <w:rPr>
                <w:i/>
                <w:sz w:val="24"/>
              </w:rPr>
              <w:tab/>
            </w:r>
            <w:r>
              <w:rPr>
                <w:i/>
                <w:spacing w:val="-2"/>
                <w:sz w:val="24"/>
              </w:rPr>
              <w:t>«Машина</w:t>
            </w:r>
          </w:p>
          <w:p w:rsidR="00665FA4" w:rsidRDefault="00664DA1">
            <w:pPr>
              <w:pStyle w:val="TableParagraph"/>
              <w:spacing w:line="261" w:lineRule="exact"/>
              <w:ind w:left="110"/>
              <w:rPr>
                <w:i/>
                <w:sz w:val="24"/>
              </w:rPr>
            </w:pPr>
            <w:r>
              <w:rPr>
                <w:i/>
                <w:sz w:val="24"/>
              </w:rPr>
              <w:t xml:space="preserve">временивдетство бабушеки </w:t>
            </w:r>
            <w:r>
              <w:rPr>
                <w:i/>
                <w:spacing w:val="-2"/>
                <w:sz w:val="24"/>
              </w:rPr>
              <w:t>дедушек».</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7.2.</w:t>
            </w:r>
          </w:p>
        </w:tc>
        <w:tc>
          <w:tcPr>
            <w:tcW w:w="5209" w:type="dxa"/>
          </w:tcPr>
          <w:p w:rsidR="00665FA4" w:rsidRDefault="00664DA1">
            <w:pPr>
              <w:pStyle w:val="TableParagraph"/>
              <w:spacing w:line="271" w:lineRule="exact"/>
              <w:ind w:left="110"/>
              <w:rPr>
                <w:b/>
                <w:sz w:val="24"/>
              </w:rPr>
            </w:pPr>
            <w:r>
              <w:rPr>
                <w:b/>
                <w:sz w:val="24"/>
              </w:rPr>
              <w:t>Третьевоскресеньеоктября: День</w:t>
            </w:r>
            <w:r>
              <w:rPr>
                <w:b/>
                <w:spacing w:val="-4"/>
                <w:sz w:val="24"/>
              </w:rPr>
              <w:t>отца</w:t>
            </w:r>
          </w:p>
          <w:p w:rsidR="00665FA4" w:rsidRDefault="00664DA1">
            <w:pPr>
              <w:pStyle w:val="TableParagraph"/>
              <w:spacing w:line="275" w:lineRule="exact"/>
              <w:ind w:left="110"/>
              <w:rPr>
                <w:i/>
                <w:sz w:val="24"/>
              </w:rPr>
            </w:pPr>
            <w:r>
              <w:rPr>
                <w:i/>
                <w:sz w:val="24"/>
              </w:rPr>
              <w:t>Творческийконкурс«Поделкавместес</w:t>
            </w:r>
            <w:r>
              <w:rPr>
                <w:i/>
                <w:spacing w:val="-2"/>
                <w:sz w:val="24"/>
              </w:rPr>
              <w:t xml:space="preserve"> папой».</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830"/>
        </w:trPr>
        <w:tc>
          <w:tcPr>
            <w:tcW w:w="811" w:type="dxa"/>
          </w:tcPr>
          <w:p w:rsidR="00665FA4" w:rsidRDefault="00664DA1">
            <w:pPr>
              <w:pStyle w:val="TableParagraph"/>
              <w:spacing w:line="268" w:lineRule="exact"/>
              <w:ind w:left="19"/>
              <w:jc w:val="center"/>
              <w:rPr>
                <w:sz w:val="24"/>
              </w:rPr>
            </w:pPr>
            <w:r>
              <w:rPr>
                <w:spacing w:val="-5"/>
                <w:sz w:val="24"/>
              </w:rPr>
              <w:t>7.3</w:t>
            </w:r>
          </w:p>
        </w:tc>
        <w:tc>
          <w:tcPr>
            <w:tcW w:w="5209" w:type="dxa"/>
          </w:tcPr>
          <w:p w:rsidR="00665FA4" w:rsidRDefault="00664DA1">
            <w:pPr>
              <w:pStyle w:val="TableParagraph"/>
              <w:spacing w:line="271" w:lineRule="exact"/>
              <w:ind w:left="110"/>
              <w:rPr>
                <w:b/>
                <w:sz w:val="24"/>
              </w:rPr>
            </w:pPr>
            <w:r>
              <w:rPr>
                <w:b/>
                <w:sz w:val="24"/>
              </w:rPr>
              <w:t>27 ноября:Деньматери в</w:t>
            </w:r>
            <w:r>
              <w:rPr>
                <w:b/>
                <w:spacing w:val="-2"/>
                <w:sz w:val="24"/>
              </w:rPr>
              <w:t>России</w:t>
            </w:r>
          </w:p>
          <w:p w:rsidR="00665FA4" w:rsidRDefault="00664DA1">
            <w:pPr>
              <w:pStyle w:val="TableParagraph"/>
              <w:spacing w:line="274" w:lineRule="exact"/>
              <w:ind w:left="110"/>
              <w:rPr>
                <w:i/>
                <w:sz w:val="24"/>
              </w:rPr>
            </w:pPr>
            <w:r>
              <w:rPr>
                <w:i/>
                <w:sz w:val="24"/>
              </w:rPr>
              <w:t>Выставкарисунков,фотографий,акциипо поздравлениюмамсДнем матери,</w:t>
            </w:r>
            <w:r>
              <w:rPr>
                <w:i/>
                <w:spacing w:val="-2"/>
                <w:sz w:val="24"/>
              </w:rPr>
              <w:t>праздничный</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line="274" w:lineRule="exact"/>
              <w:ind w:left="150" w:right="142"/>
              <w:jc w:val="center"/>
              <w:rPr>
                <w:sz w:val="24"/>
              </w:rPr>
            </w:pPr>
            <w:r>
              <w:rPr>
                <w:sz w:val="24"/>
              </w:rPr>
              <w:t xml:space="preserve">повоспитанию, </w:t>
            </w:r>
            <w:r>
              <w:rPr>
                <w:spacing w:val="-2"/>
                <w:sz w:val="24"/>
              </w:rPr>
              <w:t>классные</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277"/>
        </w:trPr>
        <w:tc>
          <w:tcPr>
            <w:tcW w:w="811" w:type="dxa"/>
          </w:tcPr>
          <w:p w:rsidR="00665FA4" w:rsidRDefault="00665FA4">
            <w:pPr>
              <w:pStyle w:val="TableParagraph"/>
              <w:ind w:left="0"/>
              <w:rPr>
                <w:sz w:val="20"/>
              </w:rPr>
            </w:pPr>
          </w:p>
        </w:tc>
        <w:tc>
          <w:tcPr>
            <w:tcW w:w="5209" w:type="dxa"/>
          </w:tcPr>
          <w:p w:rsidR="00665FA4" w:rsidRDefault="00664DA1">
            <w:pPr>
              <w:pStyle w:val="TableParagraph"/>
              <w:spacing w:line="258" w:lineRule="exact"/>
              <w:ind w:left="110"/>
              <w:rPr>
                <w:i/>
                <w:sz w:val="24"/>
              </w:rPr>
            </w:pPr>
            <w:r>
              <w:rPr>
                <w:i/>
                <w:spacing w:val="-2"/>
                <w:sz w:val="24"/>
              </w:rPr>
              <w:t>концерт.</w:t>
            </w:r>
          </w:p>
        </w:tc>
        <w:tc>
          <w:tcPr>
            <w:tcW w:w="3375" w:type="dxa"/>
          </w:tcPr>
          <w:p w:rsidR="00665FA4" w:rsidRDefault="00665FA4">
            <w:pPr>
              <w:pStyle w:val="TableParagraph"/>
              <w:ind w:left="0"/>
              <w:rPr>
                <w:sz w:val="20"/>
              </w:rPr>
            </w:pPr>
          </w:p>
        </w:tc>
        <w:tc>
          <w:tcPr>
            <w:tcW w:w="1128" w:type="dxa"/>
          </w:tcPr>
          <w:p w:rsidR="00665FA4" w:rsidRDefault="00665FA4">
            <w:pPr>
              <w:pStyle w:val="TableParagraph"/>
              <w:ind w:left="0"/>
              <w:rPr>
                <w:sz w:val="20"/>
              </w:rPr>
            </w:pPr>
          </w:p>
        </w:tc>
        <w:tc>
          <w:tcPr>
            <w:tcW w:w="1689" w:type="dxa"/>
          </w:tcPr>
          <w:p w:rsidR="00665FA4" w:rsidRDefault="00665FA4">
            <w:pPr>
              <w:pStyle w:val="TableParagraph"/>
              <w:ind w:left="0"/>
              <w:rPr>
                <w:sz w:val="20"/>
              </w:rPr>
            </w:pPr>
          </w:p>
        </w:tc>
        <w:tc>
          <w:tcPr>
            <w:tcW w:w="2467" w:type="dxa"/>
          </w:tcPr>
          <w:p w:rsidR="00665FA4" w:rsidRDefault="00664DA1">
            <w:pPr>
              <w:pStyle w:val="TableParagraph"/>
              <w:spacing w:line="258" w:lineRule="exact"/>
              <w:ind w:left="520"/>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7.4.</w:t>
            </w:r>
          </w:p>
        </w:tc>
        <w:tc>
          <w:tcPr>
            <w:tcW w:w="5209" w:type="dxa"/>
          </w:tcPr>
          <w:p w:rsidR="00665FA4" w:rsidRDefault="00664DA1">
            <w:pPr>
              <w:pStyle w:val="TableParagraph"/>
              <w:spacing w:line="237" w:lineRule="auto"/>
              <w:ind w:left="110" w:right="99"/>
              <w:rPr>
                <w:i/>
                <w:sz w:val="24"/>
              </w:rPr>
            </w:pPr>
            <w:r>
              <w:rPr>
                <w:b/>
                <w:sz w:val="24"/>
              </w:rPr>
              <w:t xml:space="preserve">1 июня: Международный день защиты детей </w:t>
            </w:r>
            <w:r>
              <w:rPr>
                <w:i/>
                <w:sz w:val="24"/>
              </w:rPr>
              <w:t>Детскаятворческаяакциянапленере«ЭтоМоя жизнь».</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7.5.</w:t>
            </w:r>
          </w:p>
        </w:tc>
        <w:tc>
          <w:tcPr>
            <w:tcW w:w="5209" w:type="dxa"/>
          </w:tcPr>
          <w:p w:rsidR="00665FA4" w:rsidRDefault="00664DA1">
            <w:pPr>
              <w:pStyle w:val="TableParagraph"/>
              <w:tabs>
                <w:tab w:val="left" w:pos="1923"/>
                <w:tab w:val="left" w:pos="3200"/>
                <w:tab w:val="left" w:pos="4601"/>
              </w:tabs>
              <w:spacing w:line="237" w:lineRule="auto"/>
              <w:ind w:left="110" w:right="95"/>
              <w:rPr>
                <w:i/>
                <w:sz w:val="24"/>
              </w:rPr>
            </w:pPr>
            <w:r>
              <w:rPr>
                <w:b/>
                <w:sz w:val="24"/>
              </w:rPr>
              <w:t xml:space="preserve">8 июля: День семьи, любви и верности </w:t>
            </w:r>
            <w:r>
              <w:rPr>
                <w:i/>
                <w:spacing w:val="-2"/>
                <w:sz w:val="24"/>
              </w:rPr>
              <w:t>Планирование</w:t>
            </w:r>
            <w:r>
              <w:rPr>
                <w:i/>
                <w:sz w:val="24"/>
              </w:rPr>
              <w:tab/>
            </w:r>
            <w:r>
              <w:rPr>
                <w:i/>
                <w:spacing w:val="-2"/>
                <w:sz w:val="24"/>
              </w:rPr>
              <w:t>события</w:t>
            </w:r>
            <w:r>
              <w:rPr>
                <w:i/>
                <w:sz w:val="24"/>
              </w:rPr>
              <w:tab/>
            </w:r>
            <w:r>
              <w:rPr>
                <w:i/>
                <w:spacing w:val="-2"/>
                <w:sz w:val="24"/>
              </w:rPr>
              <w:t>«История</w:t>
            </w:r>
            <w:r>
              <w:rPr>
                <w:i/>
                <w:sz w:val="24"/>
              </w:rPr>
              <w:tab/>
            </w:r>
            <w:r>
              <w:rPr>
                <w:i/>
                <w:spacing w:val="-4"/>
                <w:sz w:val="24"/>
              </w:rPr>
              <w:t xml:space="preserve">моей </w:t>
            </w:r>
            <w:r>
              <w:rPr>
                <w:i/>
                <w:spacing w:val="-2"/>
                <w:sz w:val="24"/>
              </w:rPr>
              <w:t>семьи».</w:t>
            </w:r>
            <w:r>
              <w:rPr>
                <w:i/>
                <w:spacing w:val="-2"/>
                <w:sz w:val="24"/>
                <w:vertAlign w:val="superscript"/>
              </w:rPr>
              <w:t>157</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4"/>
                <w:sz w:val="24"/>
              </w:rPr>
              <w:t>июль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7"/>
        </w:trPr>
        <w:tc>
          <w:tcPr>
            <w:tcW w:w="811" w:type="dxa"/>
          </w:tcPr>
          <w:p w:rsidR="00665FA4" w:rsidRDefault="00664DA1">
            <w:pPr>
              <w:pStyle w:val="TableParagraph"/>
              <w:spacing w:line="258" w:lineRule="exact"/>
              <w:ind w:left="19" w:right="10"/>
              <w:jc w:val="center"/>
              <w:rPr>
                <w:b/>
                <w:sz w:val="24"/>
              </w:rPr>
            </w:pPr>
            <w:r>
              <w:rPr>
                <w:b/>
                <w:spacing w:val="-10"/>
                <w:sz w:val="24"/>
              </w:rPr>
              <w:t>8</w:t>
            </w:r>
          </w:p>
        </w:tc>
        <w:tc>
          <w:tcPr>
            <w:tcW w:w="13868" w:type="dxa"/>
            <w:gridSpan w:val="5"/>
          </w:tcPr>
          <w:p w:rsidR="00665FA4" w:rsidRDefault="00664DA1">
            <w:pPr>
              <w:pStyle w:val="TableParagraph"/>
              <w:spacing w:line="258" w:lineRule="exact"/>
              <w:ind w:left="110"/>
              <w:rPr>
                <w:b/>
                <w:sz w:val="24"/>
              </w:rPr>
            </w:pPr>
            <w:r>
              <w:rPr>
                <w:b/>
                <w:spacing w:val="-2"/>
                <w:sz w:val="24"/>
              </w:rPr>
              <w:t>Самоуправление</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8.1.</w:t>
            </w:r>
          </w:p>
        </w:tc>
        <w:tc>
          <w:tcPr>
            <w:tcW w:w="5209" w:type="dxa"/>
          </w:tcPr>
          <w:p w:rsidR="00665FA4" w:rsidRDefault="00664DA1">
            <w:pPr>
              <w:pStyle w:val="TableParagraph"/>
              <w:spacing w:line="237" w:lineRule="auto"/>
              <w:ind w:left="110" w:right="99"/>
              <w:rPr>
                <w:b/>
                <w:sz w:val="24"/>
              </w:rPr>
            </w:pPr>
            <w:r>
              <w:rPr>
                <w:b/>
                <w:sz w:val="24"/>
              </w:rPr>
              <w:t xml:space="preserve">5декабря:Деньдобровольца(волонтера)в </w:t>
            </w:r>
            <w:r>
              <w:rPr>
                <w:b/>
                <w:spacing w:val="-2"/>
                <w:sz w:val="24"/>
              </w:rPr>
              <w:t>России</w:t>
            </w:r>
          </w:p>
          <w:p w:rsidR="00665FA4" w:rsidRDefault="00664DA1">
            <w:pPr>
              <w:pStyle w:val="TableParagraph"/>
              <w:spacing w:line="275" w:lineRule="exact"/>
              <w:ind w:left="110"/>
              <w:rPr>
                <w:i/>
                <w:sz w:val="24"/>
              </w:rPr>
            </w:pPr>
            <w:r>
              <w:rPr>
                <w:i/>
                <w:sz w:val="24"/>
              </w:rPr>
              <w:t>«Раскройсвоесердце» -акциядобрых</w:t>
            </w:r>
            <w:r>
              <w:rPr>
                <w:i/>
                <w:spacing w:val="-4"/>
                <w:sz w:val="24"/>
              </w:rPr>
              <w:t>дел.</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9</w:t>
            </w:r>
          </w:p>
        </w:tc>
        <w:tc>
          <w:tcPr>
            <w:tcW w:w="13868" w:type="dxa"/>
            <w:gridSpan w:val="5"/>
          </w:tcPr>
          <w:p w:rsidR="00665FA4" w:rsidRDefault="00664DA1">
            <w:pPr>
              <w:pStyle w:val="TableParagraph"/>
              <w:spacing w:line="253" w:lineRule="exact"/>
              <w:ind w:left="110"/>
              <w:rPr>
                <w:b/>
                <w:sz w:val="24"/>
              </w:rPr>
            </w:pPr>
            <w:r>
              <w:rPr>
                <w:b/>
                <w:sz w:val="24"/>
              </w:rPr>
              <w:t xml:space="preserve">Профилактикаи </w:t>
            </w:r>
            <w:r>
              <w:rPr>
                <w:b/>
                <w:spacing w:val="-2"/>
                <w:sz w:val="24"/>
              </w:rPr>
              <w:t>безопасность</w:t>
            </w:r>
          </w:p>
        </w:tc>
      </w:tr>
      <w:tr w:rsidR="00665FA4">
        <w:trPr>
          <w:trHeight w:val="1656"/>
        </w:trPr>
        <w:tc>
          <w:tcPr>
            <w:tcW w:w="811" w:type="dxa"/>
          </w:tcPr>
          <w:p w:rsidR="00665FA4" w:rsidRDefault="00664DA1">
            <w:pPr>
              <w:pStyle w:val="TableParagraph"/>
              <w:spacing w:line="268" w:lineRule="exact"/>
              <w:ind w:left="19" w:right="8"/>
              <w:jc w:val="center"/>
              <w:rPr>
                <w:sz w:val="24"/>
              </w:rPr>
            </w:pPr>
            <w:r>
              <w:rPr>
                <w:spacing w:val="-4"/>
                <w:sz w:val="24"/>
              </w:rPr>
              <w:t>9.1.</w:t>
            </w:r>
          </w:p>
        </w:tc>
        <w:tc>
          <w:tcPr>
            <w:tcW w:w="5209" w:type="dxa"/>
          </w:tcPr>
          <w:p w:rsidR="00665FA4" w:rsidRDefault="00664DA1">
            <w:pPr>
              <w:pStyle w:val="TableParagraph"/>
              <w:spacing w:line="272" w:lineRule="exact"/>
              <w:ind w:left="110"/>
              <w:jc w:val="both"/>
              <w:rPr>
                <w:b/>
                <w:sz w:val="24"/>
              </w:rPr>
            </w:pPr>
            <w:r>
              <w:rPr>
                <w:b/>
                <w:sz w:val="24"/>
              </w:rPr>
              <w:t>27декабря: День</w:t>
            </w:r>
            <w:r>
              <w:rPr>
                <w:b/>
                <w:spacing w:val="-2"/>
                <w:sz w:val="24"/>
              </w:rPr>
              <w:t xml:space="preserve"> спасателя</w:t>
            </w:r>
          </w:p>
          <w:p w:rsidR="00665FA4" w:rsidRDefault="00664DA1">
            <w:pPr>
              <w:pStyle w:val="TableParagraph"/>
              <w:ind w:left="110" w:right="94"/>
              <w:jc w:val="both"/>
              <w:rPr>
                <w:i/>
                <w:sz w:val="24"/>
              </w:rPr>
            </w:pPr>
            <w:r>
              <w:rPr>
                <w:i/>
                <w:sz w:val="24"/>
              </w:rPr>
              <w:t>Мероприятия «Месячника безопасности» (по профилактике ДДТТ, пожарной безопасности, экстремизма, терроризма, разработка схемы- маршрута«Дом-школа-дом»,</w:t>
            </w:r>
            <w:r>
              <w:rPr>
                <w:i/>
                <w:spacing w:val="-2"/>
                <w:sz w:val="24"/>
              </w:rPr>
              <w:t>учебно-</w:t>
            </w:r>
          </w:p>
          <w:p w:rsidR="00665FA4" w:rsidRDefault="00664DA1">
            <w:pPr>
              <w:pStyle w:val="TableParagraph"/>
              <w:spacing w:line="261" w:lineRule="exact"/>
              <w:ind w:left="110"/>
              <w:jc w:val="both"/>
              <w:rPr>
                <w:i/>
                <w:sz w:val="24"/>
              </w:rPr>
            </w:pPr>
            <w:r>
              <w:rPr>
                <w:i/>
                <w:sz w:val="24"/>
              </w:rPr>
              <w:t>тренировочнаяэвакуацияучащихсяиз</w:t>
            </w:r>
            <w:r>
              <w:rPr>
                <w:i/>
                <w:spacing w:val="-2"/>
                <w:sz w:val="24"/>
              </w:rPr>
              <w:t>здания).</w:t>
            </w:r>
          </w:p>
        </w:tc>
        <w:tc>
          <w:tcPr>
            <w:tcW w:w="3375" w:type="dxa"/>
          </w:tcPr>
          <w:p w:rsidR="00665FA4" w:rsidRDefault="00664DA1">
            <w:pPr>
              <w:pStyle w:val="TableParagraph"/>
              <w:ind w:left="264" w:right="259" w:firstLine="3"/>
              <w:jc w:val="center"/>
              <w:rPr>
                <w:sz w:val="24"/>
              </w:rPr>
            </w:pPr>
            <w:r>
              <w:rPr>
                <w:sz w:val="24"/>
              </w:rPr>
              <w:t xml:space="preserve">физическое воспитание, формирование культуры здоровьяиэмоционального </w:t>
            </w:r>
            <w:r>
              <w:rPr>
                <w:spacing w:val="-2"/>
                <w:sz w:val="24"/>
              </w:rPr>
              <w:t>благополучия</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9.2.</w:t>
            </w:r>
          </w:p>
        </w:tc>
        <w:tc>
          <w:tcPr>
            <w:tcW w:w="5209" w:type="dxa"/>
          </w:tcPr>
          <w:p w:rsidR="00665FA4" w:rsidRDefault="00664DA1">
            <w:pPr>
              <w:pStyle w:val="TableParagraph"/>
              <w:spacing w:line="271" w:lineRule="exact"/>
              <w:ind w:left="110"/>
              <w:rPr>
                <w:b/>
                <w:sz w:val="24"/>
              </w:rPr>
            </w:pPr>
            <w:r>
              <w:rPr>
                <w:b/>
                <w:sz w:val="24"/>
              </w:rPr>
              <w:t>12 августа:День</w:t>
            </w:r>
            <w:r>
              <w:rPr>
                <w:b/>
                <w:spacing w:val="-2"/>
                <w:sz w:val="24"/>
              </w:rPr>
              <w:t>физкультурника</w:t>
            </w:r>
          </w:p>
          <w:p w:rsidR="00665FA4" w:rsidRDefault="00664DA1">
            <w:pPr>
              <w:pStyle w:val="TableParagraph"/>
              <w:tabs>
                <w:tab w:val="left" w:pos="1645"/>
                <w:tab w:val="left" w:pos="2194"/>
                <w:tab w:val="left" w:pos="3286"/>
                <w:tab w:val="left" w:pos="4084"/>
                <w:tab w:val="left" w:pos="4866"/>
              </w:tabs>
              <w:spacing w:before="1" w:line="237" w:lineRule="auto"/>
              <w:ind w:left="110" w:right="95"/>
              <w:rPr>
                <w:i/>
                <w:sz w:val="24"/>
              </w:rPr>
            </w:pPr>
            <w:r>
              <w:rPr>
                <w:i/>
                <w:spacing w:val="-2"/>
                <w:sz w:val="24"/>
              </w:rPr>
              <w:t>Мероприятия</w:t>
            </w:r>
            <w:r>
              <w:rPr>
                <w:i/>
                <w:sz w:val="24"/>
              </w:rPr>
              <w:tab/>
            </w:r>
            <w:r>
              <w:rPr>
                <w:i/>
                <w:sz w:val="24"/>
              </w:rPr>
              <w:tab/>
            </w:r>
            <w:r>
              <w:rPr>
                <w:i/>
                <w:spacing w:val="-2"/>
                <w:sz w:val="24"/>
              </w:rPr>
              <w:t>«Месячника</w:t>
            </w:r>
            <w:r>
              <w:rPr>
                <w:i/>
                <w:sz w:val="24"/>
              </w:rPr>
              <w:tab/>
            </w:r>
            <w:r>
              <w:rPr>
                <w:i/>
                <w:spacing w:val="-2"/>
                <w:sz w:val="24"/>
              </w:rPr>
              <w:t>здоровья» (спортивные</w:t>
            </w:r>
            <w:r>
              <w:rPr>
                <w:i/>
                <w:sz w:val="24"/>
              </w:rPr>
              <w:tab/>
            </w:r>
            <w:r>
              <w:rPr>
                <w:i/>
                <w:spacing w:val="-2"/>
                <w:sz w:val="24"/>
              </w:rPr>
              <w:t>мероприятия,</w:t>
            </w:r>
            <w:r>
              <w:rPr>
                <w:i/>
                <w:sz w:val="24"/>
              </w:rPr>
              <w:tab/>
            </w:r>
            <w:r>
              <w:rPr>
                <w:i/>
                <w:spacing w:val="-2"/>
                <w:sz w:val="24"/>
              </w:rPr>
              <w:t>мероприятия</w:t>
            </w:r>
            <w:r>
              <w:rPr>
                <w:i/>
                <w:sz w:val="24"/>
              </w:rPr>
              <w:tab/>
            </w:r>
            <w:r>
              <w:rPr>
                <w:i/>
                <w:spacing w:val="-6"/>
                <w:sz w:val="24"/>
              </w:rPr>
              <w:t>по</w:t>
            </w:r>
          </w:p>
          <w:p w:rsidR="00665FA4" w:rsidRDefault="00664DA1">
            <w:pPr>
              <w:pStyle w:val="TableParagraph"/>
              <w:spacing w:before="4" w:line="261" w:lineRule="exact"/>
              <w:ind w:left="110"/>
              <w:rPr>
                <w:i/>
                <w:sz w:val="24"/>
              </w:rPr>
            </w:pPr>
            <w:r>
              <w:rPr>
                <w:i/>
                <w:sz w:val="24"/>
              </w:rPr>
              <w:t xml:space="preserve">ЗОЖ,здоровому </w:t>
            </w:r>
            <w:r>
              <w:rPr>
                <w:i/>
                <w:spacing w:val="-2"/>
                <w:sz w:val="24"/>
              </w:rPr>
              <w:t>питанию).</w:t>
            </w:r>
          </w:p>
        </w:tc>
        <w:tc>
          <w:tcPr>
            <w:tcW w:w="3375" w:type="dxa"/>
          </w:tcPr>
          <w:p w:rsidR="00665FA4" w:rsidRDefault="00664DA1">
            <w:pPr>
              <w:pStyle w:val="TableParagraph"/>
              <w:ind w:left="264" w:right="259" w:firstLine="3"/>
              <w:jc w:val="center"/>
              <w:rPr>
                <w:sz w:val="24"/>
              </w:rPr>
            </w:pPr>
            <w:r>
              <w:rPr>
                <w:sz w:val="24"/>
              </w:rPr>
              <w:t>физическое воспитание, формирование культуры здоровьяиэмоционального</w:t>
            </w:r>
          </w:p>
          <w:p w:rsidR="00665FA4" w:rsidRDefault="00664DA1">
            <w:pPr>
              <w:pStyle w:val="TableParagraph"/>
              <w:spacing w:line="261" w:lineRule="exact"/>
              <w:ind w:left="13" w:right="8"/>
              <w:jc w:val="center"/>
              <w:rPr>
                <w:sz w:val="24"/>
              </w:rPr>
            </w:pPr>
            <w:r>
              <w:rPr>
                <w:spacing w:val="-2"/>
                <w:sz w:val="24"/>
              </w:rPr>
              <w:t>благополучия</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before="1" w:line="257" w:lineRule="exact"/>
              <w:ind w:left="19" w:right="5"/>
              <w:jc w:val="center"/>
              <w:rPr>
                <w:b/>
                <w:sz w:val="24"/>
              </w:rPr>
            </w:pPr>
            <w:r>
              <w:rPr>
                <w:b/>
                <w:spacing w:val="-5"/>
                <w:sz w:val="24"/>
              </w:rPr>
              <w:t>10</w:t>
            </w:r>
          </w:p>
        </w:tc>
        <w:tc>
          <w:tcPr>
            <w:tcW w:w="13868" w:type="dxa"/>
            <w:gridSpan w:val="5"/>
          </w:tcPr>
          <w:p w:rsidR="00665FA4" w:rsidRDefault="00664DA1">
            <w:pPr>
              <w:pStyle w:val="TableParagraph"/>
              <w:spacing w:before="1" w:line="257" w:lineRule="exact"/>
              <w:ind w:left="110"/>
              <w:rPr>
                <w:b/>
                <w:sz w:val="24"/>
              </w:rPr>
            </w:pPr>
            <w:r>
              <w:rPr>
                <w:b/>
                <w:sz w:val="24"/>
              </w:rPr>
              <w:t>Социальное</w:t>
            </w:r>
            <w:r>
              <w:rPr>
                <w:b/>
                <w:spacing w:val="-2"/>
                <w:sz w:val="24"/>
              </w:rPr>
              <w:t>партнёрство</w:t>
            </w:r>
          </w:p>
        </w:tc>
      </w:tr>
      <w:tr w:rsidR="00665FA4">
        <w:trPr>
          <w:trHeight w:val="1656"/>
        </w:trPr>
        <w:tc>
          <w:tcPr>
            <w:tcW w:w="811" w:type="dxa"/>
          </w:tcPr>
          <w:p w:rsidR="00665FA4" w:rsidRDefault="00664DA1">
            <w:pPr>
              <w:pStyle w:val="TableParagraph"/>
              <w:spacing w:line="268" w:lineRule="exact"/>
              <w:ind w:left="19" w:right="3"/>
              <w:jc w:val="center"/>
              <w:rPr>
                <w:sz w:val="24"/>
              </w:rPr>
            </w:pPr>
            <w:r>
              <w:rPr>
                <w:spacing w:val="-2"/>
                <w:sz w:val="24"/>
              </w:rPr>
              <w:t>10.1.</w:t>
            </w:r>
          </w:p>
        </w:tc>
        <w:tc>
          <w:tcPr>
            <w:tcW w:w="5209" w:type="dxa"/>
          </w:tcPr>
          <w:p w:rsidR="00665FA4" w:rsidRDefault="00664DA1">
            <w:pPr>
              <w:pStyle w:val="TableParagraph"/>
              <w:spacing w:line="271" w:lineRule="exact"/>
              <w:ind w:left="110"/>
              <w:rPr>
                <w:b/>
                <w:sz w:val="24"/>
              </w:rPr>
            </w:pPr>
            <w:r>
              <w:rPr>
                <w:b/>
                <w:sz w:val="24"/>
              </w:rPr>
              <w:t>27 июня:День</w:t>
            </w:r>
            <w:r>
              <w:rPr>
                <w:b/>
                <w:spacing w:val="-2"/>
                <w:sz w:val="24"/>
              </w:rPr>
              <w:t>молодёжи</w:t>
            </w:r>
          </w:p>
          <w:p w:rsidR="00665FA4" w:rsidRDefault="00664DA1">
            <w:pPr>
              <w:pStyle w:val="TableParagraph"/>
              <w:tabs>
                <w:tab w:val="left" w:pos="1372"/>
                <w:tab w:val="left" w:pos="2701"/>
                <w:tab w:val="left" w:pos="4346"/>
              </w:tabs>
              <w:spacing w:before="1" w:line="237" w:lineRule="auto"/>
              <w:ind w:left="110" w:right="98"/>
              <w:rPr>
                <w:i/>
                <w:sz w:val="24"/>
              </w:rPr>
            </w:pPr>
            <w:r>
              <w:rPr>
                <w:i/>
                <w:spacing w:val="-2"/>
                <w:sz w:val="24"/>
              </w:rPr>
              <w:t>Конкурс</w:t>
            </w:r>
            <w:r>
              <w:rPr>
                <w:i/>
                <w:sz w:val="24"/>
              </w:rPr>
              <w:tab/>
            </w:r>
            <w:r>
              <w:rPr>
                <w:i/>
                <w:spacing w:val="-2"/>
                <w:sz w:val="24"/>
              </w:rPr>
              <w:t>рисунков</w:t>
            </w:r>
            <w:r>
              <w:rPr>
                <w:i/>
                <w:sz w:val="24"/>
              </w:rPr>
              <w:tab/>
            </w:r>
            <w:r>
              <w:rPr>
                <w:i/>
                <w:spacing w:val="-2"/>
                <w:sz w:val="24"/>
              </w:rPr>
              <w:t>«Молодежь</w:t>
            </w:r>
            <w:r>
              <w:rPr>
                <w:i/>
                <w:sz w:val="24"/>
              </w:rPr>
              <w:tab/>
            </w:r>
            <w:r>
              <w:rPr>
                <w:i/>
                <w:spacing w:val="-4"/>
                <w:sz w:val="24"/>
              </w:rPr>
              <w:t xml:space="preserve">против </w:t>
            </w:r>
            <w:r>
              <w:rPr>
                <w:i/>
                <w:sz w:val="24"/>
              </w:rPr>
              <w:t>наркотиков»,«Мызаздоровыйобраз</w:t>
            </w:r>
            <w:r>
              <w:rPr>
                <w:i/>
                <w:spacing w:val="-2"/>
                <w:sz w:val="24"/>
              </w:rPr>
              <w:t>жизни»,</w:t>
            </w:r>
          </w:p>
          <w:p w:rsidR="00665FA4" w:rsidRDefault="00664DA1">
            <w:pPr>
              <w:pStyle w:val="TableParagraph"/>
              <w:tabs>
                <w:tab w:val="left" w:pos="1568"/>
                <w:tab w:val="left" w:pos="2551"/>
                <w:tab w:val="left" w:pos="4178"/>
                <w:tab w:val="left" w:pos="4888"/>
              </w:tabs>
              <w:spacing w:before="6" w:line="237" w:lineRule="auto"/>
              <w:ind w:left="110" w:right="97"/>
              <w:rPr>
                <w:i/>
                <w:sz w:val="24"/>
              </w:rPr>
            </w:pPr>
            <w:r>
              <w:rPr>
                <w:i/>
                <w:spacing w:val="-2"/>
                <w:sz w:val="24"/>
              </w:rPr>
              <w:t>«Молодежь</w:t>
            </w:r>
            <w:r>
              <w:rPr>
                <w:i/>
                <w:sz w:val="24"/>
              </w:rPr>
              <w:tab/>
            </w:r>
            <w:r>
              <w:rPr>
                <w:i/>
                <w:spacing w:val="-2"/>
                <w:sz w:val="24"/>
              </w:rPr>
              <w:t>против</w:t>
            </w:r>
            <w:r>
              <w:rPr>
                <w:i/>
                <w:sz w:val="24"/>
              </w:rPr>
              <w:tab/>
            </w:r>
            <w:r>
              <w:rPr>
                <w:i/>
                <w:spacing w:val="-2"/>
                <w:sz w:val="24"/>
              </w:rPr>
              <w:t>наркотиков»,</w:t>
            </w:r>
            <w:r>
              <w:rPr>
                <w:i/>
                <w:sz w:val="24"/>
              </w:rPr>
              <w:tab/>
            </w:r>
            <w:r>
              <w:rPr>
                <w:i/>
                <w:spacing w:val="-4"/>
                <w:sz w:val="24"/>
              </w:rPr>
              <w:t>«Мы</w:t>
            </w:r>
            <w:r>
              <w:rPr>
                <w:i/>
                <w:sz w:val="24"/>
              </w:rPr>
              <w:tab/>
            </w:r>
            <w:r>
              <w:rPr>
                <w:i/>
                <w:spacing w:val="-6"/>
                <w:sz w:val="24"/>
              </w:rPr>
              <w:t xml:space="preserve">за </w:t>
            </w:r>
            <w:r>
              <w:rPr>
                <w:i/>
                <w:sz w:val="24"/>
              </w:rPr>
              <w:t>здоровыйобразжизни»,«Любовьспасёт</w:t>
            </w:r>
            <w:r>
              <w:rPr>
                <w:i/>
                <w:spacing w:val="-4"/>
                <w:sz w:val="24"/>
              </w:rPr>
              <w:t>мир»,</w:t>
            </w:r>
          </w:p>
          <w:p w:rsidR="00665FA4" w:rsidRDefault="00664DA1">
            <w:pPr>
              <w:pStyle w:val="TableParagraph"/>
              <w:spacing w:before="3" w:line="261" w:lineRule="exact"/>
              <w:ind w:left="110"/>
              <w:rPr>
                <w:i/>
                <w:sz w:val="24"/>
              </w:rPr>
            </w:pPr>
            <w:r>
              <w:rPr>
                <w:i/>
                <w:sz w:val="24"/>
              </w:rPr>
              <w:t>«Мытакиеразные,ивсе-такимы</w:t>
            </w:r>
            <w:r>
              <w:rPr>
                <w:i/>
                <w:spacing w:val="-2"/>
                <w:sz w:val="24"/>
              </w:rPr>
              <w:t>вместе»,</w:t>
            </w:r>
          </w:p>
        </w:tc>
        <w:tc>
          <w:tcPr>
            <w:tcW w:w="3375" w:type="dxa"/>
          </w:tcPr>
          <w:p w:rsidR="00665FA4" w:rsidRDefault="00664DA1">
            <w:pPr>
              <w:pStyle w:val="TableParagraph"/>
              <w:ind w:left="264" w:right="259" w:firstLine="3"/>
              <w:jc w:val="center"/>
              <w:rPr>
                <w:sz w:val="24"/>
              </w:rPr>
            </w:pPr>
            <w:r>
              <w:rPr>
                <w:sz w:val="24"/>
              </w:rPr>
              <w:t xml:space="preserve">физическое воспитание, формирование культуры здоровьяиэмоционального </w:t>
            </w:r>
            <w:r>
              <w:rPr>
                <w:spacing w:val="-2"/>
                <w:sz w:val="24"/>
              </w:rPr>
              <w:t>благополучия</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bl>
    <w:p w:rsidR="00665FA4" w:rsidRDefault="00C27720">
      <w:pPr>
        <w:pStyle w:val="a3"/>
        <w:spacing w:before="7"/>
        <w:rPr>
          <w:sz w:val="15"/>
        </w:rPr>
      </w:pPr>
      <w:r>
        <w:rPr>
          <w:noProof/>
          <w:sz w:val="15"/>
          <w:lang w:eastAsia="ru-RU"/>
        </w:rPr>
        <w:pict>
          <v:shape id="Graphic 113" o:spid="_x0000_s1039" style="position:absolute;margin-left:56.65pt;margin-top:10.2pt;width:144.05pt;height:.75pt;z-index:-2516136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CUUEQIAAJI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9"/>
        <w:ind w:left="425"/>
        <w:rPr>
          <w:sz w:val="18"/>
        </w:rPr>
      </w:pPr>
      <w:r>
        <w:rPr>
          <w:rFonts w:ascii="Calibri" w:hAnsi="Calibri"/>
          <w:position w:val="8"/>
          <w:sz w:val="14"/>
        </w:rPr>
        <w:t>157</w:t>
      </w:r>
      <w:r>
        <w:rPr>
          <w:sz w:val="18"/>
        </w:rPr>
        <w:t>Приложениекзанятию«Истриямоейсемьи».М.,ФГБНУ«Институтизучениядетства,семьиивоспитанияРоссийскойакадемииобразования»,2022.13</w:t>
      </w:r>
      <w:r>
        <w:rPr>
          <w:spacing w:val="-5"/>
          <w:sz w:val="18"/>
        </w:rPr>
        <w:t>с.</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104"/>
        </w:trPr>
        <w:tc>
          <w:tcPr>
            <w:tcW w:w="811" w:type="dxa"/>
          </w:tcPr>
          <w:p w:rsidR="00665FA4" w:rsidRDefault="00665FA4">
            <w:pPr>
              <w:pStyle w:val="TableParagraph"/>
              <w:ind w:left="0"/>
            </w:pPr>
          </w:p>
        </w:tc>
        <w:tc>
          <w:tcPr>
            <w:tcW w:w="5209" w:type="dxa"/>
          </w:tcPr>
          <w:p w:rsidR="00665FA4" w:rsidRDefault="00664DA1">
            <w:pPr>
              <w:pStyle w:val="TableParagraph"/>
              <w:ind w:left="110" w:right="94"/>
              <w:jc w:val="both"/>
              <w:rPr>
                <w:i/>
                <w:sz w:val="24"/>
              </w:rPr>
            </w:pPr>
            <w:r>
              <w:rPr>
                <w:i/>
                <w:sz w:val="24"/>
              </w:rPr>
              <w:t>«Мир напланете - счастливы дети!», «Спорт - здоровье, дружба!», «Мы - за мир!», «Террору - НЕТ!»,«Силароссийскихнародоввединстве</w:t>
            </w:r>
            <w:r>
              <w:rPr>
                <w:i/>
                <w:spacing w:val="-10"/>
                <w:sz w:val="24"/>
              </w:rPr>
              <w:t>и</w:t>
            </w:r>
          </w:p>
          <w:p w:rsidR="00665FA4" w:rsidRDefault="00664DA1">
            <w:pPr>
              <w:pStyle w:val="TableParagraph"/>
              <w:spacing w:line="261" w:lineRule="exact"/>
              <w:ind w:left="110"/>
              <w:rPr>
                <w:i/>
                <w:sz w:val="24"/>
              </w:rPr>
            </w:pPr>
            <w:r>
              <w:rPr>
                <w:i/>
                <w:spacing w:val="-2"/>
                <w:sz w:val="24"/>
              </w:rPr>
              <w:t>дружбе!».</w:t>
            </w:r>
          </w:p>
        </w:tc>
        <w:tc>
          <w:tcPr>
            <w:tcW w:w="3375" w:type="dxa"/>
          </w:tcPr>
          <w:p w:rsidR="00665FA4" w:rsidRDefault="00665FA4">
            <w:pPr>
              <w:pStyle w:val="TableParagraph"/>
              <w:ind w:left="0"/>
            </w:pPr>
          </w:p>
        </w:tc>
        <w:tc>
          <w:tcPr>
            <w:tcW w:w="1128" w:type="dxa"/>
          </w:tcPr>
          <w:p w:rsidR="00665FA4" w:rsidRDefault="00665FA4">
            <w:pPr>
              <w:pStyle w:val="TableParagraph"/>
              <w:ind w:left="0"/>
            </w:pPr>
          </w:p>
        </w:tc>
        <w:tc>
          <w:tcPr>
            <w:tcW w:w="1689" w:type="dxa"/>
          </w:tcPr>
          <w:p w:rsidR="00665FA4" w:rsidRDefault="00665FA4">
            <w:pPr>
              <w:pStyle w:val="TableParagraph"/>
              <w:ind w:left="0"/>
            </w:pPr>
          </w:p>
        </w:tc>
        <w:tc>
          <w:tcPr>
            <w:tcW w:w="2467" w:type="dxa"/>
          </w:tcPr>
          <w:p w:rsidR="00665FA4" w:rsidRDefault="00665FA4">
            <w:pPr>
              <w:pStyle w:val="TableParagraph"/>
              <w:ind w:left="0"/>
            </w:pPr>
          </w:p>
        </w:tc>
      </w:tr>
      <w:tr w:rsidR="00665FA4">
        <w:trPr>
          <w:trHeight w:val="277"/>
        </w:trPr>
        <w:tc>
          <w:tcPr>
            <w:tcW w:w="811" w:type="dxa"/>
          </w:tcPr>
          <w:p w:rsidR="00665FA4" w:rsidRDefault="00664DA1">
            <w:pPr>
              <w:pStyle w:val="TableParagraph"/>
              <w:spacing w:before="1" w:line="257" w:lineRule="exact"/>
              <w:ind w:left="19" w:right="5"/>
              <w:jc w:val="center"/>
              <w:rPr>
                <w:b/>
                <w:sz w:val="24"/>
              </w:rPr>
            </w:pPr>
            <w:r>
              <w:rPr>
                <w:b/>
                <w:spacing w:val="-5"/>
                <w:sz w:val="24"/>
              </w:rPr>
              <w:t>11</w:t>
            </w:r>
          </w:p>
        </w:tc>
        <w:tc>
          <w:tcPr>
            <w:tcW w:w="13868" w:type="dxa"/>
            <w:gridSpan w:val="5"/>
          </w:tcPr>
          <w:p w:rsidR="00665FA4" w:rsidRDefault="00664DA1">
            <w:pPr>
              <w:pStyle w:val="TableParagraph"/>
              <w:spacing w:before="1" w:line="257" w:lineRule="exact"/>
              <w:ind w:left="110"/>
              <w:rPr>
                <w:b/>
                <w:sz w:val="24"/>
              </w:rPr>
            </w:pPr>
            <w:r>
              <w:rPr>
                <w:b/>
                <w:spacing w:val="-2"/>
                <w:sz w:val="24"/>
              </w:rPr>
              <w:t>Профориентация</w:t>
            </w:r>
          </w:p>
        </w:tc>
      </w:tr>
      <w:tr w:rsidR="00665FA4">
        <w:trPr>
          <w:trHeight w:val="1104"/>
        </w:trPr>
        <w:tc>
          <w:tcPr>
            <w:tcW w:w="811" w:type="dxa"/>
          </w:tcPr>
          <w:p w:rsidR="00665FA4" w:rsidRDefault="00664DA1">
            <w:pPr>
              <w:pStyle w:val="TableParagraph"/>
              <w:spacing w:line="268" w:lineRule="exact"/>
              <w:ind w:left="19" w:right="3"/>
              <w:jc w:val="center"/>
              <w:rPr>
                <w:sz w:val="24"/>
              </w:rPr>
            </w:pPr>
            <w:r>
              <w:rPr>
                <w:spacing w:val="-2"/>
                <w:sz w:val="24"/>
              </w:rPr>
              <w:t>11.1.</w:t>
            </w:r>
          </w:p>
        </w:tc>
        <w:tc>
          <w:tcPr>
            <w:tcW w:w="5209" w:type="dxa"/>
          </w:tcPr>
          <w:p w:rsidR="00665FA4" w:rsidRDefault="00664DA1">
            <w:pPr>
              <w:pStyle w:val="TableParagraph"/>
              <w:spacing w:line="272" w:lineRule="exact"/>
              <w:ind w:left="110"/>
              <w:rPr>
                <w:b/>
                <w:sz w:val="24"/>
              </w:rPr>
            </w:pPr>
            <w:r>
              <w:rPr>
                <w:b/>
                <w:sz w:val="24"/>
              </w:rPr>
              <w:t xml:space="preserve">8февраля:Деньроссийской </w:t>
            </w:r>
            <w:r>
              <w:rPr>
                <w:b/>
                <w:spacing w:val="-4"/>
                <w:sz w:val="24"/>
              </w:rPr>
              <w:t>науки</w:t>
            </w:r>
          </w:p>
          <w:p w:rsidR="00665FA4" w:rsidRDefault="00664DA1">
            <w:pPr>
              <w:pStyle w:val="TableParagraph"/>
              <w:tabs>
                <w:tab w:val="left" w:pos="1291"/>
                <w:tab w:val="left" w:pos="2404"/>
                <w:tab w:val="left" w:pos="3906"/>
              </w:tabs>
              <w:spacing w:before="1" w:line="237" w:lineRule="auto"/>
              <w:ind w:left="110" w:right="99"/>
              <w:rPr>
                <w:i/>
                <w:sz w:val="24"/>
              </w:rPr>
            </w:pPr>
            <w:r>
              <w:rPr>
                <w:i/>
                <w:spacing w:val="-2"/>
                <w:sz w:val="24"/>
              </w:rPr>
              <w:t>Проект</w:t>
            </w:r>
            <w:r>
              <w:rPr>
                <w:i/>
                <w:sz w:val="24"/>
              </w:rPr>
              <w:tab/>
            </w:r>
            <w:r>
              <w:rPr>
                <w:i/>
                <w:spacing w:val="-2"/>
                <w:sz w:val="24"/>
              </w:rPr>
              <w:t>«Город</w:t>
            </w:r>
            <w:r>
              <w:rPr>
                <w:i/>
                <w:sz w:val="24"/>
              </w:rPr>
              <w:tab/>
            </w:r>
            <w:r>
              <w:rPr>
                <w:i/>
                <w:spacing w:val="-2"/>
                <w:sz w:val="24"/>
              </w:rPr>
              <w:t>мастеров»</w:t>
            </w:r>
            <w:r>
              <w:rPr>
                <w:i/>
                <w:sz w:val="24"/>
              </w:rPr>
              <w:tab/>
            </w:r>
            <w:r>
              <w:rPr>
                <w:i/>
                <w:spacing w:val="-2"/>
                <w:sz w:val="24"/>
              </w:rPr>
              <w:t xml:space="preserve">творческая </w:t>
            </w:r>
            <w:r>
              <w:rPr>
                <w:i/>
                <w:sz w:val="24"/>
              </w:rPr>
              <w:t>мастерская, конкурсы, выставки.</w:t>
            </w:r>
          </w:p>
        </w:tc>
        <w:tc>
          <w:tcPr>
            <w:tcW w:w="3375" w:type="dxa"/>
          </w:tcPr>
          <w:p w:rsidR="00665FA4" w:rsidRDefault="00664DA1">
            <w:pPr>
              <w:pStyle w:val="TableParagraph"/>
              <w:spacing w:line="268" w:lineRule="exact"/>
              <w:ind w:left="206"/>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spacing w:line="268" w:lineRule="exact"/>
              <w:ind w:left="433"/>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bl>
    <w:p w:rsidR="00665FA4" w:rsidRDefault="00665FA4">
      <w:pPr>
        <w:pStyle w:val="TableParagraph"/>
        <w:spacing w:line="261" w:lineRule="exact"/>
        <w:jc w:val="center"/>
        <w:rPr>
          <w:sz w:val="24"/>
        </w:rPr>
        <w:sectPr w:rsidR="00665FA4">
          <w:pgSz w:w="16840" w:h="11910" w:orient="landscape"/>
          <w:pgMar w:top="1120" w:right="992" w:bottom="280" w:left="708" w:header="756" w:footer="0" w:gutter="0"/>
          <w:cols w:space="720"/>
        </w:sectPr>
      </w:pPr>
    </w:p>
    <w:p w:rsidR="00665FA4" w:rsidRDefault="00664DA1">
      <w:pPr>
        <w:pStyle w:val="1"/>
        <w:ind w:left="0"/>
        <w:jc w:val="right"/>
      </w:pPr>
      <w:r>
        <w:lastRenderedPageBreak/>
        <w:t>ПРИЛОЖЕНИЕ</w:t>
      </w:r>
      <w:r>
        <w:rPr>
          <w:spacing w:val="-10"/>
        </w:rPr>
        <w:t>2</w:t>
      </w:r>
    </w:p>
    <w:p w:rsidR="00665FA4" w:rsidRDefault="00665FA4">
      <w:pPr>
        <w:pStyle w:val="a3"/>
        <w:spacing w:before="0"/>
        <w:rPr>
          <w:b/>
        </w:rPr>
      </w:pPr>
    </w:p>
    <w:p w:rsidR="00665FA4" w:rsidRDefault="00664DA1">
      <w:pPr>
        <w:pStyle w:val="2"/>
        <w:ind w:right="0"/>
      </w:pPr>
      <w:r>
        <w:t>ПримерныйкалендарныйпланвоспитательнойработыООнауровнеосновногообщего</w:t>
      </w:r>
      <w:r>
        <w:rPr>
          <w:spacing w:val="-2"/>
        </w:rPr>
        <w:t>образования</w:t>
      </w:r>
      <w:r>
        <w:rPr>
          <w:spacing w:val="-2"/>
          <w:vertAlign w:val="superscript"/>
        </w:rPr>
        <w:t>158</w:t>
      </w:r>
    </w:p>
    <w:p w:rsidR="00665FA4" w:rsidRDefault="00665FA4">
      <w:pPr>
        <w:pStyle w:val="a3"/>
        <w:spacing w:before="50"/>
        <w:rPr>
          <w:b/>
          <w:sz w:val="20"/>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729"/>
        </w:trPr>
        <w:tc>
          <w:tcPr>
            <w:tcW w:w="811" w:type="dxa"/>
          </w:tcPr>
          <w:p w:rsidR="00665FA4" w:rsidRDefault="00664DA1">
            <w:pPr>
              <w:pStyle w:val="TableParagraph"/>
              <w:spacing w:line="273" w:lineRule="exact"/>
              <w:ind w:left="19" w:right="4"/>
              <w:jc w:val="center"/>
              <w:rPr>
                <w:b/>
                <w:sz w:val="24"/>
              </w:rPr>
            </w:pPr>
            <w:r>
              <w:rPr>
                <w:b/>
                <w:spacing w:val="-10"/>
                <w:sz w:val="24"/>
              </w:rPr>
              <w:t>№</w:t>
            </w:r>
          </w:p>
        </w:tc>
        <w:tc>
          <w:tcPr>
            <w:tcW w:w="5209" w:type="dxa"/>
          </w:tcPr>
          <w:p w:rsidR="00665FA4" w:rsidRDefault="00664DA1">
            <w:pPr>
              <w:pStyle w:val="TableParagraph"/>
              <w:spacing w:line="273" w:lineRule="exact"/>
              <w:ind w:left="11"/>
              <w:jc w:val="center"/>
              <w:rPr>
                <w:b/>
                <w:sz w:val="24"/>
              </w:rPr>
            </w:pPr>
            <w:r>
              <w:rPr>
                <w:b/>
                <w:sz w:val="24"/>
              </w:rPr>
              <w:t>Памятная</w:t>
            </w:r>
            <w:r>
              <w:rPr>
                <w:b/>
                <w:spacing w:val="-4"/>
                <w:sz w:val="24"/>
              </w:rPr>
              <w:t xml:space="preserve"> дата,</w:t>
            </w:r>
          </w:p>
          <w:p w:rsidR="00665FA4" w:rsidRDefault="00664DA1">
            <w:pPr>
              <w:pStyle w:val="TableParagraph"/>
              <w:spacing w:before="2"/>
              <w:ind w:left="11" w:right="1"/>
              <w:jc w:val="center"/>
              <w:rPr>
                <w:b/>
                <w:sz w:val="24"/>
              </w:rPr>
            </w:pPr>
            <w:r>
              <w:rPr>
                <w:b/>
                <w:sz w:val="24"/>
              </w:rPr>
              <w:t>примерысобытий/</w:t>
            </w:r>
            <w:r>
              <w:rPr>
                <w:b/>
                <w:spacing w:val="-2"/>
                <w:sz w:val="24"/>
              </w:rPr>
              <w:t>мероприятий</w:t>
            </w:r>
          </w:p>
        </w:tc>
        <w:tc>
          <w:tcPr>
            <w:tcW w:w="3375" w:type="dxa"/>
          </w:tcPr>
          <w:p w:rsidR="00665FA4" w:rsidRDefault="00664DA1">
            <w:pPr>
              <w:pStyle w:val="TableParagraph"/>
              <w:spacing w:line="273" w:lineRule="exact"/>
              <w:ind w:left="13" w:right="2"/>
              <w:jc w:val="center"/>
              <w:rPr>
                <w:b/>
                <w:sz w:val="24"/>
              </w:rPr>
            </w:pPr>
            <w:r>
              <w:rPr>
                <w:b/>
                <w:spacing w:val="-2"/>
                <w:sz w:val="24"/>
              </w:rPr>
              <w:t>Направление</w:t>
            </w:r>
          </w:p>
          <w:p w:rsidR="00665FA4" w:rsidRDefault="00664DA1">
            <w:pPr>
              <w:pStyle w:val="TableParagraph"/>
              <w:spacing w:before="2"/>
              <w:ind w:left="13" w:right="5"/>
              <w:jc w:val="center"/>
              <w:rPr>
                <w:b/>
                <w:sz w:val="24"/>
              </w:rPr>
            </w:pPr>
            <w:r>
              <w:rPr>
                <w:b/>
                <w:sz w:val="24"/>
              </w:rPr>
              <w:t>воспитательной</w:t>
            </w:r>
            <w:r>
              <w:rPr>
                <w:b/>
                <w:spacing w:val="-2"/>
                <w:sz w:val="24"/>
              </w:rPr>
              <w:t>работы</w:t>
            </w:r>
          </w:p>
        </w:tc>
        <w:tc>
          <w:tcPr>
            <w:tcW w:w="1128" w:type="dxa"/>
          </w:tcPr>
          <w:p w:rsidR="00665FA4" w:rsidRDefault="00664DA1">
            <w:pPr>
              <w:pStyle w:val="TableParagraph"/>
              <w:spacing w:line="273" w:lineRule="exact"/>
              <w:ind w:left="12" w:right="6"/>
              <w:jc w:val="center"/>
              <w:rPr>
                <w:b/>
                <w:sz w:val="24"/>
              </w:rPr>
            </w:pPr>
            <w:r>
              <w:rPr>
                <w:b/>
                <w:spacing w:val="-2"/>
                <w:sz w:val="24"/>
              </w:rPr>
              <w:t>Классы</w:t>
            </w:r>
          </w:p>
        </w:tc>
        <w:tc>
          <w:tcPr>
            <w:tcW w:w="1689" w:type="dxa"/>
          </w:tcPr>
          <w:p w:rsidR="00665FA4" w:rsidRDefault="00664DA1">
            <w:pPr>
              <w:pStyle w:val="TableParagraph"/>
              <w:spacing w:line="273" w:lineRule="exact"/>
              <w:ind w:left="21" w:right="5"/>
              <w:jc w:val="center"/>
              <w:rPr>
                <w:b/>
                <w:sz w:val="24"/>
              </w:rPr>
            </w:pPr>
            <w:r>
              <w:rPr>
                <w:b/>
                <w:spacing w:val="-2"/>
                <w:sz w:val="24"/>
              </w:rPr>
              <w:t>Сроки</w:t>
            </w:r>
          </w:p>
        </w:tc>
        <w:tc>
          <w:tcPr>
            <w:tcW w:w="2467" w:type="dxa"/>
          </w:tcPr>
          <w:p w:rsidR="00665FA4" w:rsidRDefault="00664DA1">
            <w:pPr>
              <w:pStyle w:val="TableParagraph"/>
              <w:spacing w:line="273" w:lineRule="exact"/>
              <w:ind w:left="150" w:right="140"/>
              <w:jc w:val="center"/>
              <w:rPr>
                <w:b/>
                <w:sz w:val="24"/>
              </w:rPr>
            </w:pPr>
            <w:r>
              <w:rPr>
                <w:b/>
                <w:spacing w:val="-2"/>
                <w:sz w:val="24"/>
              </w:rPr>
              <w:t>Ответственные</w:t>
            </w:r>
          </w:p>
        </w:tc>
      </w:tr>
      <w:tr w:rsidR="00665FA4">
        <w:trPr>
          <w:trHeight w:val="273"/>
        </w:trPr>
        <w:tc>
          <w:tcPr>
            <w:tcW w:w="811" w:type="dxa"/>
          </w:tcPr>
          <w:p w:rsidR="00665FA4" w:rsidRDefault="00664DA1">
            <w:pPr>
              <w:pStyle w:val="TableParagraph"/>
              <w:spacing w:line="254" w:lineRule="exact"/>
              <w:ind w:left="19" w:right="10"/>
              <w:jc w:val="center"/>
              <w:rPr>
                <w:b/>
                <w:sz w:val="24"/>
              </w:rPr>
            </w:pPr>
            <w:r>
              <w:rPr>
                <w:b/>
                <w:spacing w:val="-10"/>
                <w:sz w:val="24"/>
              </w:rPr>
              <w:t>1</w:t>
            </w:r>
          </w:p>
        </w:tc>
        <w:tc>
          <w:tcPr>
            <w:tcW w:w="13868" w:type="dxa"/>
            <w:gridSpan w:val="5"/>
          </w:tcPr>
          <w:p w:rsidR="00665FA4" w:rsidRDefault="00664DA1">
            <w:pPr>
              <w:pStyle w:val="TableParagraph"/>
              <w:spacing w:line="254" w:lineRule="exact"/>
              <w:ind w:left="110"/>
              <w:rPr>
                <w:b/>
                <w:sz w:val="24"/>
              </w:rPr>
            </w:pPr>
            <w:r>
              <w:rPr>
                <w:b/>
                <w:sz w:val="24"/>
              </w:rPr>
              <w:t>Урочная</w:t>
            </w:r>
            <w:r>
              <w:rPr>
                <w:b/>
                <w:spacing w:val="-2"/>
                <w:sz w:val="24"/>
              </w:rPr>
              <w:t>деятельность</w:t>
            </w:r>
          </w:p>
        </w:tc>
      </w:tr>
      <w:tr w:rsidR="00665FA4">
        <w:trPr>
          <w:trHeight w:val="1661"/>
        </w:trPr>
        <w:tc>
          <w:tcPr>
            <w:tcW w:w="811" w:type="dxa"/>
          </w:tcPr>
          <w:p w:rsidR="00665FA4" w:rsidRDefault="00664DA1">
            <w:pPr>
              <w:pStyle w:val="TableParagraph"/>
              <w:spacing w:line="273" w:lineRule="exact"/>
              <w:ind w:left="19" w:right="8"/>
              <w:jc w:val="center"/>
              <w:rPr>
                <w:sz w:val="24"/>
              </w:rPr>
            </w:pPr>
            <w:r>
              <w:rPr>
                <w:spacing w:val="-4"/>
                <w:sz w:val="24"/>
              </w:rPr>
              <w:t>1.1.</w:t>
            </w:r>
          </w:p>
        </w:tc>
        <w:tc>
          <w:tcPr>
            <w:tcW w:w="5209" w:type="dxa"/>
          </w:tcPr>
          <w:p w:rsidR="00665FA4" w:rsidRDefault="00664DA1">
            <w:pPr>
              <w:pStyle w:val="TableParagraph"/>
              <w:tabs>
                <w:tab w:val="left" w:pos="724"/>
                <w:tab w:val="left" w:pos="2275"/>
                <w:tab w:val="left" w:pos="4611"/>
              </w:tabs>
              <w:spacing w:before="3" w:line="237" w:lineRule="auto"/>
              <w:ind w:left="110" w:right="98"/>
              <w:rPr>
                <w:b/>
                <w:sz w:val="24"/>
              </w:rPr>
            </w:pPr>
            <w:r>
              <w:rPr>
                <w:b/>
                <w:spacing w:val="-10"/>
                <w:sz w:val="24"/>
              </w:rPr>
              <w:t>8</w:t>
            </w:r>
            <w:r>
              <w:rPr>
                <w:b/>
                <w:sz w:val="24"/>
              </w:rPr>
              <w:tab/>
            </w:r>
            <w:r>
              <w:rPr>
                <w:b/>
                <w:spacing w:val="-2"/>
                <w:sz w:val="24"/>
              </w:rPr>
              <w:t>сентября:</w:t>
            </w:r>
            <w:r>
              <w:rPr>
                <w:b/>
                <w:sz w:val="24"/>
              </w:rPr>
              <w:tab/>
            </w:r>
            <w:r>
              <w:rPr>
                <w:b/>
                <w:spacing w:val="-2"/>
                <w:sz w:val="24"/>
              </w:rPr>
              <w:t>Международный</w:t>
            </w:r>
            <w:r>
              <w:rPr>
                <w:b/>
                <w:sz w:val="24"/>
              </w:rPr>
              <w:tab/>
            </w:r>
            <w:r>
              <w:rPr>
                <w:b/>
                <w:spacing w:val="-4"/>
                <w:sz w:val="24"/>
              </w:rPr>
              <w:t xml:space="preserve">день </w:t>
            </w:r>
            <w:r>
              <w:rPr>
                <w:b/>
                <w:sz w:val="24"/>
              </w:rPr>
              <w:t>распространения грамотности</w:t>
            </w:r>
          </w:p>
          <w:p w:rsidR="00665FA4" w:rsidRDefault="00664DA1">
            <w:pPr>
              <w:pStyle w:val="TableParagraph"/>
              <w:tabs>
                <w:tab w:val="left" w:pos="2235"/>
                <w:tab w:val="left" w:pos="3099"/>
                <w:tab w:val="left" w:pos="4994"/>
              </w:tabs>
              <w:ind w:left="110" w:right="94"/>
              <w:rPr>
                <w:i/>
                <w:sz w:val="24"/>
              </w:rPr>
            </w:pPr>
            <w:r>
              <w:rPr>
                <w:i/>
                <w:sz w:val="24"/>
              </w:rPr>
              <w:t xml:space="preserve">Открытыеурокиучителей-предметниковпо </w:t>
            </w:r>
            <w:r>
              <w:rPr>
                <w:i/>
                <w:spacing w:val="-2"/>
                <w:sz w:val="24"/>
              </w:rPr>
              <w:t>интегрированной</w:t>
            </w:r>
            <w:r>
              <w:rPr>
                <w:i/>
                <w:sz w:val="24"/>
              </w:rPr>
              <w:tab/>
            </w:r>
            <w:r>
              <w:rPr>
                <w:i/>
                <w:spacing w:val="-4"/>
                <w:sz w:val="24"/>
              </w:rPr>
              <w:t>теме</w:t>
            </w:r>
            <w:r>
              <w:rPr>
                <w:i/>
                <w:sz w:val="24"/>
              </w:rPr>
              <w:tab/>
            </w:r>
            <w:r>
              <w:rPr>
                <w:i/>
                <w:spacing w:val="-2"/>
                <w:sz w:val="24"/>
              </w:rPr>
              <w:t>«Путешествие</w:t>
            </w:r>
            <w:r>
              <w:rPr>
                <w:i/>
                <w:sz w:val="24"/>
              </w:rPr>
              <w:tab/>
            </w:r>
            <w:r>
              <w:rPr>
                <w:i/>
                <w:spacing w:val="-10"/>
                <w:sz w:val="24"/>
              </w:rPr>
              <w:t>в</w:t>
            </w:r>
          </w:p>
          <w:p w:rsidR="00665FA4" w:rsidRDefault="00664DA1">
            <w:pPr>
              <w:pStyle w:val="TableParagraph"/>
              <w:tabs>
                <w:tab w:val="left" w:pos="1171"/>
                <w:tab w:val="left" w:pos="2302"/>
                <w:tab w:val="left" w:pos="2725"/>
                <w:tab w:val="left" w:pos="4304"/>
              </w:tabs>
              <w:spacing w:line="274" w:lineRule="exact"/>
              <w:ind w:left="110" w:right="96"/>
              <w:rPr>
                <w:i/>
                <w:sz w:val="24"/>
              </w:rPr>
            </w:pPr>
            <w:r>
              <w:rPr>
                <w:i/>
                <w:spacing w:val="-2"/>
                <w:sz w:val="24"/>
              </w:rPr>
              <w:t>страну</w:t>
            </w:r>
            <w:r>
              <w:rPr>
                <w:i/>
                <w:sz w:val="24"/>
              </w:rPr>
              <w:tab/>
            </w:r>
            <w:r>
              <w:rPr>
                <w:i/>
                <w:spacing w:val="-2"/>
                <w:sz w:val="24"/>
              </w:rPr>
              <w:t>знаний»</w:t>
            </w:r>
            <w:r>
              <w:rPr>
                <w:i/>
                <w:sz w:val="24"/>
              </w:rPr>
              <w:tab/>
            </w:r>
            <w:r>
              <w:rPr>
                <w:i/>
                <w:spacing w:val="-10"/>
                <w:sz w:val="24"/>
              </w:rPr>
              <w:t>с</w:t>
            </w:r>
            <w:r>
              <w:rPr>
                <w:i/>
                <w:sz w:val="24"/>
              </w:rPr>
              <w:tab/>
            </w:r>
            <w:r>
              <w:rPr>
                <w:i/>
                <w:spacing w:val="-2"/>
                <w:sz w:val="24"/>
              </w:rPr>
              <w:t>элементами</w:t>
            </w:r>
            <w:r>
              <w:rPr>
                <w:i/>
                <w:sz w:val="24"/>
              </w:rPr>
              <w:tab/>
            </w:r>
            <w:r>
              <w:rPr>
                <w:i/>
                <w:spacing w:val="-2"/>
                <w:sz w:val="24"/>
              </w:rPr>
              <w:t>игровой деятельности.</w:t>
            </w:r>
          </w:p>
        </w:tc>
        <w:tc>
          <w:tcPr>
            <w:tcW w:w="3375" w:type="dxa"/>
          </w:tcPr>
          <w:p w:rsidR="00665FA4" w:rsidRDefault="00664DA1">
            <w:pPr>
              <w:pStyle w:val="TableParagraph"/>
              <w:spacing w:line="273"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73"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73"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1655"/>
        </w:trPr>
        <w:tc>
          <w:tcPr>
            <w:tcW w:w="811" w:type="dxa"/>
          </w:tcPr>
          <w:p w:rsidR="00665FA4" w:rsidRDefault="00664DA1">
            <w:pPr>
              <w:pStyle w:val="TableParagraph"/>
              <w:spacing w:line="268" w:lineRule="exact"/>
              <w:ind w:left="19" w:right="8"/>
              <w:jc w:val="center"/>
              <w:rPr>
                <w:sz w:val="24"/>
              </w:rPr>
            </w:pPr>
            <w:r>
              <w:rPr>
                <w:spacing w:val="-4"/>
                <w:sz w:val="24"/>
              </w:rPr>
              <w:t>1.2.</w:t>
            </w:r>
          </w:p>
        </w:tc>
        <w:tc>
          <w:tcPr>
            <w:tcW w:w="5209" w:type="dxa"/>
          </w:tcPr>
          <w:p w:rsidR="00665FA4" w:rsidRDefault="00664DA1">
            <w:pPr>
              <w:pStyle w:val="TableParagraph"/>
              <w:spacing w:line="237" w:lineRule="auto"/>
              <w:ind w:left="110" w:right="99"/>
              <w:rPr>
                <w:b/>
                <w:sz w:val="24"/>
              </w:rPr>
            </w:pPr>
            <w:r>
              <w:rPr>
                <w:b/>
                <w:sz w:val="24"/>
              </w:rPr>
              <w:t xml:space="preserve">3 сентября: День окончанияВторой мировой </w:t>
            </w:r>
            <w:r>
              <w:rPr>
                <w:b/>
                <w:spacing w:val="-2"/>
                <w:sz w:val="24"/>
              </w:rPr>
              <w:t>войны</w:t>
            </w:r>
          </w:p>
          <w:p w:rsidR="00665FA4" w:rsidRDefault="00664DA1">
            <w:pPr>
              <w:pStyle w:val="TableParagraph"/>
              <w:tabs>
                <w:tab w:val="left" w:pos="2134"/>
                <w:tab w:val="left" w:pos="2902"/>
                <w:tab w:val="left" w:pos="4010"/>
                <w:tab w:val="left" w:pos="4860"/>
              </w:tabs>
              <w:spacing w:line="237" w:lineRule="auto"/>
              <w:ind w:left="110" w:right="94"/>
              <w:rPr>
                <w:i/>
                <w:sz w:val="24"/>
              </w:rPr>
            </w:pPr>
            <w:r>
              <w:rPr>
                <w:i/>
                <w:sz w:val="24"/>
              </w:rPr>
              <w:t xml:space="preserve">Открытыеурокиучителей-предметниковпо </w:t>
            </w:r>
            <w:r>
              <w:rPr>
                <w:i/>
                <w:spacing w:val="-2"/>
                <w:sz w:val="24"/>
              </w:rPr>
              <w:t>интегрированной</w:t>
            </w:r>
            <w:r>
              <w:rPr>
                <w:i/>
                <w:sz w:val="24"/>
              </w:rPr>
              <w:tab/>
            </w:r>
            <w:r>
              <w:rPr>
                <w:i/>
                <w:spacing w:val="-4"/>
                <w:sz w:val="24"/>
              </w:rPr>
              <w:t>теме</w:t>
            </w:r>
            <w:r>
              <w:rPr>
                <w:i/>
                <w:sz w:val="24"/>
              </w:rPr>
              <w:tab/>
            </w:r>
            <w:r>
              <w:rPr>
                <w:i/>
                <w:spacing w:val="-2"/>
                <w:sz w:val="24"/>
              </w:rPr>
              <w:t>«Победа</w:t>
            </w:r>
            <w:r>
              <w:rPr>
                <w:i/>
                <w:sz w:val="24"/>
              </w:rPr>
              <w:tab/>
            </w:r>
            <w:r>
              <w:rPr>
                <w:i/>
                <w:spacing w:val="-4"/>
                <w:sz w:val="24"/>
              </w:rPr>
              <w:t>СССР</w:t>
            </w:r>
            <w:r>
              <w:rPr>
                <w:i/>
                <w:sz w:val="24"/>
              </w:rPr>
              <w:tab/>
            </w:r>
            <w:r>
              <w:rPr>
                <w:i/>
                <w:spacing w:val="-5"/>
                <w:sz w:val="24"/>
              </w:rPr>
              <w:t>на</w:t>
            </w:r>
          </w:p>
          <w:p w:rsidR="00665FA4" w:rsidRDefault="00664DA1">
            <w:pPr>
              <w:pStyle w:val="TableParagraph"/>
              <w:spacing w:line="274" w:lineRule="exact"/>
              <w:ind w:left="110" w:right="99"/>
              <w:rPr>
                <w:i/>
                <w:sz w:val="24"/>
              </w:rPr>
            </w:pPr>
            <w:r>
              <w:rPr>
                <w:i/>
                <w:sz w:val="24"/>
              </w:rPr>
              <w:t>Дальнемвостоке»коДнюокончанияВторой мировой войны.</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 библиотекарь</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1.3.</w:t>
            </w:r>
          </w:p>
        </w:tc>
        <w:tc>
          <w:tcPr>
            <w:tcW w:w="5209" w:type="dxa"/>
          </w:tcPr>
          <w:p w:rsidR="00665FA4" w:rsidRDefault="00664DA1">
            <w:pPr>
              <w:pStyle w:val="TableParagraph"/>
              <w:spacing w:line="269" w:lineRule="exact"/>
              <w:ind w:left="110"/>
              <w:rPr>
                <w:b/>
                <w:sz w:val="24"/>
              </w:rPr>
            </w:pPr>
            <w:r>
              <w:rPr>
                <w:b/>
                <w:sz w:val="24"/>
              </w:rPr>
              <w:t>8декабря:Международныйдень</w:t>
            </w:r>
            <w:r>
              <w:rPr>
                <w:b/>
                <w:spacing w:val="-2"/>
                <w:sz w:val="24"/>
              </w:rPr>
              <w:t>художника</w:t>
            </w:r>
          </w:p>
          <w:p w:rsidR="00665FA4" w:rsidRDefault="00664DA1">
            <w:pPr>
              <w:pStyle w:val="TableParagraph"/>
              <w:spacing w:line="272" w:lineRule="exact"/>
              <w:ind w:left="110"/>
              <w:rPr>
                <w:i/>
                <w:sz w:val="24"/>
              </w:rPr>
            </w:pPr>
            <w:r>
              <w:rPr>
                <w:i/>
                <w:sz w:val="24"/>
              </w:rPr>
              <w:t xml:space="preserve">Мастеркласс юного </w:t>
            </w:r>
            <w:r>
              <w:rPr>
                <w:i/>
                <w:spacing w:val="-2"/>
                <w:sz w:val="24"/>
              </w:rPr>
              <w:t>художника.</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4" w:lineRule="exact"/>
              <w:ind w:left="3"/>
              <w:jc w:val="center"/>
              <w:rPr>
                <w:sz w:val="24"/>
              </w:rPr>
            </w:pPr>
            <w:r>
              <w:rPr>
                <w:spacing w:val="-2"/>
                <w:sz w:val="24"/>
              </w:rPr>
              <w:t>предметники</w:t>
            </w:r>
          </w:p>
        </w:tc>
      </w:tr>
      <w:tr w:rsidR="00665FA4">
        <w:trPr>
          <w:trHeight w:val="1656"/>
        </w:trPr>
        <w:tc>
          <w:tcPr>
            <w:tcW w:w="811" w:type="dxa"/>
          </w:tcPr>
          <w:p w:rsidR="00665FA4" w:rsidRDefault="00664DA1">
            <w:pPr>
              <w:pStyle w:val="TableParagraph"/>
              <w:spacing w:line="268" w:lineRule="exact"/>
              <w:ind w:left="19" w:right="8"/>
              <w:jc w:val="center"/>
              <w:rPr>
                <w:sz w:val="24"/>
              </w:rPr>
            </w:pPr>
            <w:r>
              <w:rPr>
                <w:spacing w:val="-4"/>
                <w:sz w:val="24"/>
              </w:rPr>
              <w:t>1.4.</w:t>
            </w:r>
          </w:p>
        </w:tc>
        <w:tc>
          <w:tcPr>
            <w:tcW w:w="5209" w:type="dxa"/>
          </w:tcPr>
          <w:p w:rsidR="00665FA4" w:rsidRDefault="00664DA1">
            <w:pPr>
              <w:pStyle w:val="TableParagraph"/>
              <w:spacing w:line="269" w:lineRule="exact"/>
              <w:ind w:left="110"/>
              <w:jc w:val="both"/>
              <w:rPr>
                <w:b/>
                <w:sz w:val="24"/>
              </w:rPr>
            </w:pPr>
            <w:r>
              <w:rPr>
                <w:b/>
                <w:sz w:val="24"/>
              </w:rPr>
              <w:t>9декабря:ДеньГероев</w:t>
            </w:r>
            <w:r>
              <w:rPr>
                <w:b/>
                <w:spacing w:val="-2"/>
                <w:sz w:val="24"/>
              </w:rPr>
              <w:t>Отечества</w:t>
            </w:r>
          </w:p>
          <w:p w:rsidR="00665FA4" w:rsidRDefault="00664DA1">
            <w:pPr>
              <w:pStyle w:val="TableParagraph"/>
              <w:spacing w:line="273" w:lineRule="exact"/>
              <w:ind w:left="110"/>
              <w:jc w:val="both"/>
              <w:rPr>
                <w:i/>
                <w:sz w:val="24"/>
              </w:rPr>
            </w:pPr>
            <w:r>
              <w:rPr>
                <w:i/>
                <w:sz w:val="24"/>
              </w:rPr>
              <w:t>Проведениеуроковмужествана</w:t>
            </w:r>
            <w:r>
              <w:rPr>
                <w:i/>
                <w:spacing w:val="-4"/>
                <w:sz w:val="24"/>
              </w:rPr>
              <w:t>тему</w:t>
            </w:r>
          </w:p>
          <w:p w:rsidR="00665FA4" w:rsidRDefault="00664DA1">
            <w:pPr>
              <w:pStyle w:val="TableParagraph"/>
              <w:spacing w:before="2"/>
              <w:ind w:left="110" w:right="97"/>
              <w:jc w:val="both"/>
              <w:rPr>
                <w:i/>
                <w:sz w:val="24"/>
              </w:rPr>
            </w:pPr>
            <w:r>
              <w:rPr>
                <w:i/>
                <w:sz w:val="24"/>
              </w:rPr>
              <w:t>«Героями не рождаются», «В жизни всегда есть место подвигу», «Его именем названа улицаОмска»,«Памятьогерояхнеуйдёт</w:t>
            </w:r>
            <w:r>
              <w:rPr>
                <w:i/>
                <w:spacing w:val="-10"/>
                <w:sz w:val="24"/>
              </w:rPr>
              <w:t>в</w:t>
            </w:r>
          </w:p>
          <w:p w:rsidR="00665FA4" w:rsidRDefault="00664DA1">
            <w:pPr>
              <w:pStyle w:val="TableParagraph"/>
              <w:spacing w:line="264" w:lineRule="exact"/>
              <w:ind w:left="110"/>
              <w:jc w:val="both"/>
              <w:rPr>
                <w:i/>
                <w:sz w:val="24"/>
              </w:rPr>
            </w:pPr>
            <w:r>
              <w:rPr>
                <w:i/>
                <w:sz w:val="24"/>
              </w:rPr>
              <w:t>забвенье» и</w:t>
            </w:r>
            <w:r>
              <w:rPr>
                <w:i/>
                <w:spacing w:val="-4"/>
                <w:sz w:val="24"/>
              </w:rPr>
              <w:t>т.д.</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218" w:right="200"/>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273"/>
        </w:trPr>
        <w:tc>
          <w:tcPr>
            <w:tcW w:w="811" w:type="dxa"/>
          </w:tcPr>
          <w:p w:rsidR="00665FA4" w:rsidRDefault="00664DA1">
            <w:pPr>
              <w:pStyle w:val="TableParagraph"/>
              <w:spacing w:line="253" w:lineRule="exact"/>
              <w:ind w:left="19" w:right="8"/>
              <w:jc w:val="center"/>
              <w:rPr>
                <w:sz w:val="24"/>
              </w:rPr>
            </w:pPr>
            <w:r>
              <w:rPr>
                <w:spacing w:val="-4"/>
                <w:sz w:val="24"/>
              </w:rPr>
              <w:t>1.5.</w:t>
            </w:r>
          </w:p>
        </w:tc>
        <w:tc>
          <w:tcPr>
            <w:tcW w:w="5209" w:type="dxa"/>
          </w:tcPr>
          <w:p w:rsidR="00665FA4" w:rsidRDefault="00664DA1">
            <w:pPr>
              <w:pStyle w:val="TableParagraph"/>
              <w:spacing w:line="253" w:lineRule="exact"/>
              <w:ind w:left="110"/>
              <w:rPr>
                <w:b/>
                <w:sz w:val="24"/>
              </w:rPr>
            </w:pPr>
            <w:r>
              <w:rPr>
                <w:b/>
                <w:sz w:val="24"/>
              </w:rPr>
              <w:t>21февраля:Международныйдень</w:t>
            </w:r>
            <w:r>
              <w:rPr>
                <w:b/>
                <w:spacing w:val="-2"/>
                <w:sz w:val="24"/>
              </w:rPr>
              <w:t>родного</w:t>
            </w:r>
          </w:p>
        </w:tc>
        <w:tc>
          <w:tcPr>
            <w:tcW w:w="3375" w:type="dxa"/>
          </w:tcPr>
          <w:p w:rsidR="00665FA4" w:rsidRDefault="00664DA1">
            <w:pPr>
              <w:pStyle w:val="TableParagraph"/>
              <w:spacing w:line="253" w:lineRule="exact"/>
              <w:ind w:left="13" w:right="3"/>
              <w:jc w:val="center"/>
              <w:rPr>
                <w:sz w:val="24"/>
              </w:rPr>
            </w:pPr>
            <w:r>
              <w:rPr>
                <w:spacing w:val="-2"/>
                <w:sz w:val="24"/>
              </w:rPr>
              <w:t>духовно-нравственное</w:t>
            </w:r>
          </w:p>
        </w:tc>
        <w:tc>
          <w:tcPr>
            <w:tcW w:w="1128" w:type="dxa"/>
          </w:tcPr>
          <w:p w:rsidR="00665FA4" w:rsidRDefault="00664DA1">
            <w:pPr>
              <w:pStyle w:val="TableParagraph"/>
              <w:spacing w:line="253"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53" w:lineRule="exact"/>
              <w:ind w:left="21" w:right="5"/>
              <w:jc w:val="center"/>
              <w:rPr>
                <w:sz w:val="24"/>
              </w:rPr>
            </w:pPr>
            <w:r>
              <w:rPr>
                <w:spacing w:val="-2"/>
                <w:sz w:val="24"/>
              </w:rPr>
              <w:t>февраль</w:t>
            </w:r>
          </w:p>
        </w:tc>
        <w:tc>
          <w:tcPr>
            <w:tcW w:w="2467" w:type="dxa"/>
          </w:tcPr>
          <w:p w:rsidR="00665FA4" w:rsidRDefault="00664DA1">
            <w:pPr>
              <w:pStyle w:val="TableParagraph"/>
              <w:spacing w:line="253" w:lineRule="exact"/>
              <w:ind w:left="150" w:right="136"/>
              <w:jc w:val="center"/>
              <w:rPr>
                <w:sz w:val="24"/>
              </w:rPr>
            </w:pPr>
            <w:r>
              <w:rPr>
                <w:sz w:val="24"/>
              </w:rPr>
              <w:t>советник</w:t>
            </w:r>
            <w:r>
              <w:rPr>
                <w:spacing w:val="-2"/>
                <w:sz w:val="24"/>
              </w:rPr>
              <w:t>директора</w:t>
            </w:r>
          </w:p>
        </w:tc>
      </w:tr>
    </w:tbl>
    <w:p w:rsidR="00665FA4" w:rsidRDefault="00C27720">
      <w:pPr>
        <w:pStyle w:val="a3"/>
        <w:spacing w:before="152"/>
        <w:rPr>
          <w:b/>
          <w:sz w:val="20"/>
        </w:rPr>
      </w:pPr>
      <w:r>
        <w:rPr>
          <w:b/>
          <w:noProof/>
          <w:sz w:val="20"/>
          <w:lang w:eastAsia="ru-RU"/>
        </w:rPr>
        <w:pict>
          <v:shape id="Graphic 114" o:spid="_x0000_s1038" style="position:absolute;margin-left:56.65pt;margin-top:20.3pt;width:144.05pt;height:.75pt;z-index:-2516126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158</w:t>
      </w:r>
      <w:r>
        <w:rPr>
          <w:sz w:val="18"/>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 июня 2022 № 3/22. М., 2022. 44 с.</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104"/>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71" w:lineRule="exact"/>
              <w:ind w:left="110"/>
              <w:rPr>
                <w:b/>
                <w:sz w:val="24"/>
              </w:rPr>
            </w:pPr>
            <w:r>
              <w:rPr>
                <w:b/>
                <w:spacing w:val="-2"/>
                <w:sz w:val="24"/>
              </w:rPr>
              <w:t>языка</w:t>
            </w:r>
          </w:p>
          <w:p w:rsidR="00665FA4" w:rsidRDefault="00664DA1">
            <w:pPr>
              <w:pStyle w:val="TableParagraph"/>
              <w:spacing w:line="275" w:lineRule="exact"/>
              <w:ind w:left="110"/>
              <w:rPr>
                <w:i/>
                <w:sz w:val="24"/>
              </w:rPr>
            </w:pPr>
            <w:r>
              <w:rPr>
                <w:i/>
                <w:sz w:val="24"/>
              </w:rPr>
              <w:t>Проект«Тайнырусского</w:t>
            </w:r>
            <w:r>
              <w:rPr>
                <w:i/>
                <w:spacing w:val="-2"/>
                <w:sz w:val="24"/>
              </w:rPr>
              <w:t>языка»</w:t>
            </w:r>
          </w:p>
        </w:tc>
        <w:tc>
          <w:tcPr>
            <w:tcW w:w="3375" w:type="dxa"/>
          </w:tcPr>
          <w:p w:rsidR="00665FA4" w:rsidRDefault="00664DA1">
            <w:pPr>
              <w:pStyle w:val="TableParagraph"/>
              <w:spacing w:line="268" w:lineRule="exact"/>
              <w:ind w:left="13" w:right="3"/>
              <w:jc w:val="center"/>
              <w:rPr>
                <w:sz w:val="24"/>
              </w:rPr>
            </w:pPr>
            <w:r>
              <w:rPr>
                <w:spacing w:val="-2"/>
                <w:sz w:val="24"/>
              </w:rPr>
              <w:t>воспитание</w:t>
            </w: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ind w:left="150" w:right="142"/>
              <w:jc w:val="center"/>
              <w:rPr>
                <w:sz w:val="24"/>
              </w:rPr>
            </w:pPr>
            <w:r>
              <w:rPr>
                <w:sz w:val="24"/>
              </w:rPr>
              <w:t xml:space="preserve">повоспитанию, </w:t>
            </w:r>
            <w:r>
              <w:rPr>
                <w:spacing w:val="-2"/>
                <w:sz w:val="24"/>
              </w:rPr>
              <w:t>педагоги предметники,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1.6.</w:t>
            </w:r>
          </w:p>
        </w:tc>
        <w:tc>
          <w:tcPr>
            <w:tcW w:w="5209" w:type="dxa"/>
          </w:tcPr>
          <w:p w:rsidR="00665FA4" w:rsidRDefault="00664DA1">
            <w:pPr>
              <w:pStyle w:val="TableParagraph"/>
              <w:spacing w:before="1" w:line="272" w:lineRule="exact"/>
              <w:ind w:left="110"/>
              <w:rPr>
                <w:b/>
                <w:sz w:val="24"/>
              </w:rPr>
            </w:pPr>
            <w:r>
              <w:rPr>
                <w:b/>
                <w:sz w:val="24"/>
              </w:rPr>
              <w:t>12апреля:День</w:t>
            </w:r>
            <w:r>
              <w:rPr>
                <w:b/>
                <w:spacing w:val="-2"/>
                <w:sz w:val="24"/>
              </w:rPr>
              <w:t>космонавтики</w:t>
            </w:r>
          </w:p>
          <w:p w:rsidR="00665FA4" w:rsidRDefault="00664DA1">
            <w:pPr>
              <w:pStyle w:val="TableParagraph"/>
              <w:tabs>
                <w:tab w:val="left" w:pos="1765"/>
                <w:tab w:val="left" w:pos="2725"/>
                <w:tab w:val="left" w:pos="3229"/>
              </w:tabs>
              <w:spacing w:line="242" w:lineRule="auto"/>
              <w:ind w:left="110" w:right="97"/>
              <w:rPr>
                <w:i/>
                <w:sz w:val="24"/>
              </w:rPr>
            </w:pPr>
            <w:r>
              <w:rPr>
                <w:i/>
                <w:spacing w:val="-2"/>
                <w:sz w:val="24"/>
              </w:rPr>
              <w:t>«Гагаринские</w:t>
            </w:r>
            <w:r>
              <w:rPr>
                <w:i/>
                <w:sz w:val="24"/>
              </w:rPr>
              <w:tab/>
            </w:r>
            <w:r>
              <w:rPr>
                <w:i/>
                <w:spacing w:val="-2"/>
                <w:sz w:val="24"/>
              </w:rPr>
              <w:t>уроки»</w:t>
            </w:r>
            <w:r>
              <w:rPr>
                <w:i/>
                <w:sz w:val="24"/>
              </w:rPr>
              <w:tab/>
            </w:r>
            <w:r>
              <w:rPr>
                <w:i/>
                <w:spacing w:val="-6"/>
                <w:sz w:val="24"/>
              </w:rPr>
              <w:t>по</w:t>
            </w:r>
            <w:r>
              <w:rPr>
                <w:i/>
                <w:sz w:val="24"/>
              </w:rPr>
              <w:tab/>
            </w:r>
            <w:r>
              <w:rPr>
                <w:i/>
                <w:spacing w:val="-2"/>
                <w:sz w:val="24"/>
              </w:rPr>
              <w:t xml:space="preserve">интегрированным </w:t>
            </w:r>
            <w:r>
              <w:rPr>
                <w:i/>
                <w:sz w:val="24"/>
              </w:rPr>
              <w:t>темам школьных учебных предметов.</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73"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73"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4" w:lineRule="exact"/>
              <w:ind w:left="3"/>
              <w:jc w:val="center"/>
              <w:rPr>
                <w:sz w:val="24"/>
              </w:rPr>
            </w:pPr>
            <w:r>
              <w:rPr>
                <w:spacing w:val="-2"/>
                <w:sz w:val="24"/>
              </w:rPr>
              <w:t>предметники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1.7.</w:t>
            </w:r>
          </w:p>
        </w:tc>
        <w:tc>
          <w:tcPr>
            <w:tcW w:w="5209" w:type="dxa"/>
          </w:tcPr>
          <w:p w:rsidR="00665FA4" w:rsidRDefault="00664DA1">
            <w:pPr>
              <w:pStyle w:val="TableParagraph"/>
              <w:tabs>
                <w:tab w:val="left" w:pos="1856"/>
                <w:tab w:val="left" w:pos="2552"/>
                <w:tab w:val="left" w:pos="3581"/>
                <w:tab w:val="left" w:pos="4473"/>
              </w:tabs>
              <w:spacing w:line="237" w:lineRule="auto"/>
              <w:ind w:left="110" w:right="94"/>
              <w:rPr>
                <w:i/>
                <w:sz w:val="24"/>
              </w:rPr>
            </w:pPr>
            <w:r>
              <w:rPr>
                <w:b/>
                <w:sz w:val="24"/>
              </w:rPr>
              <w:t xml:space="preserve">22 апреля: Всемирный день Земли </w:t>
            </w:r>
            <w:r>
              <w:rPr>
                <w:i/>
                <w:spacing w:val="-2"/>
                <w:sz w:val="24"/>
              </w:rPr>
              <w:t>Экологический</w:t>
            </w:r>
            <w:r>
              <w:rPr>
                <w:i/>
                <w:sz w:val="24"/>
              </w:rPr>
              <w:tab/>
            </w:r>
            <w:r>
              <w:rPr>
                <w:i/>
                <w:spacing w:val="-4"/>
                <w:sz w:val="24"/>
              </w:rPr>
              <w:t>урок</w:t>
            </w:r>
            <w:r>
              <w:rPr>
                <w:i/>
                <w:sz w:val="24"/>
              </w:rPr>
              <w:tab/>
            </w:r>
            <w:r>
              <w:rPr>
                <w:i/>
                <w:spacing w:val="-2"/>
                <w:sz w:val="24"/>
              </w:rPr>
              <w:t>«Пусть</w:t>
            </w:r>
            <w:r>
              <w:rPr>
                <w:i/>
                <w:sz w:val="24"/>
              </w:rPr>
              <w:tab/>
            </w:r>
            <w:r>
              <w:rPr>
                <w:i/>
                <w:spacing w:val="-2"/>
                <w:sz w:val="24"/>
              </w:rPr>
              <w:t>всегда</w:t>
            </w:r>
            <w:r>
              <w:rPr>
                <w:i/>
                <w:sz w:val="24"/>
              </w:rPr>
              <w:tab/>
            </w:r>
            <w:r>
              <w:rPr>
                <w:i/>
                <w:spacing w:val="-4"/>
                <w:sz w:val="24"/>
              </w:rPr>
              <w:t xml:space="preserve">будет </w:t>
            </w:r>
            <w:r>
              <w:rPr>
                <w:i/>
                <w:sz w:val="24"/>
              </w:rPr>
              <w:t>чистой земля».</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2"/>
                <w:sz w:val="24"/>
              </w:rPr>
              <w:t>апрель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5" w:lineRule="exact"/>
              <w:ind w:left="3"/>
              <w:jc w:val="center"/>
              <w:rPr>
                <w:sz w:val="24"/>
              </w:rPr>
            </w:pPr>
            <w:r>
              <w:rPr>
                <w:spacing w:val="-2"/>
                <w:sz w:val="24"/>
              </w:rPr>
              <w:t>предметники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2</w:t>
            </w:r>
          </w:p>
        </w:tc>
        <w:tc>
          <w:tcPr>
            <w:tcW w:w="13868" w:type="dxa"/>
            <w:gridSpan w:val="5"/>
          </w:tcPr>
          <w:p w:rsidR="00665FA4" w:rsidRDefault="00664DA1">
            <w:pPr>
              <w:pStyle w:val="TableParagraph"/>
              <w:spacing w:line="253" w:lineRule="exact"/>
              <w:ind w:left="110"/>
              <w:rPr>
                <w:b/>
                <w:sz w:val="24"/>
              </w:rPr>
            </w:pPr>
            <w:r>
              <w:rPr>
                <w:b/>
                <w:sz w:val="24"/>
              </w:rPr>
              <w:t xml:space="preserve">Внеурочная </w:t>
            </w:r>
            <w:r>
              <w:rPr>
                <w:b/>
                <w:spacing w:val="-2"/>
                <w:sz w:val="24"/>
              </w:rPr>
              <w:t>деятельность</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2.1.</w:t>
            </w:r>
          </w:p>
        </w:tc>
        <w:tc>
          <w:tcPr>
            <w:tcW w:w="5209" w:type="dxa"/>
          </w:tcPr>
          <w:p w:rsidR="00665FA4" w:rsidRDefault="00664DA1">
            <w:pPr>
              <w:pStyle w:val="TableParagraph"/>
              <w:spacing w:line="271" w:lineRule="exact"/>
              <w:ind w:left="110"/>
              <w:rPr>
                <w:b/>
                <w:sz w:val="24"/>
              </w:rPr>
            </w:pPr>
            <w:r>
              <w:rPr>
                <w:b/>
                <w:sz w:val="24"/>
              </w:rPr>
              <w:t>5октября: День</w:t>
            </w:r>
            <w:r>
              <w:rPr>
                <w:b/>
                <w:spacing w:val="-2"/>
                <w:sz w:val="24"/>
              </w:rPr>
              <w:t xml:space="preserve"> Учителя</w:t>
            </w:r>
          </w:p>
          <w:p w:rsidR="00665FA4" w:rsidRDefault="00664DA1">
            <w:pPr>
              <w:pStyle w:val="TableParagraph"/>
              <w:tabs>
                <w:tab w:val="left" w:pos="1041"/>
                <w:tab w:val="left" w:pos="3886"/>
              </w:tabs>
              <w:spacing w:line="274" w:lineRule="exact"/>
              <w:ind w:left="110"/>
              <w:rPr>
                <w:i/>
                <w:sz w:val="24"/>
              </w:rPr>
            </w:pPr>
            <w:r>
              <w:rPr>
                <w:i/>
                <w:spacing w:val="-4"/>
                <w:sz w:val="24"/>
              </w:rPr>
              <w:t>Курс</w:t>
            </w:r>
            <w:r>
              <w:rPr>
                <w:i/>
                <w:sz w:val="24"/>
              </w:rPr>
              <w:tab/>
            </w:r>
            <w:r>
              <w:rPr>
                <w:i/>
                <w:spacing w:val="-2"/>
                <w:sz w:val="24"/>
              </w:rPr>
              <w:t>духовно-нравственного</w:t>
            </w:r>
            <w:r>
              <w:rPr>
                <w:i/>
                <w:sz w:val="24"/>
              </w:rPr>
              <w:tab/>
            </w:r>
            <w:r>
              <w:rPr>
                <w:i/>
                <w:spacing w:val="-2"/>
                <w:sz w:val="24"/>
              </w:rPr>
              <w:t>воспитания</w:t>
            </w:r>
          </w:p>
          <w:p w:rsidR="00665FA4" w:rsidRDefault="00664DA1">
            <w:pPr>
              <w:pStyle w:val="TableParagraph"/>
              <w:spacing w:line="275" w:lineRule="exact"/>
              <w:ind w:left="110"/>
              <w:rPr>
                <w:i/>
                <w:sz w:val="24"/>
              </w:rPr>
            </w:pPr>
            <w:r>
              <w:rPr>
                <w:i/>
                <w:sz w:val="24"/>
              </w:rPr>
              <w:t>«Основысамопознанияи</w:t>
            </w:r>
            <w:r>
              <w:rPr>
                <w:i/>
                <w:spacing w:val="-2"/>
                <w:sz w:val="24"/>
              </w:rPr>
              <w:t>саморазвития».</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1" w:lineRule="exact"/>
              <w:ind w:left="3"/>
              <w:jc w:val="center"/>
              <w:rPr>
                <w:sz w:val="24"/>
              </w:rPr>
            </w:pPr>
            <w:r>
              <w:rPr>
                <w:spacing w:val="-2"/>
                <w:sz w:val="24"/>
              </w:rPr>
              <w:t>предметники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2.2.</w:t>
            </w:r>
          </w:p>
        </w:tc>
        <w:tc>
          <w:tcPr>
            <w:tcW w:w="5209" w:type="dxa"/>
          </w:tcPr>
          <w:p w:rsidR="00665FA4" w:rsidRDefault="00664DA1">
            <w:pPr>
              <w:pStyle w:val="TableParagraph"/>
              <w:spacing w:line="271" w:lineRule="exact"/>
              <w:ind w:left="110"/>
              <w:rPr>
                <w:b/>
                <w:sz w:val="24"/>
              </w:rPr>
            </w:pPr>
            <w:r>
              <w:rPr>
                <w:b/>
                <w:sz w:val="24"/>
              </w:rPr>
              <w:t>1октября:Международныйдень</w:t>
            </w:r>
            <w:r>
              <w:rPr>
                <w:b/>
                <w:spacing w:val="-2"/>
                <w:sz w:val="24"/>
              </w:rPr>
              <w:t>музыки</w:t>
            </w:r>
          </w:p>
          <w:p w:rsidR="00665FA4" w:rsidRDefault="00664DA1">
            <w:pPr>
              <w:pStyle w:val="TableParagraph"/>
              <w:tabs>
                <w:tab w:val="left" w:pos="873"/>
                <w:tab w:val="left" w:pos="2701"/>
                <w:tab w:val="left" w:pos="4189"/>
              </w:tabs>
              <w:spacing w:before="1" w:line="237" w:lineRule="auto"/>
              <w:ind w:left="110" w:right="95"/>
              <w:rPr>
                <w:i/>
                <w:sz w:val="24"/>
              </w:rPr>
            </w:pPr>
            <w:r>
              <w:rPr>
                <w:i/>
                <w:spacing w:val="-4"/>
                <w:sz w:val="24"/>
              </w:rPr>
              <w:t>Курс</w:t>
            </w:r>
            <w:r>
              <w:rPr>
                <w:i/>
                <w:sz w:val="24"/>
              </w:rPr>
              <w:tab/>
            </w:r>
            <w:r>
              <w:rPr>
                <w:i/>
                <w:spacing w:val="-2"/>
                <w:sz w:val="24"/>
              </w:rPr>
              <w:t>эстетического</w:t>
            </w:r>
            <w:r>
              <w:rPr>
                <w:i/>
                <w:sz w:val="24"/>
              </w:rPr>
              <w:tab/>
            </w:r>
            <w:r>
              <w:rPr>
                <w:i/>
                <w:spacing w:val="-2"/>
                <w:sz w:val="24"/>
              </w:rPr>
              <w:t>воспитания</w:t>
            </w:r>
            <w:r>
              <w:rPr>
                <w:i/>
                <w:sz w:val="24"/>
              </w:rPr>
              <w:tab/>
            </w:r>
            <w:r>
              <w:rPr>
                <w:i/>
                <w:spacing w:val="-2"/>
                <w:sz w:val="24"/>
              </w:rPr>
              <w:t>«Музыка сказки».</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2.3.</w:t>
            </w:r>
          </w:p>
        </w:tc>
        <w:tc>
          <w:tcPr>
            <w:tcW w:w="5209" w:type="dxa"/>
          </w:tcPr>
          <w:p w:rsidR="00665FA4" w:rsidRDefault="00664DA1">
            <w:pPr>
              <w:pStyle w:val="TableParagraph"/>
              <w:spacing w:line="271" w:lineRule="exact"/>
              <w:ind w:left="110"/>
              <w:rPr>
                <w:b/>
                <w:sz w:val="24"/>
              </w:rPr>
            </w:pPr>
            <w:r>
              <w:rPr>
                <w:b/>
                <w:sz w:val="24"/>
              </w:rPr>
              <w:t>5 декабря:Битваза</w:t>
            </w:r>
            <w:r>
              <w:rPr>
                <w:b/>
                <w:spacing w:val="-2"/>
                <w:sz w:val="24"/>
              </w:rPr>
              <w:t>Москву</w:t>
            </w:r>
          </w:p>
          <w:p w:rsidR="00665FA4" w:rsidRDefault="00664DA1">
            <w:pPr>
              <w:pStyle w:val="TableParagraph"/>
              <w:tabs>
                <w:tab w:val="left" w:pos="1924"/>
              </w:tabs>
              <w:spacing w:before="1" w:line="237" w:lineRule="auto"/>
              <w:ind w:left="110" w:right="99"/>
              <w:rPr>
                <w:i/>
                <w:sz w:val="24"/>
              </w:rPr>
            </w:pPr>
            <w:r>
              <w:rPr>
                <w:i/>
                <w:spacing w:val="-4"/>
                <w:sz w:val="24"/>
              </w:rPr>
              <w:t>Курс</w:t>
            </w:r>
            <w:r>
              <w:rPr>
                <w:i/>
                <w:sz w:val="24"/>
              </w:rPr>
              <w:tab/>
            </w:r>
            <w:r>
              <w:rPr>
                <w:i/>
                <w:spacing w:val="-2"/>
                <w:sz w:val="24"/>
              </w:rPr>
              <w:t xml:space="preserve">гражданско-патриотического </w:t>
            </w:r>
            <w:r>
              <w:rPr>
                <w:i/>
                <w:sz w:val="24"/>
              </w:rPr>
              <w:t>воспитания «Уроки памяти».</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382"/>
        </w:trPr>
        <w:tc>
          <w:tcPr>
            <w:tcW w:w="811" w:type="dxa"/>
          </w:tcPr>
          <w:p w:rsidR="00665FA4" w:rsidRDefault="00664DA1">
            <w:pPr>
              <w:pStyle w:val="TableParagraph"/>
              <w:spacing w:line="268" w:lineRule="exact"/>
              <w:ind w:left="19" w:right="8"/>
              <w:jc w:val="center"/>
              <w:rPr>
                <w:sz w:val="24"/>
              </w:rPr>
            </w:pPr>
            <w:r>
              <w:rPr>
                <w:spacing w:val="-4"/>
                <w:sz w:val="24"/>
              </w:rPr>
              <w:t>2.4.</w:t>
            </w:r>
          </w:p>
        </w:tc>
        <w:tc>
          <w:tcPr>
            <w:tcW w:w="5209" w:type="dxa"/>
          </w:tcPr>
          <w:p w:rsidR="00665FA4" w:rsidRDefault="00664DA1">
            <w:pPr>
              <w:pStyle w:val="TableParagraph"/>
              <w:spacing w:line="271" w:lineRule="exact"/>
              <w:ind w:left="110"/>
              <w:rPr>
                <w:b/>
                <w:sz w:val="24"/>
              </w:rPr>
            </w:pPr>
            <w:r>
              <w:rPr>
                <w:b/>
                <w:sz w:val="24"/>
              </w:rPr>
              <w:t>6декабря:ДеньАлександра</w:t>
            </w:r>
            <w:r>
              <w:rPr>
                <w:b/>
                <w:spacing w:val="-2"/>
                <w:sz w:val="24"/>
              </w:rPr>
              <w:t>Невского</w:t>
            </w:r>
          </w:p>
          <w:p w:rsidR="00665FA4" w:rsidRDefault="00664DA1">
            <w:pPr>
              <w:pStyle w:val="TableParagraph"/>
              <w:tabs>
                <w:tab w:val="left" w:pos="1924"/>
              </w:tabs>
              <w:spacing w:before="1" w:line="237" w:lineRule="auto"/>
              <w:ind w:left="110" w:right="99"/>
              <w:rPr>
                <w:i/>
                <w:sz w:val="24"/>
              </w:rPr>
            </w:pPr>
            <w:r>
              <w:rPr>
                <w:i/>
                <w:spacing w:val="-4"/>
                <w:sz w:val="24"/>
              </w:rPr>
              <w:t>Курс</w:t>
            </w:r>
            <w:r>
              <w:rPr>
                <w:i/>
                <w:sz w:val="24"/>
              </w:rPr>
              <w:tab/>
            </w:r>
            <w:r>
              <w:rPr>
                <w:i/>
                <w:spacing w:val="-2"/>
                <w:sz w:val="24"/>
              </w:rPr>
              <w:t xml:space="preserve">гражданско-патриотического </w:t>
            </w:r>
            <w:r>
              <w:rPr>
                <w:i/>
                <w:sz w:val="24"/>
              </w:rPr>
              <w:t>воспитания «Уроки памяти».</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74" w:lineRule="exact"/>
              <w:ind w:left="150" w:right="142"/>
              <w:jc w:val="center"/>
              <w:rPr>
                <w:sz w:val="24"/>
              </w:rPr>
            </w:pPr>
            <w:r>
              <w:rPr>
                <w:spacing w:val="-2"/>
                <w:sz w:val="24"/>
              </w:rPr>
              <w:t>руководители, библиотекарь</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2.5.</w:t>
            </w:r>
          </w:p>
        </w:tc>
        <w:tc>
          <w:tcPr>
            <w:tcW w:w="5209" w:type="dxa"/>
          </w:tcPr>
          <w:p w:rsidR="00665FA4" w:rsidRDefault="00664DA1">
            <w:pPr>
              <w:pStyle w:val="TableParagraph"/>
              <w:spacing w:line="269" w:lineRule="exact"/>
              <w:ind w:left="110"/>
              <w:rPr>
                <w:b/>
                <w:sz w:val="24"/>
              </w:rPr>
            </w:pPr>
            <w:r>
              <w:rPr>
                <w:b/>
                <w:sz w:val="24"/>
              </w:rPr>
              <w:t>7января:Рождество</w:t>
            </w:r>
            <w:r>
              <w:rPr>
                <w:b/>
                <w:spacing w:val="-2"/>
                <w:sz w:val="24"/>
              </w:rPr>
              <w:t xml:space="preserve"> Христово</w:t>
            </w:r>
          </w:p>
          <w:p w:rsidR="00665FA4" w:rsidRDefault="00664DA1">
            <w:pPr>
              <w:pStyle w:val="TableParagraph"/>
              <w:tabs>
                <w:tab w:val="left" w:pos="1042"/>
                <w:tab w:val="left" w:pos="3886"/>
              </w:tabs>
              <w:spacing w:line="272" w:lineRule="exact"/>
              <w:ind w:left="110"/>
              <w:rPr>
                <w:i/>
                <w:sz w:val="24"/>
              </w:rPr>
            </w:pPr>
            <w:r>
              <w:rPr>
                <w:i/>
                <w:spacing w:val="-4"/>
                <w:sz w:val="24"/>
              </w:rPr>
              <w:t>Курс</w:t>
            </w:r>
            <w:r>
              <w:rPr>
                <w:i/>
                <w:sz w:val="24"/>
              </w:rPr>
              <w:tab/>
            </w:r>
            <w:r>
              <w:rPr>
                <w:i/>
                <w:spacing w:val="-2"/>
                <w:sz w:val="24"/>
              </w:rPr>
              <w:t>духовно-нравственного</w:t>
            </w:r>
            <w:r>
              <w:rPr>
                <w:i/>
                <w:sz w:val="24"/>
              </w:rPr>
              <w:tab/>
            </w:r>
            <w:r>
              <w:rPr>
                <w:i/>
                <w:spacing w:val="-2"/>
                <w:sz w:val="24"/>
              </w:rPr>
              <w:t>воспитания</w:t>
            </w:r>
          </w:p>
          <w:p w:rsidR="00665FA4" w:rsidRDefault="00664DA1">
            <w:pPr>
              <w:pStyle w:val="TableParagraph"/>
              <w:spacing w:line="274" w:lineRule="exact"/>
              <w:ind w:left="110" w:right="99"/>
              <w:rPr>
                <w:i/>
                <w:sz w:val="24"/>
              </w:rPr>
            </w:pPr>
            <w:r>
              <w:rPr>
                <w:i/>
                <w:sz w:val="24"/>
              </w:rPr>
              <w:t xml:space="preserve">«История,традициииобычаихристианского </w:t>
            </w:r>
            <w:r>
              <w:rPr>
                <w:i/>
                <w:spacing w:val="-2"/>
                <w:sz w:val="24"/>
              </w:rPr>
              <w:t>праздника.</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январь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2.6.</w:t>
            </w:r>
          </w:p>
        </w:tc>
        <w:tc>
          <w:tcPr>
            <w:tcW w:w="5209" w:type="dxa"/>
          </w:tcPr>
          <w:p w:rsidR="00665FA4" w:rsidRDefault="00664DA1">
            <w:pPr>
              <w:pStyle w:val="TableParagraph"/>
              <w:tabs>
                <w:tab w:val="left" w:pos="590"/>
                <w:tab w:val="left" w:pos="1688"/>
                <w:tab w:val="left" w:pos="2460"/>
                <w:tab w:val="left" w:pos="3578"/>
              </w:tabs>
              <w:spacing w:line="242" w:lineRule="auto"/>
              <w:ind w:left="110" w:right="97"/>
              <w:rPr>
                <w:b/>
                <w:sz w:val="24"/>
              </w:rPr>
            </w:pPr>
            <w:r>
              <w:rPr>
                <w:b/>
                <w:spacing w:val="-6"/>
                <w:sz w:val="24"/>
              </w:rPr>
              <w:t>27</w:t>
            </w:r>
            <w:r>
              <w:rPr>
                <w:b/>
                <w:sz w:val="24"/>
              </w:rPr>
              <w:tab/>
            </w:r>
            <w:r>
              <w:rPr>
                <w:b/>
                <w:spacing w:val="-2"/>
                <w:sz w:val="24"/>
              </w:rPr>
              <w:t>января:</w:t>
            </w:r>
            <w:r>
              <w:rPr>
                <w:b/>
                <w:sz w:val="24"/>
              </w:rPr>
              <w:tab/>
            </w:r>
            <w:r>
              <w:rPr>
                <w:b/>
                <w:spacing w:val="-4"/>
                <w:sz w:val="24"/>
              </w:rPr>
              <w:t>День</w:t>
            </w:r>
            <w:r>
              <w:rPr>
                <w:b/>
                <w:sz w:val="24"/>
              </w:rPr>
              <w:tab/>
            </w:r>
            <w:r>
              <w:rPr>
                <w:b/>
                <w:spacing w:val="-2"/>
                <w:sz w:val="24"/>
              </w:rPr>
              <w:t>полного</w:t>
            </w:r>
            <w:r>
              <w:rPr>
                <w:b/>
                <w:sz w:val="24"/>
              </w:rPr>
              <w:tab/>
            </w:r>
            <w:r>
              <w:rPr>
                <w:b/>
                <w:spacing w:val="-2"/>
                <w:sz w:val="24"/>
              </w:rPr>
              <w:t xml:space="preserve">освобождения </w:t>
            </w:r>
            <w:r>
              <w:rPr>
                <w:b/>
                <w:sz w:val="24"/>
              </w:rPr>
              <w:t>Ленинграда от фашистской блокады</w:t>
            </w:r>
          </w:p>
          <w:p w:rsidR="00665FA4" w:rsidRDefault="00664DA1">
            <w:pPr>
              <w:pStyle w:val="TableParagraph"/>
              <w:tabs>
                <w:tab w:val="left" w:pos="1924"/>
              </w:tabs>
              <w:spacing w:line="266" w:lineRule="exact"/>
              <w:ind w:left="110"/>
              <w:rPr>
                <w:i/>
                <w:sz w:val="24"/>
              </w:rPr>
            </w:pPr>
            <w:r>
              <w:rPr>
                <w:i/>
                <w:spacing w:val="-4"/>
                <w:sz w:val="24"/>
              </w:rPr>
              <w:t>Курс</w:t>
            </w:r>
            <w:r>
              <w:rPr>
                <w:i/>
                <w:sz w:val="24"/>
              </w:rPr>
              <w:tab/>
            </w:r>
            <w:r>
              <w:rPr>
                <w:i/>
                <w:spacing w:val="-2"/>
                <w:sz w:val="24"/>
              </w:rPr>
              <w:t>гражданско-патриотического</w:t>
            </w:r>
          </w:p>
          <w:p w:rsidR="00665FA4" w:rsidRDefault="00664DA1">
            <w:pPr>
              <w:pStyle w:val="TableParagraph"/>
              <w:spacing w:line="261" w:lineRule="exact"/>
              <w:ind w:left="110"/>
              <w:rPr>
                <w:i/>
                <w:sz w:val="24"/>
              </w:rPr>
            </w:pPr>
            <w:r>
              <w:rPr>
                <w:i/>
                <w:sz w:val="24"/>
              </w:rPr>
              <w:t>воспитания«Уроки</w:t>
            </w:r>
            <w:r>
              <w:rPr>
                <w:i/>
                <w:spacing w:val="-2"/>
                <w:sz w:val="24"/>
              </w:rPr>
              <w:t>памяти».</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январь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2.7.</w:t>
            </w:r>
          </w:p>
        </w:tc>
        <w:tc>
          <w:tcPr>
            <w:tcW w:w="5209" w:type="dxa"/>
          </w:tcPr>
          <w:p w:rsidR="00665FA4" w:rsidRDefault="00664DA1">
            <w:pPr>
              <w:pStyle w:val="TableParagraph"/>
              <w:spacing w:before="1" w:line="272" w:lineRule="exact"/>
              <w:ind w:left="110"/>
              <w:rPr>
                <w:b/>
                <w:sz w:val="24"/>
              </w:rPr>
            </w:pPr>
            <w:r>
              <w:rPr>
                <w:b/>
                <w:sz w:val="24"/>
              </w:rPr>
              <w:t>27марта:Всемирныйдень</w:t>
            </w:r>
            <w:r>
              <w:rPr>
                <w:b/>
                <w:spacing w:val="-2"/>
                <w:sz w:val="24"/>
              </w:rPr>
              <w:t xml:space="preserve"> театра</w:t>
            </w:r>
          </w:p>
          <w:p w:rsidR="00665FA4" w:rsidRDefault="00664DA1">
            <w:pPr>
              <w:pStyle w:val="TableParagraph"/>
              <w:tabs>
                <w:tab w:val="left" w:pos="1017"/>
                <w:tab w:val="left" w:pos="2989"/>
                <w:tab w:val="left" w:pos="4621"/>
              </w:tabs>
              <w:spacing w:line="242" w:lineRule="auto"/>
              <w:ind w:left="110" w:right="95"/>
              <w:rPr>
                <w:i/>
                <w:sz w:val="24"/>
              </w:rPr>
            </w:pPr>
            <w:r>
              <w:rPr>
                <w:i/>
                <w:spacing w:val="-4"/>
                <w:sz w:val="24"/>
              </w:rPr>
              <w:t>Курс</w:t>
            </w:r>
            <w:r>
              <w:rPr>
                <w:i/>
                <w:sz w:val="24"/>
              </w:rPr>
              <w:tab/>
            </w:r>
            <w:r>
              <w:rPr>
                <w:i/>
                <w:spacing w:val="-2"/>
                <w:sz w:val="24"/>
              </w:rPr>
              <w:t>эстетического</w:t>
            </w:r>
            <w:r>
              <w:rPr>
                <w:i/>
                <w:sz w:val="24"/>
              </w:rPr>
              <w:tab/>
            </w:r>
            <w:r>
              <w:rPr>
                <w:i/>
                <w:spacing w:val="-2"/>
                <w:sz w:val="24"/>
              </w:rPr>
              <w:t>воспитания</w:t>
            </w:r>
            <w:r>
              <w:rPr>
                <w:i/>
                <w:sz w:val="24"/>
              </w:rPr>
              <w:tab/>
            </w:r>
            <w:r>
              <w:rPr>
                <w:i/>
                <w:spacing w:val="-4"/>
                <w:sz w:val="24"/>
              </w:rPr>
              <w:t xml:space="preserve">«Мы </w:t>
            </w:r>
            <w:r>
              <w:rPr>
                <w:i/>
                <w:sz w:val="24"/>
              </w:rPr>
              <w:t>приглашаем вас в театр!».</w:t>
            </w:r>
          </w:p>
        </w:tc>
        <w:tc>
          <w:tcPr>
            <w:tcW w:w="3375" w:type="dxa"/>
          </w:tcPr>
          <w:p w:rsidR="00665FA4" w:rsidRDefault="00664DA1">
            <w:pPr>
              <w:pStyle w:val="TableParagraph"/>
              <w:spacing w:line="273"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73"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73"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3</w:t>
            </w:r>
          </w:p>
        </w:tc>
        <w:tc>
          <w:tcPr>
            <w:tcW w:w="13868" w:type="dxa"/>
            <w:gridSpan w:val="5"/>
          </w:tcPr>
          <w:p w:rsidR="00665FA4" w:rsidRDefault="00664DA1">
            <w:pPr>
              <w:pStyle w:val="TableParagraph"/>
              <w:spacing w:line="253" w:lineRule="exact"/>
              <w:ind w:left="110"/>
              <w:rPr>
                <w:b/>
                <w:sz w:val="24"/>
              </w:rPr>
            </w:pPr>
            <w:r>
              <w:rPr>
                <w:b/>
                <w:sz w:val="24"/>
              </w:rPr>
              <w:t>Классное</w:t>
            </w:r>
            <w:r>
              <w:rPr>
                <w:b/>
                <w:spacing w:val="-2"/>
                <w:sz w:val="24"/>
              </w:rPr>
              <w:t>руководство</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3.1.</w:t>
            </w:r>
          </w:p>
        </w:tc>
        <w:tc>
          <w:tcPr>
            <w:tcW w:w="5209" w:type="dxa"/>
          </w:tcPr>
          <w:p w:rsidR="00665FA4" w:rsidRDefault="00664DA1">
            <w:pPr>
              <w:pStyle w:val="TableParagraph"/>
              <w:spacing w:line="237" w:lineRule="auto"/>
              <w:ind w:left="110" w:right="99"/>
              <w:rPr>
                <w:i/>
                <w:sz w:val="24"/>
              </w:rPr>
            </w:pPr>
            <w:r>
              <w:rPr>
                <w:b/>
                <w:sz w:val="24"/>
              </w:rPr>
              <w:t xml:space="preserve">4 октября: День защиты животных </w:t>
            </w:r>
            <w:r>
              <w:rPr>
                <w:i/>
                <w:sz w:val="24"/>
              </w:rPr>
              <w:t>ЭкологическийконкурспостраницамКрасной книги «Они просят защиты».</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3.2.</w:t>
            </w:r>
          </w:p>
        </w:tc>
        <w:tc>
          <w:tcPr>
            <w:tcW w:w="5209" w:type="dxa"/>
          </w:tcPr>
          <w:p w:rsidR="00665FA4" w:rsidRDefault="00664DA1">
            <w:pPr>
              <w:pStyle w:val="TableParagraph"/>
              <w:spacing w:line="271" w:lineRule="exact"/>
              <w:ind w:left="110"/>
              <w:rPr>
                <w:b/>
                <w:sz w:val="24"/>
              </w:rPr>
            </w:pPr>
            <w:r>
              <w:rPr>
                <w:b/>
                <w:sz w:val="24"/>
              </w:rPr>
              <w:t>4 ноября:Деньнародного</w:t>
            </w:r>
            <w:r>
              <w:rPr>
                <w:b/>
                <w:spacing w:val="-2"/>
                <w:sz w:val="24"/>
              </w:rPr>
              <w:t>единства</w:t>
            </w:r>
          </w:p>
          <w:p w:rsidR="00665FA4" w:rsidRDefault="00664DA1">
            <w:pPr>
              <w:pStyle w:val="TableParagraph"/>
              <w:ind w:left="110" w:right="95"/>
              <w:rPr>
                <w:i/>
                <w:sz w:val="24"/>
              </w:rPr>
            </w:pPr>
            <w:r>
              <w:rPr>
                <w:i/>
                <w:sz w:val="24"/>
              </w:rPr>
              <w:t>«Отпрадедов–внукамсолдатскийнаказ» познавательно-игровая программа.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3.3.</w:t>
            </w:r>
          </w:p>
        </w:tc>
        <w:tc>
          <w:tcPr>
            <w:tcW w:w="5209" w:type="dxa"/>
          </w:tcPr>
          <w:p w:rsidR="00665FA4" w:rsidRDefault="00664DA1">
            <w:pPr>
              <w:pStyle w:val="TableParagraph"/>
              <w:tabs>
                <w:tab w:val="left" w:pos="1366"/>
                <w:tab w:val="left" w:pos="1520"/>
                <w:tab w:val="left" w:pos="2379"/>
                <w:tab w:val="left" w:pos="3209"/>
                <w:tab w:val="left" w:pos="3357"/>
                <w:tab w:val="left" w:pos="3516"/>
                <w:tab w:val="left" w:pos="3688"/>
              </w:tabs>
              <w:spacing w:line="237" w:lineRule="auto"/>
              <w:ind w:left="110" w:right="94"/>
              <w:rPr>
                <w:i/>
                <w:sz w:val="24"/>
              </w:rPr>
            </w:pPr>
            <w:r>
              <w:rPr>
                <w:b/>
                <w:sz w:val="24"/>
              </w:rPr>
              <w:t xml:space="preserve">3 декабря: Международный день инвалидов </w:t>
            </w:r>
            <w:r>
              <w:rPr>
                <w:i/>
                <w:spacing w:val="-2"/>
                <w:sz w:val="24"/>
              </w:rPr>
              <w:t>Выставка</w:t>
            </w:r>
            <w:r>
              <w:rPr>
                <w:i/>
                <w:sz w:val="24"/>
              </w:rPr>
              <w:tab/>
            </w:r>
            <w:r>
              <w:rPr>
                <w:i/>
                <w:spacing w:val="-2"/>
                <w:sz w:val="24"/>
              </w:rPr>
              <w:t>художественных</w:t>
            </w:r>
            <w:r>
              <w:rPr>
                <w:i/>
                <w:sz w:val="24"/>
              </w:rPr>
              <w:tab/>
            </w:r>
            <w:r>
              <w:rPr>
                <w:i/>
                <w:sz w:val="24"/>
              </w:rPr>
              <w:tab/>
            </w:r>
            <w:r>
              <w:rPr>
                <w:i/>
                <w:spacing w:val="-10"/>
                <w:sz w:val="24"/>
              </w:rPr>
              <w:t>и</w:t>
            </w:r>
            <w:r>
              <w:rPr>
                <w:i/>
                <w:sz w:val="24"/>
              </w:rPr>
              <w:tab/>
            </w:r>
            <w:r>
              <w:rPr>
                <w:i/>
                <w:sz w:val="24"/>
              </w:rPr>
              <w:tab/>
            </w:r>
            <w:r>
              <w:rPr>
                <w:i/>
                <w:spacing w:val="-2"/>
                <w:sz w:val="24"/>
              </w:rPr>
              <w:t>декоративно- прикладных</w:t>
            </w:r>
            <w:r>
              <w:rPr>
                <w:i/>
                <w:sz w:val="24"/>
              </w:rPr>
              <w:tab/>
            </w:r>
            <w:r>
              <w:rPr>
                <w:i/>
                <w:sz w:val="24"/>
              </w:rPr>
              <w:tab/>
            </w:r>
            <w:r>
              <w:rPr>
                <w:i/>
                <w:spacing w:val="-2"/>
                <w:sz w:val="24"/>
              </w:rPr>
              <w:t>работ</w:t>
            </w:r>
            <w:r>
              <w:rPr>
                <w:i/>
                <w:sz w:val="24"/>
              </w:rPr>
              <w:tab/>
            </w:r>
            <w:r>
              <w:rPr>
                <w:i/>
                <w:spacing w:val="-4"/>
                <w:sz w:val="24"/>
              </w:rPr>
              <w:t>детей</w:t>
            </w:r>
            <w:r>
              <w:rPr>
                <w:i/>
                <w:sz w:val="24"/>
              </w:rPr>
              <w:tab/>
            </w:r>
            <w:r>
              <w:rPr>
                <w:i/>
                <w:spacing w:val="-10"/>
                <w:sz w:val="24"/>
              </w:rPr>
              <w:t>с</w:t>
            </w:r>
            <w:r>
              <w:rPr>
                <w:i/>
                <w:sz w:val="24"/>
              </w:rPr>
              <w:tab/>
            </w:r>
            <w:r>
              <w:rPr>
                <w:i/>
                <w:sz w:val="24"/>
              </w:rPr>
              <w:tab/>
            </w:r>
            <w:r>
              <w:rPr>
                <w:i/>
                <w:spacing w:val="-2"/>
                <w:sz w:val="24"/>
              </w:rPr>
              <w:t>ограниченными</w:t>
            </w:r>
          </w:p>
          <w:p w:rsidR="00665FA4" w:rsidRDefault="00664DA1">
            <w:pPr>
              <w:pStyle w:val="TableParagraph"/>
              <w:spacing w:before="3" w:line="261" w:lineRule="exact"/>
              <w:ind w:left="110"/>
              <w:rPr>
                <w:i/>
                <w:sz w:val="24"/>
              </w:rPr>
            </w:pPr>
            <w:r>
              <w:rPr>
                <w:i/>
                <w:sz w:val="24"/>
              </w:rPr>
              <w:t>возможностями</w:t>
            </w:r>
            <w:r>
              <w:rPr>
                <w:i/>
                <w:spacing w:val="-2"/>
                <w:sz w:val="24"/>
              </w:rPr>
              <w:t>здоровья.</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3.4.</w:t>
            </w:r>
          </w:p>
        </w:tc>
        <w:tc>
          <w:tcPr>
            <w:tcW w:w="5209" w:type="dxa"/>
          </w:tcPr>
          <w:p w:rsidR="00665FA4" w:rsidRDefault="00664DA1">
            <w:pPr>
              <w:pStyle w:val="TableParagraph"/>
              <w:spacing w:line="273" w:lineRule="exact"/>
              <w:ind w:left="110"/>
              <w:rPr>
                <w:b/>
                <w:sz w:val="24"/>
              </w:rPr>
            </w:pPr>
            <w:r>
              <w:rPr>
                <w:b/>
                <w:sz w:val="24"/>
              </w:rPr>
              <w:t xml:space="preserve">10декабря: Единыйурок«Права </w:t>
            </w:r>
            <w:r>
              <w:rPr>
                <w:b/>
                <w:spacing w:val="-2"/>
                <w:sz w:val="24"/>
              </w:rPr>
              <w:t>человека»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486"/>
        </w:trPr>
        <w:tc>
          <w:tcPr>
            <w:tcW w:w="811" w:type="dxa"/>
          </w:tcPr>
          <w:p w:rsidR="00665FA4" w:rsidRDefault="00664DA1">
            <w:pPr>
              <w:pStyle w:val="TableParagraph"/>
              <w:spacing w:line="268" w:lineRule="exact"/>
              <w:ind w:left="19" w:right="8"/>
              <w:jc w:val="center"/>
              <w:rPr>
                <w:sz w:val="24"/>
              </w:rPr>
            </w:pPr>
            <w:r>
              <w:rPr>
                <w:spacing w:val="-4"/>
                <w:sz w:val="24"/>
              </w:rPr>
              <w:t>3.5.</w:t>
            </w:r>
          </w:p>
        </w:tc>
        <w:tc>
          <w:tcPr>
            <w:tcW w:w="5209" w:type="dxa"/>
          </w:tcPr>
          <w:p w:rsidR="00665FA4" w:rsidRDefault="00664DA1">
            <w:pPr>
              <w:pStyle w:val="TableParagraph"/>
              <w:tabs>
                <w:tab w:val="left" w:pos="1324"/>
                <w:tab w:val="left" w:pos="3538"/>
                <w:tab w:val="left" w:pos="3883"/>
              </w:tabs>
              <w:spacing w:line="237" w:lineRule="auto"/>
              <w:ind w:left="110" w:right="94"/>
              <w:rPr>
                <w:i/>
                <w:sz w:val="24"/>
              </w:rPr>
            </w:pPr>
            <w:r>
              <w:rPr>
                <w:b/>
                <w:sz w:val="24"/>
              </w:rPr>
              <w:t xml:space="preserve">2 февраля: День воинской славы России </w:t>
            </w:r>
            <w:r>
              <w:rPr>
                <w:i/>
                <w:spacing w:val="-2"/>
                <w:sz w:val="24"/>
              </w:rPr>
              <w:t>Месячник</w:t>
            </w:r>
            <w:r>
              <w:rPr>
                <w:i/>
                <w:sz w:val="24"/>
              </w:rPr>
              <w:tab/>
            </w:r>
            <w:r>
              <w:rPr>
                <w:i/>
                <w:spacing w:val="-2"/>
                <w:sz w:val="24"/>
              </w:rPr>
              <w:t>оборонно-массовой</w:t>
            </w:r>
            <w:r>
              <w:rPr>
                <w:i/>
                <w:sz w:val="24"/>
              </w:rPr>
              <w:tab/>
            </w:r>
            <w:r>
              <w:rPr>
                <w:i/>
                <w:spacing w:val="-10"/>
                <w:sz w:val="24"/>
              </w:rPr>
              <w:t>и</w:t>
            </w:r>
            <w:r>
              <w:rPr>
                <w:i/>
                <w:sz w:val="24"/>
              </w:rPr>
              <w:tab/>
            </w:r>
            <w:r>
              <w:rPr>
                <w:i/>
                <w:spacing w:val="-2"/>
                <w:sz w:val="24"/>
              </w:rPr>
              <w:t xml:space="preserve">спортивной </w:t>
            </w:r>
            <w:r>
              <w:rPr>
                <w:i/>
                <w:sz w:val="24"/>
              </w:rPr>
              <w:t>работы «Во имя жизни на Земле!»:</w:t>
            </w:r>
          </w:p>
          <w:p w:rsidR="00665FA4" w:rsidRDefault="00664DA1">
            <w:pPr>
              <w:pStyle w:val="TableParagraph"/>
              <w:tabs>
                <w:tab w:val="left" w:pos="555"/>
                <w:tab w:val="left" w:pos="1683"/>
                <w:tab w:val="left" w:pos="2004"/>
                <w:tab w:val="left" w:pos="2880"/>
                <w:tab w:val="left" w:pos="3212"/>
                <w:tab w:val="left" w:pos="3964"/>
                <w:tab w:val="left" w:pos="4281"/>
                <w:tab w:val="left" w:pos="5022"/>
              </w:tabs>
              <w:spacing w:before="2"/>
              <w:ind w:left="110" w:right="94"/>
              <w:rPr>
                <w:i/>
                <w:sz w:val="24"/>
              </w:rPr>
            </w:pPr>
            <w:r>
              <w:rPr>
                <w:i/>
                <w:spacing w:val="-6"/>
                <w:sz w:val="24"/>
              </w:rPr>
              <w:t>А)</w:t>
            </w:r>
            <w:r>
              <w:rPr>
                <w:i/>
                <w:sz w:val="24"/>
              </w:rPr>
              <w:tab/>
            </w:r>
            <w:r>
              <w:rPr>
                <w:i/>
                <w:spacing w:val="-2"/>
                <w:sz w:val="24"/>
              </w:rPr>
              <w:t>«Тяжело</w:t>
            </w:r>
            <w:r>
              <w:rPr>
                <w:i/>
                <w:sz w:val="24"/>
              </w:rPr>
              <w:tab/>
            </w:r>
            <w:r>
              <w:rPr>
                <w:i/>
                <w:spacing w:val="-10"/>
                <w:sz w:val="24"/>
              </w:rPr>
              <w:t>в</w:t>
            </w:r>
            <w:r>
              <w:rPr>
                <w:i/>
                <w:sz w:val="24"/>
              </w:rPr>
              <w:tab/>
            </w:r>
            <w:r>
              <w:rPr>
                <w:i/>
                <w:spacing w:val="-2"/>
                <w:sz w:val="24"/>
              </w:rPr>
              <w:t>ученье</w:t>
            </w:r>
            <w:r>
              <w:rPr>
                <w:i/>
                <w:sz w:val="24"/>
              </w:rPr>
              <w:tab/>
            </w:r>
            <w:r>
              <w:rPr>
                <w:i/>
                <w:spacing w:val="-10"/>
                <w:sz w:val="24"/>
              </w:rPr>
              <w:t>–</w:t>
            </w:r>
            <w:r>
              <w:rPr>
                <w:i/>
                <w:sz w:val="24"/>
              </w:rPr>
              <w:tab/>
            </w:r>
            <w:r>
              <w:rPr>
                <w:i/>
                <w:spacing w:val="-4"/>
                <w:sz w:val="24"/>
              </w:rPr>
              <w:t>легко</w:t>
            </w:r>
            <w:r>
              <w:rPr>
                <w:i/>
                <w:sz w:val="24"/>
              </w:rPr>
              <w:tab/>
            </w:r>
            <w:r>
              <w:rPr>
                <w:i/>
                <w:spacing w:val="-10"/>
                <w:sz w:val="24"/>
              </w:rPr>
              <w:t>в</w:t>
            </w:r>
            <w:r>
              <w:rPr>
                <w:i/>
                <w:sz w:val="24"/>
              </w:rPr>
              <w:tab/>
            </w:r>
            <w:r>
              <w:rPr>
                <w:i/>
                <w:spacing w:val="-4"/>
                <w:sz w:val="24"/>
              </w:rPr>
              <w:t>бою»</w:t>
            </w:r>
            <w:r>
              <w:rPr>
                <w:i/>
                <w:sz w:val="24"/>
              </w:rPr>
              <w:tab/>
            </w:r>
            <w:r>
              <w:rPr>
                <w:i/>
                <w:spacing w:val="-10"/>
                <w:sz w:val="24"/>
              </w:rPr>
              <w:t xml:space="preserve">- </w:t>
            </w:r>
            <w:r>
              <w:rPr>
                <w:i/>
                <w:sz w:val="24"/>
              </w:rPr>
              <w:t>спортивная полоса препятствий.</w:t>
            </w:r>
          </w:p>
          <w:p w:rsidR="00665FA4" w:rsidRDefault="00664DA1">
            <w:pPr>
              <w:pStyle w:val="TableParagraph"/>
              <w:spacing w:before="1"/>
              <w:ind w:left="110" w:right="94"/>
              <w:jc w:val="both"/>
              <w:rPr>
                <w:i/>
                <w:sz w:val="24"/>
              </w:rPr>
            </w:pPr>
            <w:r>
              <w:rPr>
                <w:i/>
                <w:sz w:val="24"/>
              </w:rPr>
              <w:t>Б) «Они исполняли долг» - литературно- музыкальная композиция, посвященная дню вывода войск из Афганистана.</w:t>
            </w:r>
          </w:p>
          <w:p w:rsidR="00665FA4" w:rsidRDefault="00664DA1">
            <w:pPr>
              <w:pStyle w:val="TableParagraph"/>
              <w:spacing w:line="264" w:lineRule="exact"/>
              <w:ind w:left="110"/>
              <w:jc w:val="both"/>
              <w:rPr>
                <w:i/>
                <w:sz w:val="24"/>
              </w:rPr>
            </w:pPr>
            <w:r>
              <w:rPr>
                <w:i/>
                <w:sz w:val="24"/>
              </w:rPr>
              <w:t>Г)«НашиЗащитники»-выпуск</w:t>
            </w:r>
            <w:r>
              <w:rPr>
                <w:i/>
                <w:spacing w:val="-2"/>
                <w:sz w:val="24"/>
              </w:rPr>
              <w:t>тематических</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bl>
    <w:p w:rsidR="00665FA4" w:rsidRDefault="00665FA4">
      <w:pPr>
        <w:pStyle w:val="TableParagraph"/>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830"/>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68" w:lineRule="exact"/>
              <w:ind w:left="110"/>
              <w:rPr>
                <w:i/>
                <w:sz w:val="24"/>
              </w:rPr>
            </w:pPr>
            <w:r>
              <w:rPr>
                <w:i/>
                <w:sz w:val="24"/>
              </w:rPr>
              <w:t>газети</w:t>
            </w:r>
            <w:r>
              <w:rPr>
                <w:i/>
                <w:spacing w:val="-2"/>
                <w:sz w:val="24"/>
              </w:rPr>
              <w:t xml:space="preserve"> открыток.</w:t>
            </w:r>
          </w:p>
          <w:p w:rsidR="00665FA4" w:rsidRDefault="00664DA1">
            <w:pPr>
              <w:pStyle w:val="TableParagraph"/>
              <w:spacing w:line="274" w:lineRule="exact"/>
              <w:ind w:left="110" w:right="99"/>
              <w:rPr>
                <w:i/>
                <w:sz w:val="24"/>
              </w:rPr>
            </w:pPr>
            <w:r>
              <w:rPr>
                <w:i/>
                <w:sz w:val="24"/>
              </w:rPr>
              <w:t xml:space="preserve">Д) «На рубеже своей страны» - смотр строя и </w:t>
            </w:r>
            <w:r>
              <w:rPr>
                <w:i/>
                <w:spacing w:val="-2"/>
                <w:sz w:val="24"/>
              </w:rPr>
              <w:t>песни.</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5FA4">
            <w:pPr>
              <w:pStyle w:val="TableParagraph"/>
              <w:ind w:left="0"/>
              <w:rPr>
                <w:sz w:val="24"/>
              </w:rPr>
            </w:pPr>
          </w:p>
        </w:tc>
      </w:tr>
      <w:tr w:rsidR="00665FA4">
        <w:trPr>
          <w:trHeight w:val="277"/>
        </w:trPr>
        <w:tc>
          <w:tcPr>
            <w:tcW w:w="811" w:type="dxa"/>
          </w:tcPr>
          <w:p w:rsidR="00665FA4" w:rsidRDefault="00664DA1">
            <w:pPr>
              <w:pStyle w:val="TableParagraph"/>
              <w:spacing w:line="258" w:lineRule="exact"/>
              <w:ind w:left="19" w:right="10"/>
              <w:jc w:val="center"/>
              <w:rPr>
                <w:b/>
                <w:sz w:val="24"/>
              </w:rPr>
            </w:pPr>
            <w:r>
              <w:rPr>
                <w:b/>
                <w:spacing w:val="-10"/>
                <w:sz w:val="24"/>
              </w:rPr>
              <w:t>4</w:t>
            </w:r>
          </w:p>
        </w:tc>
        <w:tc>
          <w:tcPr>
            <w:tcW w:w="13868" w:type="dxa"/>
            <w:gridSpan w:val="5"/>
          </w:tcPr>
          <w:p w:rsidR="00665FA4" w:rsidRDefault="00664DA1">
            <w:pPr>
              <w:pStyle w:val="TableParagraph"/>
              <w:spacing w:line="258" w:lineRule="exact"/>
              <w:ind w:left="110"/>
              <w:rPr>
                <w:b/>
                <w:sz w:val="24"/>
              </w:rPr>
            </w:pPr>
            <w:r>
              <w:rPr>
                <w:b/>
                <w:sz w:val="24"/>
              </w:rPr>
              <w:t>Основныешкольные</w:t>
            </w:r>
            <w:r>
              <w:rPr>
                <w:b/>
                <w:spacing w:val="-4"/>
                <w:sz w:val="24"/>
              </w:rPr>
              <w:t>дела</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4.1.</w:t>
            </w:r>
          </w:p>
        </w:tc>
        <w:tc>
          <w:tcPr>
            <w:tcW w:w="5209" w:type="dxa"/>
          </w:tcPr>
          <w:p w:rsidR="00665FA4" w:rsidRDefault="00664DA1">
            <w:pPr>
              <w:pStyle w:val="TableParagraph"/>
              <w:spacing w:line="269" w:lineRule="exact"/>
              <w:ind w:left="110"/>
              <w:rPr>
                <w:b/>
                <w:sz w:val="24"/>
              </w:rPr>
            </w:pPr>
            <w:r>
              <w:rPr>
                <w:b/>
                <w:sz w:val="24"/>
              </w:rPr>
              <w:t>1 сентября:День</w:t>
            </w:r>
            <w:r>
              <w:rPr>
                <w:b/>
                <w:spacing w:val="-2"/>
                <w:sz w:val="24"/>
              </w:rPr>
              <w:t>знаний</w:t>
            </w:r>
          </w:p>
          <w:p w:rsidR="00665FA4" w:rsidRDefault="00664DA1">
            <w:pPr>
              <w:pStyle w:val="TableParagraph"/>
              <w:spacing w:line="242" w:lineRule="auto"/>
              <w:ind w:left="110" w:right="99"/>
              <w:rPr>
                <w:i/>
                <w:sz w:val="24"/>
              </w:rPr>
            </w:pPr>
            <w:r>
              <w:rPr>
                <w:i/>
                <w:sz w:val="24"/>
              </w:rPr>
              <w:t>«Школьнаяпора!»-торжественнаялинейка, посвященная Дню знаний</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3312"/>
        </w:trPr>
        <w:tc>
          <w:tcPr>
            <w:tcW w:w="811" w:type="dxa"/>
          </w:tcPr>
          <w:p w:rsidR="00665FA4" w:rsidRDefault="00664DA1">
            <w:pPr>
              <w:pStyle w:val="TableParagraph"/>
              <w:spacing w:line="268" w:lineRule="exact"/>
              <w:ind w:left="19" w:right="8"/>
              <w:jc w:val="center"/>
              <w:rPr>
                <w:sz w:val="24"/>
              </w:rPr>
            </w:pPr>
            <w:r>
              <w:rPr>
                <w:spacing w:val="-4"/>
                <w:sz w:val="24"/>
              </w:rPr>
              <w:t>4.2.</w:t>
            </w:r>
          </w:p>
        </w:tc>
        <w:tc>
          <w:tcPr>
            <w:tcW w:w="5209" w:type="dxa"/>
          </w:tcPr>
          <w:p w:rsidR="00665FA4" w:rsidRDefault="00664DA1">
            <w:pPr>
              <w:pStyle w:val="TableParagraph"/>
              <w:spacing w:line="269" w:lineRule="exact"/>
              <w:ind w:left="110"/>
              <w:rPr>
                <w:b/>
                <w:sz w:val="24"/>
              </w:rPr>
            </w:pPr>
            <w:r>
              <w:rPr>
                <w:b/>
                <w:sz w:val="24"/>
              </w:rPr>
              <w:t>1января:Новый</w:t>
            </w:r>
            <w:r>
              <w:rPr>
                <w:b/>
                <w:spacing w:val="-5"/>
                <w:sz w:val="24"/>
              </w:rPr>
              <w:t>год</w:t>
            </w:r>
          </w:p>
          <w:p w:rsidR="00665FA4" w:rsidRDefault="00664DA1">
            <w:pPr>
              <w:pStyle w:val="TableParagraph"/>
              <w:spacing w:line="272" w:lineRule="exact"/>
              <w:ind w:left="110"/>
              <w:rPr>
                <w:i/>
                <w:sz w:val="24"/>
              </w:rPr>
            </w:pPr>
            <w:r>
              <w:rPr>
                <w:i/>
                <w:sz w:val="24"/>
              </w:rPr>
              <w:t>КТД«Под новый</w:t>
            </w:r>
            <w:r>
              <w:rPr>
                <w:i/>
                <w:spacing w:val="-4"/>
                <w:sz w:val="24"/>
              </w:rPr>
              <w:t>год»:</w:t>
            </w:r>
          </w:p>
          <w:p w:rsidR="00665FA4" w:rsidRDefault="00664DA1">
            <w:pPr>
              <w:pStyle w:val="TableParagraph"/>
              <w:spacing w:before="2"/>
              <w:ind w:left="110" w:right="148"/>
              <w:rPr>
                <w:i/>
                <w:sz w:val="24"/>
              </w:rPr>
            </w:pPr>
            <w:r>
              <w:rPr>
                <w:i/>
                <w:sz w:val="24"/>
              </w:rPr>
              <w:t>А) «Спешат на праздник елки» - конкурс газети открыток.</w:t>
            </w:r>
          </w:p>
          <w:p w:rsidR="00665FA4" w:rsidRDefault="00664DA1">
            <w:pPr>
              <w:pStyle w:val="TableParagraph"/>
              <w:spacing w:before="1"/>
              <w:ind w:left="110" w:right="94"/>
              <w:jc w:val="both"/>
              <w:rPr>
                <w:i/>
                <w:sz w:val="24"/>
              </w:rPr>
            </w:pPr>
            <w:r>
              <w:rPr>
                <w:i/>
                <w:sz w:val="24"/>
              </w:rPr>
              <w:t xml:space="preserve">Б) «Подмигивают звезды и водят хоровод»- праздничное оформление фасада школы, оконных проемов, фойе, актового зала и </w:t>
            </w:r>
            <w:r>
              <w:rPr>
                <w:i/>
                <w:spacing w:val="-2"/>
                <w:sz w:val="24"/>
              </w:rPr>
              <w:t>рекреаций.</w:t>
            </w:r>
          </w:p>
          <w:p w:rsidR="00665FA4" w:rsidRDefault="00664DA1">
            <w:pPr>
              <w:pStyle w:val="TableParagraph"/>
              <w:spacing w:before="3" w:line="237" w:lineRule="auto"/>
              <w:ind w:left="110" w:right="94"/>
              <w:jc w:val="both"/>
              <w:rPr>
                <w:i/>
                <w:sz w:val="24"/>
              </w:rPr>
            </w:pPr>
            <w:r>
              <w:rPr>
                <w:i/>
                <w:sz w:val="24"/>
              </w:rPr>
              <w:t xml:space="preserve">В) «Новый год зажигает звезды» - ШОУ- </w:t>
            </w:r>
            <w:r>
              <w:rPr>
                <w:i/>
                <w:spacing w:val="-2"/>
                <w:sz w:val="24"/>
              </w:rPr>
              <w:t>программа.</w:t>
            </w:r>
          </w:p>
          <w:p w:rsidR="00665FA4" w:rsidRDefault="00664DA1">
            <w:pPr>
              <w:pStyle w:val="TableParagraph"/>
              <w:spacing w:line="274" w:lineRule="exact"/>
              <w:ind w:left="110" w:right="94"/>
              <w:jc w:val="both"/>
              <w:rPr>
                <w:i/>
                <w:sz w:val="24"/>
              </w:rPr>
            </w:pPr>
            <w:r>
              <w:rPr>
                <w:i/>
                <w:sz w:val="24"/>
              </w:rPr>
              <w:t xml:space="preserve">Г) «Зимним, морозным вечером…» - ШОУ- </w:t>
            </w:r>
            <w:r>
              <w:rPr>
                <w:i/>
                <w:spacing w:val="-2"/>
                <w:sz w:val="24"/>
              </w:rPr>
              <w:t>программа.</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43"/>
              <w:jc w:val="center"/>
              <w:rPr>
                <w:sz w:val="24"/>
              </w:rPr>
            </w:pPr>
            <w:r>
              <w:rPr>
                <w:sz w:val="24"/>
              </w:rPr>
              <w:t xml:space="preserve">советникидиректора по воспитанию, </w:t>
            </w: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4.3.</w:t>
            </w:r>
          </w:p>
        </w:tc>
        <w:tc>
          <w:tcPr>
            <w:tcW w:w="5209" w:type="dxa"/>
          </w:tcPr>
          <w:p w:rsidR="00665FA4" w:rsidRDefault="00664DA1">
            <w:pPr>
              <w:pStyle w:val="TableParagraph"/>
              <w:spacing w:line="237" w:lineRule="auto"/>
              <w:ind w:left="110"/>
              <w:rPr>
                <w:i/>
                <w:sz w:val="24"/>
              </w:rPr>
            </w:pPr>
            <w:r>
              <w:rPr>
                <w:b/>
                <w:sz w:val="24"/>
              </w:rPr>
              <w:t xml:space="preserve">23 февраля: День защитника Отечества </w:t>
            </w:r>
            <w:r>
              <w:rPr>
                <w:i/>
                <w:sz w:val="24"/>
              </w:rPr>
              <w:t>Проведениетематическихчасов,посвященных ГероямОтечестваспоказомотрывков</w:t>
            </w:r>
            <w:r>
              <w:rPr>
                <w:i/>
                <w:spacing w:val="-5"/>
                <w:sz w:val="24"/>
              </w:rPr>
              <w:t>из</w:t>
            </w:r>
          </w:p>
          <w:p w:rsidR="00665FA4" w:rsidRDefault="00664DA1">
            <w:pPr>
              <w:pStyle w:val="TableParagraph"/>
              <w:spacing w:line="265" w:lineRule="exact"/>
              <w:ind w:left="110"/>
              <w:rPr>
                <w:i/>
                <w:sz w:val="24"/>
              </w:rPr>
            </w:pPr>
            <w:r>
              <w:rPr>
                <w:i/>
                <w:sz w:val="24"/>
              </w:rPr>
              <w:t>фильмово</w:t>
            </w:r>
            <w:r>
              <w:rPr>
                <w:i/>
                <w:spacing w:val="-2"/>
                <w:sz w:val="24"/>
              </w:rPr>
              <w:t>героях.</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2482"/>
        </w:trPr>
        <w:tc>
          <w:tcPr>
            <w:tcW w:w="811" w:type="dxa"/>
          </w:tcPr>
          <w:p w:rsidR="00665FA4" w:rsidRDefault="00664DA1">
            <w:pPr>
              <w:pStyle w:val="TableParagraph"/>
              <w:spacing w:line="268" w:lineRule="exact"/>
              <w:ind w:left="19" w:right="8"/>
              <w:jc w:val="center"/>
              <w:rPr>
                <w:sz w:val="24"/>
              </w:rPr>
            </w:pPr>
            <w:r>
              <w:rPr>
                <w:spacing w:val="-4"/>
                <w:sz w:val="24"/>
              </w:rPr>
              <w:t>4.4.</w:t>
            </w:r>
          </w:p>
        </w:tc>
        <w:tc>
          <w:tcPr>
            <w:tcW w:w="5209" w:type="dxa"/>
          </w:tcPr>
          <w:p w:rsidR="00665FA4" w:rsidRDefault="00664DA1">
            <w:pPr>
              <w:pStyle w:val="TableParagraph"/>
              <w:spacing w:line="270" w:lineRule="exact"/>
              <w:ind w:left="110"/>
              <w:rPr>
                <w:b/>
                <w:sz w:val="24"/>
              </w:rPr>
            </w:pPr>
            <w:r>
              <w:rPr>
                <w:b/>
                <w:sz w:val="24"/>
              </w:rPr>
              <w:t>8марта:Международныйженский</w:t>
            </w:r>
            <w:r>
              <w:rPr>
                <w:b/>
                <w:spacing w:val="-4"/>
                <w:sz w:val="24"/>
              </w:rPr>
              <w:t>день</w:t>
            </w:r>
          </w:p>
          <w:p w:rsidR="00665FA4" w:rsidRDefault="00664DA1">
            <w:pPr>
              <w:pStyle w:val="TableParagraph"/>
              <w:spacing w:line="272" w:lineRule="exact"/>
              <w:ind w:left="110"/>
              <w:rPr>
                <w:i/>
                <w:sz w:val="24"/>
              </w:rPr>
            </w:pPr>
            <w:r>
              <w:rPr>
                <w:i/>
                <w:sz w:val="24"/>
              </w:rPr>
              <w:t xml:space="preserve">КТД «Живойлюбви прекрасные </w:t>
            </w:r>
            <w:r>
              <w:rPr>
                <w:i/>
                <w:spacing w:val="-2"/>
                <w:sz w:val="24"/>
              </w:rPr>
              <w:t>черты!»:</w:t>
            </w:r>
          </w:p>
          <w:p w:rsidR="00665FA4" w:rsidRDefault="00664DA1">
            <w:pPr>
              <w:pStyle w:val="TableParagraph"/>
              <w:spacing w:before="4" w:line="237" w:lineRule="auto"/>
              <w:ind w:left="110" w:right="99"/>
              <w:rPr>
                <w:i/>
                <w:sz w:val="24"/>
              </w:rPr>
            </w:pPr>
            <w:r>
              <w:rPr>
                <w:i/>
                <w:sz w:val="24"/>
              </w:rPr>
              <w:t>А)«Такирветсядуша»- творческийконкурс, посвященный 8 марта.</w:t>
            </w:r>
          </w:p>
          <w:p w:rsidR="00665FA4" w:rsidRDefault="00664DA1">
            <w:pPr>
              <w:pStyle w:val="TableParagraph"/>
              <w:tabs>
                <w:tab w:val="left" w:pos="546"/>
                <w:tab w:val="left" w:pos="1026"/>
                <w:tab w:val="left" w:pos="1813"/>
                <w:tab w:val="left" w:pos="3352"/>
                <w:tab w:val="left" w:pos="4355"/>
                <w:tab w:val="left" w:pos="4652"/>
              </w:tabs>
              <w:spacing w:before="4"/>
              <w:ind w:left="110" w:right="94"/>
              <w:rPr>
                <w:i/>
                <w:sz w:val="24"/>
              </w:rPr>
            </w:pPr>
            <w:r>
              <w:rPr>
                <w:i/>
                <w:spacing w:val="-6"/>
                <w:sz w:val="24"/>
              </w:rPr>
              <w:t>Б)</w:t>
            </w:r>
            <w:r>
              <w:rPr>
                <w:i/>
                <w:sz w:val="24"/>
              </w:rPr>
              <w:tab/>
            </w:r>
            <w:r>
              <w:rPr>
                <w:i/>
                <w:spacing w:val="-6"/>
                <w:sz w:val="24"/>
              </w:rPr>
              <w:t>«В</w:t>
            </w:r>
            <w:r>
              <w:rPr>
                <w:i/>
                <w:sz w:val="24"/>
              </w:rPr>
              <w:tab/>
            </w:r>
            <w:r>
              <w:rPr>
                <w:i/>
                <w:spacing w:val="-4"/>
                <w:sz w:val="24"/>
              </w:rPr>
              <w:t>этот</w:t>
            </w:r>
            <w:r>
              <w:rPr>
                <w:i/>
                <w:sz w:val="24"/>
              </w:rPr>
              <w:tab/>
            </w:r>
            <w:r>
              <w:rPr>
                <w:i/>
                <w:spacing w:val="-2"/>
                <w:sz w:val="24"/>
              </w:rPr>
              <w:t>праздничный</w:t>
            </w:r>
            <w:r>
              <w:rPr>
                <w:i/>
                <w:sz w:val="24"/>
              </w:rPr>
              <w:tab/>
            </w:r>
            <w:r>
              <w:rPr>
                <w:i/>
                <w:spacing w:val="-2"/>
                <w:sz w:val="24"/>
              </w:rPr>
              <w:t>день…»</w:t>
            </w:r>
            <w:r>
              <w:rPr>
                <w:i/>
                <w:sz w:val="24"/>
              </w:rPr>
              <w:tab/>
            </w:r>
            <w:r>
              <w:rPr>
                <w:i/>
                <w:spacing w:val="-10"/>
                <w:sz w:val="24"/>
              </w:rPr>
              <w:t>-</w:t>
            </w:r>
            <w:r>
              <w:rPr>
                <w:i/>
                <w:sz w:val="24"/>
              </w:rPr>
              <w:tab/>
            </w:r>
            <w:r>
              <w:rPr>
                <w:i/>
                <w:spacing w:val="-4"/>
                <w:sz w:val="24"/>
              </w:rPr>
              <w:t xml:space="preserve">день </w:t>
            </w:r>
            <w:r>
              <w:rPr>
                <w:i/>
                <w:spacing w:val="-2"/>
                <w:sz w:val="24"/>
              </w:rPr>
              <w:t>самоуправления.</w:t>
            </w:r>
          </w:p>
          <w:p w:rsidR="00665FA4" w:rsidRDefault="00664DA1">
            <w:pPr>
              <w:pStyle w:val="TableParagraph"/>
              <w:tabs>
                <w:tab w:val="left" w:pos="806"/>
                <w:tab w:val="left" w:pos="2337"/>
                <w:tab w:val="left" w:pos="3845"/>
                <w:tab w:val="left" w:pos="4393"/>
              </w:tabs>
              <w:spacing w:before="2" w:line="237" w:lineRule="auto"/>
              <w:ind w:left="110" w:right="96"/>
              <w:rPr>
                <w:i/>
                <w:sz w:val="24"/>
              </w:rPr>
            </w:pPr>
            <w:r>
              <w:rPr>
                <w:i/>
                <w:spacing w:val="-6"/>
                <w:sz w:val="24"/>
              </w:rPr>
              <w:t>В)</w:t>
            </w:r>
            <w:r>
              <w:rPr>
                <w:i/>
                <w:sz w:val="24"/>
              </w:rPr>
              <w:tab/>
            </w:r>
            <w:r>
              <w:rPr>
                <w:i/>
                <w:spacing w:val="-2"/>
                <w:sz w:val="24"/>
              </w:rPr>
              <w:t>«Весенний</w:t>
            </w:r>
            <w:r>
              <w:rPr>
                <w:i/>
                <w:sz w:val="24"/>
              </w:rPr>
              <w:tab/>
            </w:r>
            <w:r>
              <w:rPr>
                <w:i/>
                <w:spacing w:val="-2"/>
                <w:sz w:val="24"/>
              </w:rPr>
              <w:t>праздник»</w:t>
            </w:r>
            <w:r>
              <w:rPr>
                <w:i/>
                <w:sz w:val="24"/>
              </w:rPr>
              <w:tab/>
            </w:r>
            <w:r>
              <w:rPr>
                <w:i/>
                <w:spacing w:val="-10"/>
                <w:sz w:val="24"/>
              </w:rPr>
              <w:t>-</w:t>
            </w:r>
            <w:r>
              <w:rPr>
                <w:i/>
                <w:sz w:val="24"/>
              </w:rPr>
              <w:tab/>
            </w:r>
            <w:r>
              <w:rPr>
                <w:i/>
                <w:spacing w:val="-4"/>
                <w:sz w:val="24"/>
              </w:rPr>
              <w:t xml:space="preserve">выпуск </w:t>
            </w:r>
            <w:r>
              <w:rPr>
                <w:i/>
                <w:sz w:val="24"/>
              </w:rPr>
              <w:t>поздравительныхгазетиоткрыток, рисунков</w:t>
            </w:r>
            <w:r>
              <w:rPr>
                <w:i/>
                <w:spacing w:val="-10"/>
                <w:sz w:val="24"/>
              </w:rPr>
              <w:t>и</w:t>
            </w:r>
          </w:p>
          <w:p w:rsidR="00665FA4" w:rsidRDefault="00664DA1">
            <w:pPr>
              <w:pStyle w:val="TableParagraph"/>
              <w:spacing w:before="4" w:line="261" w:lineRule="exact"/>
              <w:ind w:left="110"/>
              <w:rPr>
                <w:i/>
                <w:sz w:val="24"/>
              </w:rPr>
            </w:pPr>
            <w:r>
              <w:rPr>
                <w:i/>
                <w:spacing w:val="-2"/>
                <w:sz w:val="24"/>
              </w:rPr>
              <w:t>аппликаций.</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278"/>
        </w:trPr>
        <w:tc>
          <w:tcPr>
            <w:tcW w:w="811" w:type="dxa"/>
          </w:tcPr>
          <w:p w:rsidR="00665FA4" w:rsidRDefault="00664DA1">
            <w:pPr>
              <w:pStyle w:val="TableParagraph"/>
              <w:spacing w:line="258" w:lineRule="exact"/>
              <w:ind w:left="19" w:right="8"/>
              <w:jc w:val="center"/>
              <w:rPr>
                <w:sz w:val="24"/>
              </w:rPr>
            </w:pPr>
            <w:r>
              <w:rPr>
                <w:spacing w:val="-4"/>
                <w:sz w:val="24"/>
              </w:rPr>
              <w:t>4.5.</w:t>
            </w:r>
          </w:p>
        </w:tc>
        <w:tc>
          <w:tcPr>
            <w:tcW w:w="5209" w:type="dxa"/>
          </w:tcPr>
          <w:p w:rsidR="00665FA4" w:rsidRDefault="00664DA1">
            <w:pPr>
              <w:pStyle w:val="TableParagraph"/>
              <w:spacing w:line="258" w:lineRule="exact"/>
              <w:ind w:left="110"/>
              <w:rPr>
                <w:b/>
                <w:sz w:val="24"/>
              </w:rPr>
            </w:pPr>
            <w:r>
              <w:rPr>
                <w:b/>
                <w:sz w:val="24"/>
              </w:rPr>
              <w:t xml:space="preserve">9мая:День </w:t>
            </w:r>
            <w:r>
              <w:rPr>
                <w:b/>
                <w:spacing w:val="-2"/>
                <w:sz w:val="24"/>
              </w:rPr>
              <w:t>Победы</w:t>
            </w:r>
          </w:p>
        </w:tc>
        <w:tc>
          <w:tcPr>
            <w:tcW w:w="3375" w:type="dxa"/>
          </w:tcPr>
          <w:p w:rsidR="00665FA4" w:rsidRDefault="00664DA1">
            <w:pPr>
              <w:pStyle w:val="TableParagraph"/>
              <w:spacing w:line="258" w:lineRule="exact"/>
              <w:ind w:left="13" w:right="3"/>
              <w:jc w:val="center"/>
              <w:rPr>
                <w:sz w:val="24"/>
              </w:rPr>
            </w:pPr>
            <w:r>
              <w:rPr>
                <w:spacing w:val="-2"/>
                <w:sz w:val="24"/>
              </w:rPr>
              <w:t>гражданско-патриотическое</w:t>
            </w:r>
          </w:p>
        </w:tc>
        <w:tc>
          <w:tcPr>
            <w:tcW w:w="1128" w:type="dxa"/>
          </w:tcPr>
          <w:p w:rsidR="00665FA4" w:rsidRDefault="00664DA1">
            <w:pPr>
              <w:pStyle w:val="TableParagraph"/>
              <w:spacing w:line="25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58" w:lineRule="exact"/>
              <w:ind w:left="21" w:right="5"/>
              <w:jc w:val="center"/>
              <w:rPr>
                <w:sz w:val="24"/>
              </w:rPr>
            </w:pPr>
            <w:r>
              <w:rPr>
                <w:spacing w:val="-5"/>
                <w:sz w:val="24"/>
              </w:rPr>
              <w:t>май</w:t>
            </w:r>
          </w:p>
        </w:tc>
        <w:tc>
          <w:tcPr>
            <w:tcW w:w="2467" w:type="dxa"/>
          </w:tcPr>
          <w:p w:rsidR="00665FA4" w:rsidRDefault="00664DA1">
            <w:pPr>
              <w:pStyle w:val="TableParagraph"/>
              <w:spacing w:line="258" w:lineRule="exact"/>
              <w:ind w:left="218"/>
              <w:rPr>
                <w:sz w:val="24"/>
              </w:rPr>
            </w:pPr>
            <w:r>
              <w:rPr>
                <w:sz w:val="24"/>
              </w:rPr>
              <w:t>советник</w:t>
            </w:r>
            <w:r>
              <w:rPr>
                <w:spacing w:val="-2"/>
                <w:sz w:val="24"/>
              </w:rPr>
              <w:t>директора</w:t>
            </w:r>
          </w:p>
        </w:tc>
      </w:tr>
    </w:tbl>
    <w:p w:rsidR="00665FA4" w:rsidRDefault="00665FA4">
      <w:pPr>
        <w:pStyle w:val="TableParagraph"/>
        <w:spacing w:line="258"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21"/>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68" w:lineRule="exact"/>
              <w:ind w:left="110"/>
              <w:jc w:val="both"/>
              <w:rPr>
                <w:i/>
                <w:sz w:val="24"/>
              </w:rPr>
            </w:pPr>
            <w:r>
              <w:rPr>
                <w:i/>
                <w:sz w:val="24"/>
              </w:rPr>
              <w:t>КТД «Тыхочешьмира?Помнио</w:t>
            </w:r>
            <w:r>
              <w:rPr>
                <w:i/>
                <w:spacing w:val="-2"/>
                <w:sz w:val="24"/>
              </w:rPr>
              <w:t>войне!».</w:t>
            </w:r>
          </w:p>
          <w:p w:rsidR="00665FA4" w:rsidRDefault="00664DA1">
            <w:pPr>
              <w:pStyle w:val="TableParagraph"/>
              <w:spacing w:before="2"/>
              <w:ind w:left="110" w:right="99"/>
              <w:jc w:val="both"/>
              <w:rPr>
                <w:i/>
                <w:sz w:val="24"/>
              </w:rPr>
            </w:pPr>
            <w:r>
              <w:rPr>
                <w:i/>
                <w:sz w:val="24"/>
              </w:rPr>
              <w:t>А) «Ради жизни» - выпуск поздравительных газет и открыток.</w:t>
            </w:r>
          </w:p>
          <w:p w:rsidR="00665FA4" w:rsidRDefault="00664DA1">
            <w:pPr>
              <w:pStyle w:val="TableParagraph"/>
              <w:spacing w:before="1"/>
              <w:ind w:left="110" w:right="100"/>
              <w:jc w:val="both"/>
              <w:rPr>
                <w:i/>
                <w:sz w:val="24"/>
              </w:rPr>
            </w:pPr>
            <w:r>
              <w:rPr>
                <w:i/>
                <w:sz w:val="24"/>
              </w:rPr>
              <w:t xml:space="preserve">Б) «Героями не рождаются, ими после становятся…» - возложение венков и цветов к </w:t>
            </w:r>
            <w:r>
              <w:rPr>
                <w:i/>
                <w:spacing w:val="-2"/>
                <w:sz w:val="24"/>
              </w:rPr>
              <w:t>памятникам.</w:t>
            </w:r>
          </w:p>
          <w:p w:rsidR="00665FA4" w:rsidRDefault="00664DA1">
            <w:pPr>
              <w:pStyle w:val="TableParagraph"/>
              <w:spacing w:line="242" w:lineRule="auto"/>
              <w:ind w:left="110" w:right="95"/>
              <w:jc w:val="both"/>
              <w:rPr>
                <w:i/>
                <w:sz w:val="24"/>
              </w:rPr>
            </w:pPr>
            <w:r>
              <w:rPr>
                <w:i/>
                <w:sz w:val="24"/>
              </w:rPr>
              <w:t>В) «Та рождалась Победа!» - экскурсия в Танковое училище.</w:t>
            </w:r>
          </w:p>
          <w:p w:rsidR="00665FA4" w:rsidRDefault="00664DA1">
            <w:pPr>
              <w:pStyle w:val="TableParagraph"/>
              <w:spacing w:line="242" w:lineRule="auto"/>
              <w:ind w:left="110" w:right="96"/>
              <w:jc w:val="both"/>
              <w:rPr>
                <w:i/>
                <w:sz w:val="24"/>
              </w:rPr>
            </w:pPr>
            <w:r>
              <w:rPr>
                <w:i/>
                <w:sz w:val="24"/>
              </w:rPr>
              <w:t>Г) «Музыка Победы!» - творческий конкурс, посвященный празднику 9 мая.</w:t>
            </w:r>
          </w:p>
          <w:p w:rsidR="00665FA4" w:rsidRDefault="00664DA1">
            <w:pPr>
              <w:pStyle w:val="TableParagraph"/>
              <w:spacing w:line="242" w:lineRule="auto"/>
              <w:ind w:left="110" w:right="98"/>
              <w:jc w:val="both"/>
              <w:rPr>
                <w:i/>
                <w:sz w:val="24"/>
              </w:rPr>
            </w:pPr>
            <w:r>
              <w:rPr>
                <w:i/>
                <w:sz w:val="24"/>
              </w:rPr>
              <w:t xml:space="preserve">Д) «Незабываемый день» - концерт ко Дню </w:t>
            </w:r>
            <w:r>
              <w:rPr>
                <w:i/>
                <w:spacing w:val="-2"/>
                <w:sz w:val="24"/>
              </w:rPr>
              <w:t>Победы</w:t>
            </w:r>
          </w:p>
          <w:p w:rsidR="00665FA4" w:rsidRDefault="00664DA1">
            <w:pPr>
              <w:pStyle w:val="TableParagraph"/>
              <w:spacing w:line="242" w:lineRule="auto"/>
              <w:ind w:left="110" w:right="95"/>
              <w:jc w:val="both"/>
              <w:rPr>
                <w:i/>
                <w:sz w:val="24"/>
              </w:rPr>
            </w:pPr>
            <w:r>
              <w:rPr>
                <w:i/>
                <w:sz w:val="24"/>
              </w:rPr>
              <w:t>Е) «Парад бессмертной славы» - участие в шествии Бессмертного полка.</w:t>
            </w:r>
          </w:p>
          <w:p w:rsidR="00665FA4" w:rsidRDefault="00664DA1">
            <w:pPr>
              <w:pStyle w:val="TableParagraph"/>
              <w:spacing w:line="242" w:lineRule="auto"/>
              <w:ind w:left="110" w:right="98"/>
              <w:jc w:val="both"/>
              <w:rPr>
                <w:i/>
                <w:sz w:val="24"/>
              </w:rPr>
            </w:pPr>
            <w:r>
              <w:rPr>
                <w:i/>
                <w:sz w:val="24"/>
              </w:rPr>
              <w:t>Ж) «Нет безымянных солдат» - пополнение материалом полотна Бессмертия.</w:t>
            </w:r>
          </w:p>
          <w:p w:rsidR="00665FA4" w:rsidRDefault="00664DA1">
            <w:pPr>
              <w:pStyle w:val="TableParagraph"/>
              <w:spacing w:line="271" w:lineRule="exact"/>
              <w:ind w:left="110"/>
              <w:jc w:val="both"/>
              <w:rPr>
                <w:i/>
                <w:sz w:val="24"/>
              </w:rPr>
            </w:pPr>
            <w:r>
              <w:rPr>
                <w:i/>
                <w:sz w:val="24"/>
              </w:rPr>
              <w:t>З) УчастиевАкции «Знамя</w:t>
            </w:r>
            <w:r>
              <w:rPr>
                <w:i/>
                <w:spacing w:val="-2"/>
                <w:sz w:val="24"/>
              </w:rPr>
              <w:t>Победы».</w:t>
            </w:r>
          </w:p>
          <w:p w:rsidR="00665FA4" w:rsidRDefault="00664DA1">
            <w:pPr>
              <w:pStyle w:val="TableParagraph"/>
              <w:tabs>
                <w:tab w:val="left" w:pos="1343"/>
                <w:tab w:val="left" w:pos="4032"/>
              </w:tabs>
              <w:spacing w:line="237" w:lineRule="auto"/>
              <w:ind w:left="110" w:right="94"/>
              <w:jc w:val="both"/>
              <w:rPr>
                <w:i/>
                <w:sz w:val="24"/>
              </w:rPr>
            </w:pPr>
            <w:r>
              <w:rPr>
                <w:i/>
                <w:spacing w:val="-6"/>
                <w:sz w:val="24"/>
              </w:rPr>
              <w:t>И)</w:t>
            </w:r>
            <w:r>
              <w:rPr>
                <w:i/>
                <w:sz w:val="24"/>
              </w:rPr>
              <w:tab/>
            </w:r>
            <w:r>
              <w:rPr>
                <w:i/>
                <w:spacing w:val="-2"/>
                <w:sz w:val="24"/>
              </w:rPr>
              <w:t>Международная</w:t>
            </w:r>
            <w:r>
              <w:rPr>
                <w:i/>
                <w:sz w:val="24"/>
              </w:rPr>
              <w:tab/>
            </w:r>
            <w:r>
              <w:rPr>
                <w:i/>
                <w:spacing w:val="-2"/>
                <w:sz w:val="24"/>
              </w:rPr>
              <w:t xml:space="preserve">историко- </w:t>
            </w:r>
            <w:r>
              <w:rPr>
                <w:i/>
                <w:sz w:val="24"/>
              </w:rPr>
              <w:t>просветительскаяпатриотическая</w:t>
            </w:r>
            <w:r>
              <w:rPr>
                <w:i/>
                <w:spacing w:val="-4"/>
                <w:sz w:val="24"/>
              </w:rPr>
              <w:t>акция</w:t>
            </w:r>
          </w:p>
          <w:p w:rsidR="00665FA4" w:rsidRDefault="00664DA1">
            <w:pPr>
              <w:pStyle w:val="TableParagraph"/>
              <w:spacing w:line="261" w:lineRule="exact"/>
              <w:ind w:left="110"/>
              <w:jc w:val="both"/>
              <w:rPr>
                <w:i/>
                <w:sz w:val="24"/>
              </w:rPr>
            </w:pPr>
            <w:r>
              <w:rPr>
                <w:i/>
                <w:sz w:val="24"/>
              </w:rPr>
              <w:t>«Диктант</w:t>
            </w:r>
            <w:r>
              <w:rPr>
                <w:i/>
                <w:spacing w:val="-2"/>
                <w:sz w:val="24"/>
              </w:rPr>
              <w:t>Победы»</w:t>
            </w:r>
          </w:p>
        </w:tc>
        <w:tc>
          <w:tcPr>
            <w:tcW w:w="3375" w:type="dxa"/>
          </w:tcPr>
          <w:p w:rsidR="00665FA4" w:rsidRDefault="00664DA1">
            <w:pPr>
              <w:pStyle w:val="TableParagraph"/>
              <w:spacing w:line="268" w:lineRule="exact"/>
              <w:ind w:left="13" w:right="3"/>
              <w:jc w:val="center"/>
              <w:rPr>
                <w:sz w:val="24"/>
              </w:rPr>
            </w:pPr>
            <w:r>
              <w:rPr>
                <w:spacing w:val="-2"/>
                <w:sz w:val="24"/>
              </w:rPr>
              <w:t>воспитание</w:t>
            </w: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ind w:left="150" w:right="142"/>
              <w:jc w:val="center"/>
              <w:rPr>
                <w:sz w:val="24"/>
              </w:rPr>
            </w:pPr>
            <w:r>
              <w:rPr>
                <w:sz w:val="24"/>
              </w:rPr>
              <w:t xml:space="preserve">повоспитанию, </w:t>
            </w:r>
            <w:r>
              <w:rPr>
                <w:spacing w:val="-2"/>
                <w:sz w:val="24"/>
              </w:rPr>
              <w:t>классные 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5</w:t>
            </w:r>
          </w:p>
        </w:tc>
        <w:tc>
          <w:tcPr>
            <w:tcW w:w="13868" w:type="dxa"/>
            <w:gridSpan w:val="5"/>
          </w:tcPr>
          <w:p w:rsidR="00665FA4" w:rsidRDefault="00664DA1">
            <w:pPr>
              <w:pStyle w:val="TableParagraph"/>
              <w:spacing w:line="258" w:lineRule="exact"/>
              <w:ind w:left="110"/>
              <w:rPr>
                <w:b/>
                <w:sz w:val="24"/>
              </w:rPr>
            </w:pPr>
            <w:r>
              <w:rPr>
                <w:b/>
                <w:sz w:val="24"/>
              </w:rPr>
              <w:t>Внешкольные</w:t>
            </w:r>
            <w:r>
              <w:rPr>
                <w:b/>
                <w:spacing w:val="-2"/>
                <w:sz w:val="24"/>
              </w:rPr>
              <w:t xml:space="preserve"> мероприятия</w:t>
            </w:r>
          </w:p>
        </w:tc>
      </w:tr>
      <w:tr w:rsidR="00665FA4">
        <w:trPr>
          <w:trHeight w:val="1382"/>
        </w:trPr>
        <w:tc>
          <w:tcPr>
            <w:tcW w:w="811" w:type="dxa"/>
          </w:tcPr>
          <w:p w:rsidR="00665FA4" w:rsidRDefault="00664DA1">
            <w:pPr>
              <w:pStyle w:val="TableParagraph"/>
              <w:spacing w:line="268" w:lineRule="exact"/>
              <w:ind w:left="19" w:right="8"/>
              <w:jc w:val="center"/>
              <w:rPr>
                <w:sz w:val="24"/>
              </w:rPr>
            </w:pPr>
            <w:r>
              <w:rPr>
                <w:spacing w:val="-4"/>
                <w:sz w:val="24"/>
              </w:rPr>
              <w:t>5.1.</w:t>
            </w:r>
          </w:p>
        </w:tc>
        <w:tc>
          <w:tcPr>
            <w:tcW w:w="5209" w:type="dxa"/>
          </w:tcPr>
          <w:p w:rsidR="00665FA4" w:rsidRDefault="00664DA1">
            <w:pPr>
              <w:pStyle w:val="TableParagraph"/>
              <w:spacing w:line="271" w:lineRule="exact"/>
              <w:ind w:left="110"/>
              <w:rPr>
                <w:b/>
                <w:sz w:val="24"/>
              </w:rPr>
            </w:pPr>
            <w:r>
              <w:rPr>
                <w:b/>
                <w:sz w:val="24"/>
              </w:rPr>
              <w:t>27августа:Деньроссийского</w:t>
            </w:r>
            <w:r>
              <w:rPr>
                <w:b/>
                <w:spacing w:val="-4"/>
                <w:sz w:val="24"/>
              </w:rPr>
              <w:t xml:space="preserve"> кино</w:t>
            </w:r>
          </w:p>
          <w:p w:rsidR="00665FA4" w:rsidRDefault="00664DA1">
            <w:pPr>
              <w:pStyle w:val="TableParagraph"/>
              <w:tabs>
                <w:tab w:val="left" w:pos="2067"/>
                <w:tab w:val="left" w:pos="2708"/>
                <w:tab w:val="left" w:pos="4190"/>
                <w:tab w:val="left" w:pos="5022"/>
              </w:tabs>
              <w:spacing w:before="1" w:line="237" w:lineRule="auto"/>
              <w:ind w:left="110" w:right="94"/>
              <w:rPr>
                <w:i/>
                <w:sz w:val="24"/>
              </w:rPr>
            </w:pPr>
            <w:r>
              <w:rPr>
                <w:i/>
                <w:spacing w:val="-2"/>
                <w:sz w:val="24"/>
              </w:rPr>
              <w:t>«Неповторимый</w:t>
            </w:r>
            <w:r>
              <w:rPr>
                <w:i/>
                <w:sz w:val="24"/>
              </w:rPr>
              <w:tab/>
            </w:r>
            <w:r>
              <w:rPr>
                <w:i/>
                <w:spacing w:val="-4"/>
                <w:sz w:val="24"/>
              </w:rPr>
              <w:t>мир</w:t>
            </w:r>
            <w:r>
              <w:rPr>
                <w:i/>
                <w:sz w:val="24"/>
              </w:rPr>
              <w:tab/>
            </w:r>
            <w:r>
              <w:rPr>
                <w:i/>
                <w:spacing w:val="-2"/>
                <w:sz w:val="24"/>
              </w:rPr>
              <w:t>российского</w:t>
            </w:r>
            <w:r>
              <w:rPr>
                <w:i/>
                <w:sz w:val="24"/>
              </w:rPr>
              <w:tab/>
            </w:r>
            <w:r>
              <w:rPr>
                <w:i/>
                <w:spacing w:val="-2"/>
                <w:sz w:val="24"/>
              </w:rPr>
              <w:t>кино»</w:t>
            </w:r>
            <w:r>
              <w:rPr>
                <w:i/>
                <w:sz w:val="24"/>
              </w:rPr>
              <w:tab/>
            </w:r>
            <w:r>
              <w:rPr>
                <w:i/>
                <w:spacing w:val="-10"/>
                <w:sz w:val="24"/>
              </w:rPr>
              <w:t xml:space="preserve">- </w:t>
            </w:r>
            <w:r>
              <w:rPr>
                <w:i/>
                <w:sz w:val="24"/>
              </w:rPr>
              <w:t>книжная выставка.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74" w:lineRule="exact"/>
              <w:ind w:left="150" w:right="142"/>
              <w:jc w:val="center"/>
              <w:rPr>
                <w:sz w:val="24"/>
              </w:rPr>
            </w:pPr>
            <w:r>
              <w:rPr>
                <w:spacing w:val="-2"/>
                <w:sz w:val="24"/>
              </w:rPr>
              <w:t>руководители, библиотекарь</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5.2.</w:t>
            </w:r>
          </w:p>
        </w:tc>
        <w:tc>
          <w:tcPr>
            <w:tcW w:w="5209" w:type="dxa"/>
          </w:tcPr>
          <w:p w:rsidR="00665FA4" w:rsidRDefault="00664DA1">
            <w:pPr>
              <w:pStyle w:val="TableParagraph"/>
              <w:spacing w:line="237" w:lineRule="auto"/>
              <w:ind w:left="110" w:right="99"/>
              <w:rPr>
                <w:b/>
                <w:sz w:val="24"/>
              </w:rPr>
            </w:pPr>
            <w:r>
              <w:rPr>
                <w:b/>
                <w:sz w:val="24"/>
              </w:rPr>
              <w:t xml:space="preserve">25октября:Международный деньшкольных </w:t>
            </w:r>
            <w:r>
              <w:rPr>
                <w:b/>
                <w:spacing w:val="-2"/>
                <w:sz w:val="24"/>
              </w:rPr>
              <w:t>библиотек</w:t>
            </w:r>
          </w:p>
          <w:p w:rsidR="00665FA4" w:rsidRDefault="00664DA1">
            <w:pPr>
              <w:pStyle w:val="TableParagraph"/>
              <w:spacing w:line="275" w:lineRule="exact"/>
              <w:ind w:left="110"/>
              <w:rPr>
                <w:i/>
                <w:sz w:val="24"/>
              </w:rPr>
            </w:pPr>
            <w:r>
              <w:rPr>
                <w:i/>
                <w:sz w:val="24"/>
              </w:rPr>
              <w:t>Проект«Смысловое</w:t>
            </w:r>
            <w:r>
              <w:rPr>
                <w:i/>
                <w:spacing w:val="-2"/>
                <w:sz w:val="24"/>
              </w:rPr>
              <w:t>чтение»</w:t>
            </w:r>
          </w:p>
        </w:tc>
        <w:tc>
          <w:tcPr>
            <w:tcW w:w="3375" w:type="dxa"/>
          </w:tcPr>
          <w:p w:rsidR="00665FA4" w:rsidRDefault="00664DA1">
            <w:pPr>
              <w:pStyle w:val="TableParagraph"/>
              <w:spacing w:line="268" w:lineRule="exact"/>
              <w:ind w:left="13"/>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830"/>
        </w:trPr>
        <w:tc>
          <w:tcPr>
            <w:tcW w:w="811" w:type="dxa"/>
          </w:tcPr>
          <w:p w:rsidR="00665FA4" w:rsidRDefault="00664DA1">
            <w:pPr>
              <w:pStyle w:val="TableParagraph"/>
              <w:spacing w:line="268" w:lineRule="exact"/>
              <w:ind w:left="19" w:right="8"/>
              <w:jc w:val="center"/>
              <w:rPr>
                <w:sz w:val="24"/>
              </w:rPr>
            </w:pPr>
            <w:r>
              <w:rPr>
                <w:spacing w:val="-4"/>
                <w:sz w:val="24"/>
              </w:rPr>
              <w:t>5.3.</w:t>
            </w:r>
          </w:p>
        </w:tc>
        <w:tc>
          <w:tcPr>
            <w:tcW w:w="5209" w:type="dxa"/>
          </w:tcPr>
          <w:p w:rsidR="00665FA4" w:rsidRDefault="00664DA1">
            <w:pPr>
              <w:pStyle w:val="TableParagraph"/>
              <w:spacing w:line="271" w:lineRule="exact"/>
              <w:ind w:left="110"/>
              <w:rPr>
                <w:b/>
                <w:sz w:val="24"/>
              </w:rPr>
            </w:pPr>
            <w:r>
              <w:rPr>
                <w:b/>
                <w:sz w:val="24"/>
              </w:rPr>
              <w:t>3декабря:Деньнеизвестного</w:t>
            </w:r>
            <w:r>
              <w:rPr>
                <w:b/>
                <w:spacing w:val="-2"/>
                <w:sz w:val="24"/>
              </w:rPr>
              <w:t>солдата</w:t>
            </w:r>
          </w:p>
          <w:p w:rsidR="00665FA4" w:rsidRDefault="00664DA1">
            <w:pPr>
              <w:pStyle w:val="TableParagraph"/>
              <w:tabs>
                <w:tab w:val="left" w:pos="1659"/>
                <w:tab w:val="left" w:pos="3421"/>
                <w:tab w:val="left" w:pos="4658"/>
              </w:tabs>
              <w:spacing w:line="274" w:lineRule="exact"/>
              <w:ind w:left="110"/>
              <w:rPr>
                <w:i/>
                <w:sz w:val="24"/>
              </w:rPr>
            </w:pPr>
            <w:r>
              <w:rPr>
                <w:i/>
                <w:spacing w:val="-2"/>
                <w:sz w:val="24"/>
              </w:rPr>
              <w:t>Организация</w:t>
            </w:r>
            <w:r>
              <w:rPr>
                <w:i/>
                <w:sz w:val="24"/>
              </w:rPr>
              <w:tab/>
            </w:r>
            <w:r>
              <w:rPr>
                <w:i/>
                <w:spacing w:val="-2"/>
                <w:sz w:val="24"/>
              </w:rPr>
              <w:t>тематической</w:t>
            </w:r>
            <w:r>
              <w:rPr>
                <w:i/>
                <w:sz w:val="24"/>
              </w:rPr>
              <w:tab/>
            </w:r>
            <w:r>
              <w:rPr>
                <w:i/>
                <w:spacing w:val="-2"/>
                <w:sz w:val="24"/>
              </w:rPr>
              <w:t>выставки</w:t>
            </w:r>
            <w:r>
              <w:rPr>
                <w:i/>
                <w:sz w:val="24"/>
              </w:rPr>
              <w:tab/>
            </w:r>
            <w:r>
              <w:rPr>
                <w:i/>
                <w:spacing w:val="-4"/>
                <w:sz w:val="24"/>
              </w:rPr>
              <w:t>книг</w:t>
            </w:r>
          </w:p>
          <w:p w:rsidR="00665FA4" w:rsidRDefault="00664DA1">
            <w:pPr>
              <w:pStyle w:val="TableParagraph"/>
              <w:spacing w:line="266" w:lineRule="exact"/>
              <w:ind w:left="110"/>
              <w:rPr>
                <w:i/>
                <w:sz w:val="24"/>
              </w:rPr>
            </w:pPr>
            <w:r>
              <w:rPr>
                <w:i/>
                <w:sz w:val="24"/>
              </w:rPr>
              <w:t xml:space="preserve">«ДеньГероев </w:t>
            </w:r>
            <w:r>
              <w:rPr>
                <w:i/>
                <w:spacing w:val="-2"/>
                <w:sz w:val="24"/>
              </w:rPr>
              <w:t>Отечества».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line="274" w:lineRule="exact"/>
              <w:ind w:left="150" w:right="142"/>
              <w:jc w:val="center"/>
              <w:rPr>
                <w:sz w:val="24"/>
              </w:rPr>
            </w:pPr>
            <w:r>
              <w:rPr>
                <w:sz w:val="24"/>
              </w:rPr>
              <w:t xml:space="preserve">повоспитанию, </w:t>
            </w:r>
            <w:r>
              <w:rPr>
                <w:spacing w:val="-2"/>
                <w:sz w:val="24"/>
              </w:rPr>
              <w:t>классные</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5FA4">
            <w:pPr>
              <w:pStyle w:val="TableParagraph"/>
              <w:ind w:left="0"/>
              <w:rPr>
                <w:sz w:val="24"/>
              </w:rPr>
            </w:pP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491"/>
              <w:rPr>
                <w:sz w:val="24"/>
              </w:rPr>
            </w:pPr>
            <w:r>
              <w:rPr>
                <w:spacing w:val="-2"/>
                <w:sz w:val="24"/>
              </w:rPr>
              <w:t>руководители,</w:t>
            </w:r>
          </w:p>
          <w:p w:rsidR="00665FA4" w:rsidRDefault="00664DA1">
            <w:pPr>
              <w:pStyle w:val="TableParagraph"/>
              <w:spacing w:before="2" w:line="261" w:lineRule="exact"/>
              <w:ind w:left="530"/>
              <w:rPr>
                <w:sz w:val="24"/>
              </w:rPr>
            </w:pPr>
            <w:r>
              <w:rPr>
                <w:spacing w:val="-2"/>
                <w:sz w:val="24"/>
              </w:rPr>
              <w:t>библиотекарь</w:t>
            </w:r>
          </w:p>
        </w:tc>
      </w:tr>
      <w:tr w:rsidR="00665FA4">
        <w:trPr>
          <w:trHeight w:val="1382"/>
        </w:trPr>
        <w:tc>
          <w:tcPr>
            <w:tcW w:w="811" w:type="dxa"/>
          </w:tcPr>
          <w:p w:rsidR="00665FA4" w:rsidRDefault="00664DA1">
            <w:pPr>
              <w:pStyle w:val="TableParagraph"/>
              <w:spacing w:line="273" w:lineRule="exact"/>
              <w:ind w:left="19" w:right="8"/>
              <w:jc w:val="center"/>
              <w:rPr>
                <w:sz w:val="24"/>
              </w:rPr>
            </w:pPr>
            <w:r>
              <w:rPr>
                <w:spacing w:val="-4"/>
                <w:sz w:val="24"/>
              </w:rPr>
              <w:t>5.4.</w:t>
            </w:r>
          </w:p>
        </w:tc>
        <w:tc>
          <w:tcPr>
            <w:tcW w:w="5209" w:type="dxa"/>
          </w:tcPr>
          <w:p w:rsidR="00665FA4" w:rsidRDefault="00664DA1">
            <w:pPr>
              <w:pStyle w:val="TableParagraph"/>
              <w:spacing w:before="4" w:line="237" w:lineRule="auto"/>
              <w:ind w:left="110" w:right="99"/>
              <w:rPr>
                <w:b/>
                <w:sz w:val="24"/>
              </w:rPr>
            </w:pPr>
            <w:r>
              <w:rPr>
                <w:b/>
                <w:sz w:val="24"/>
              </w:rPr>
              <w:t xml:space="preserve">24мая:Деньславянскойписьменностии </w:t>
            </w:r>
            <w:r>
              <w:rPr>
                <w:b/>
                <w:spacing w:val="-2"/>
                <w:sz w:val="24"/>
              </w:rPr>
              <w:t>культуры</w:t>
            </w:r>
          </w:p>
          <w:p w:rsidR="00665FA4" w:rsidRDefault="00664DA1">
            <w:pPr>
              <w:pStyle w:val="TableParagraph"/>
              <w:spacing w:line="275" w:lineRule="exact"/>
              <w:ind w:left="110"/>
              <w:rPr>
                <w:i/>
                <w:sz w:val="24"/>
              </w:rPr>
            </w:pPr>
            <w:r>
              <w:rPr>
                <w:i/>
                <w:sz w:val="24"/>
              </w:rPr>
              <w:t>Квест «Азда</w:t>
            </w:r>
            <w:r>
              <w:rPr>
                <w:i/>
                <w:spacing w:val="-2"/>
                <w:sz w:val="24"/>
              </w:rPr>
              <w:t>Буки».</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73"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73"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5.5.</w:t>
            </w:r>
          </w:p>
        </w:tc>
        <w:tc>
          <w:tcPr>
            <w:tcW w:w="5209" w:type="dxa"/>
          </w:tcPr>
          <w:p w:rsidR="00665FA4" w:rsidRDefault="00664DA1">
            <w:pPr>
              <w:pStyle w:val="TableParagraph"/>
              <w:spacing w:line="271" w:lineRule="exact"/>
              <w:ind w:left="110"/>
              <w:rPr>
                <w:b/>
                <w:sz w:val="24"/>
              </w:rPr>
            </w:pPr>
            <w:r>
              <w:rPr>
                <w:b/>
                <w:sz w:val="24"/>
              </w:rPr>
              <w:t>5 июня:День</w:t>
            </w:r>
            <w:r>
              <w:rPr>
                <w:b/>
                <w:spacing w:val="-2"/>
                <w:sz w:val="24"/>
              </w:rPr>
              <w:t>эколога</w:t>
            </w:r>
          </w:p>
          <w:p w:rsidR="00665FA4" w:rsidRDefault="00664DA1">
            <w:pPr>
              <w:pStyle w:val="TableParagraph"/>
              <w:tabs>
                <w:tab w:val="left" w:pos="1880"/>
                <w:tab w:val="left" w:pos="2935"/>
                <w:tab w:val="left" w:pos="4478"/>
              </w:tabs>
              <w:spacing w:before="1" w:line="237" w:lineRule="auto"/>
              <w:ind w:left="110" w:right="97"/>
              <w:rPr>
                <w:i/>
                <w:sz w:val="24"/>
              </w:rPr>
            </w:pPr>
            <w:r>
              <w:rPr>
                <w:i/>
                <w:spacing w:val="-2"/>
                <w:sz w:val="24"/>
              </w:rPr>
              <w:t>Экологический</w:t>
            </w:r>
            <w:r>
              <w:rPr>
                <w:i/>
                <w:sz w:val="24"/>
              </w:rPr>
              <w:tab/>
            </w:r>
            <w:r>
              <w:rPr>
                <w:i/>
                <w:spacing w:val="-2"/>
                <w:sz w:val="24"/>
              </w:rPr>
              <w:t>конкурс</w:t>
            </w:r>
            <w:r>
              <w:rPr>
                <w:i/>
                <w:sz w:val="24"/>
              </w:rPr>
              <w:tab/>
            </w:r>
            <w:r>
              <w:rPr>
                <w:i/>
                <w:spacing w:val="-2"/>
                <w:sz w:val="24"/>
              </w:rPr>
              <w:t>«Жили-были</w:t>
            </w:r>
            <w:r>
              <w:rPr>
                <w:i/>
                <w:sz w:val="24"/>
              </w:rPr>
              <w:tab/>
            </w:r>
            <w:r>
              <w:rPr>
                <w:i/>
                <w:spacing w:val="-4"/>
                <w:sz w:val="24"/>
              </w:rPr>
              <w:t xml:space="preserve">рыбы, </w:t>
            </w:r>
            <w:r>
              <w:rPr>
                <w:i/>
                <w:sz w:val="24"/>
              </w:rPr>
              <w:t>птицы, звери».</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382"/>
        </w:trPr>
        <w:tc>
          <w:tcPr>
            <w:tcW w:w="811" w:type="dxa"/>
          </w:tcPr>
          <w:p w:rsidR="00665FA4" w:rsidRDefault="00664DA1">
            <w:pPr>
              <w:pStyle w:val="TableParagraph"/>
              <w:spacing w:line="268" w:lineRule="exact"/>
              <w:ind w:left="19" w:right="8"/>
              <w:jc w:val="center"/>
              <w:rPr>
                <w:sz w:val="24"/>
              </w:rPr>
            </w:pPr>
            <w:r>
              <w:rPr>
                <w:spacing w:val="-4"/>
                <w:sz w:val="24"/>
              </w:rPr>
              <w:t>5.6.</w:t>
            </w:r>
          </w:p>
        </w:tc>
        <w:tc>
          <w:tcPr>
            <w:tcW w:w="5209" w:type="dxa"/>
          </w:tcPr>
          <w:p w:rsidR="00665FA4" w:rsidRDefault="00664DA1">
            <w:pPr>
              <w:pStyle w:val="TableParagraph"/>
              <w:spacing w:line="272" w:lineRule="exact"/>
              <w:ind w:left="110"/>
              <w:rPr>
                <w:b/>
                <w:sz w:val="24"/>
              </w:rPr>
            </w:pPr>
            <w:r>
              <w:rPr>
                <w:b/>
                <w:sz w:val="24"/>
              </w:rPr>
              <w:t>6июня:Пушкинскийдень</w:t>
            </w:r>
            <w:r>
              <w:rPr>
                <w:b/>
                <w:spacing w:val="-2"/>
                <w:sz w:val="24"/>
              </w:rPr>
              <w:t>России</w:t>
            </w:r>
          </w:p>
          <w:p w:rsidR="00665FA4" w:rsidRDefault="00664DA1">
            <w:pPr>
              <w:pStyle w:val="TableParagraph"/>
              <w:spacing w:before="1" w:line="237" w:lineRule="auto"/>
              <w:ind w:left="110" w:right="99"/>
              <w:rPr>
                <w:i/>
                <w:sz w:val="24"/>
              </w:rPr>
            </w:pPr>
            <w:r>
              <w:rPr>
                <w:i/>
                <w:sz w:val="24"/>
              </w:rPr>
              <w:t xml:space="preserve">«Нам не данозабыть» - историко-поэтический </w:t>
            </w:r>
            <w:r>
              <w:rPr>
                <w:i/>
                <w:spacing w:val="-4"/>
                <w:sz w:val="24"/>
              </w:rPr>
              <w:t>час.</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74" w:lineRule="exact"/>
              <w:ind w:left="150" w:right="142"/>
              <w:jc w:val="center"/>
              <w:rPr>
                <w:sz w:val="24"/>
              </w:rPr>
            </w:pPr>
            <w:r>
              <w:rPr>
                <w:spacing w:val="-2"/>
                <w:sz w:val="24"/>
              </w:rPr>
              <w:t>руководители, библиотекарь</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5.7.</w:t>
            </w:r>
          </w:p>
        </w:tc>
        <w:tc>
          <w:tcPr>
            <w:tcW w:w="5209" w:type="dxa"/>
          </w:tcPr>
          <w:p w:rsidR="00665FA4" w:rsidRDefault="00664DA1">
            <w:pPr>
              <w:pStyle w:val="TableParagraph"/>
              <w:spacing w:line="269" w:lineRule="exact"/>
              <w:ind w:left="110"/>
              <w:rPr>
                <w:b/>
                <w:sz w:val="24"/>
              </w:rPr>
            </w:pPr>
            <w:r>
              <w:rPr>
                <w:b/>
                <w:sz w:val="24"/>
              </w:rPr>
              <w:t>22 июня:Деньпамятии</w:t>
            </w:r>
            <w:r>
              <w:rPr>
                <w:b/>
                <w:spacing w:val="-2"/>
                <w:sz w:val="24"/>
              </w:rPr>
              <w:t>скорби</w:t>
            </w:r>
          </w:p>
          <w:p w:rsidR="00665FA4" w:rsidRDefault="00664DA1">
            <w:pPr>
              <w:pStyle w:val="TableParagraph"/>
              <w:spacing w:line="242" w:lineRule="auto"/>
              <w:ind w:left="110" w:right="99"/>
              <w:rPr>
                <w:i/>
                <w:sz w:val="24"/>
              </w:rPr>
            </w:pPr>
            <w:r>
              <w:rPr>
                <w:i/>
                <w:sz w:val="24"/>
              </w:rPr>
              <w:t>Книжнаявыставка«Ипамятьовойненамкнига оживит...».</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6</w:t>
            </w:r>
          </w:p>
        </w:tc>
        <w:tc>
          <w:tcPr>
            <w:tcW w:w="13868" w:type="dxa"/>
            <w:gridSpan w:val="5"/>
          </w:tcPr>
          <w:p w:rsidR="00665FA4" w:rsidRDefault="00664DA1">
            <w:pPr>
              <w:pStyle w:val="TableParagraph"/>
              <w:spacing w:line="258" w:lineRule="exact"/>
              <w:ind w:left="110"/>
              <w:rPr>
                <w:b/>
                <w:sz w:val="24"/>
              </w:rPr>
            </w:pPr>
            <w:r>
              <w:rPr>
                <w:b/>
                <w:sz w:val="24"/>
              </w:rPr>
              <w:t>Организацияпредметно-пространственной</w:t>
            </w:r>
            <w:r>
              <w:rPr>
                <w:b/>
                <w:spacing w:val="-2"/>
                <w:sz w:val="24"/>
              </w:rPr>
              <w:t>среды</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6.1.</w:t>
            </w:r>
          </w:p>
        </w:tc>
        <w:tc>
          <w:tcPr>
            <w:tcW w:w="5209" w:type="dxa"/>
          </w:tcPr>
          <w:p w:rsidR="00665FA4" w:rsidRDefault="00664DA1">
            <w:pPr>
              <w:pStyle w:val="TableParagraph"/>
              <w:spacing w:line="269" w:lineRule="exact"/>
              <w:ind w:left="110"/>
              <w:rPr>
                <w:b/>
                <w:sz w:val="24"/>
              </w:rPr>
            </w:pPr>
            <w:r>
              <w:rPr>
                <w:b/>
                <w:sz w:val="24"/>
              </w:rPr>
              <w:t>1 мая:ПраздникВесны и</w:t>
            </w:r>
            <w:r>
              <w:rPr>
                <w:b/>
                <w:spacing w:val="-4"/>
                <w:sz w:val="24"/>
              </w:rPr>
              <w:t>Труда</w:t>
            </w:r>
          </w:p>
          <w:p w:rsidR="00665FA4" w:rsidRDefault="00664DA1">
            <w:pPr>
              <w:pStyle w:val="TableParagraph"/>
              <w:tabs>
                <w:tab w:val="left" w:pos="1309"/>
                <w:tab w:val="left" w:pos="2441"/>
                <w:tab w:val="left" w:pos="2902"/>
                <w:tab w:val="left" w:pos="3809"/>
              </w:tabs>
              <w:spacing w:line="242" w:lineRule="auto"/>
              <w:ind w:left="110" w:right="95"/>
              <w:rPr>
                <w:i/>
                <w:sz w:val="24"/>
              </w:rPr>
            </w:pPr>
            <w:r>
              <w:rPr>
                <w:i/>
                <w:spacing w:val="-2"/>
                <w:sz w:val="24"/>
              </w:rPr>
              <w:t>Трудовые</w:t>
            </w:r>
            <w:r>
              <w:rPr>
                <w:i/>
                <w:sz w:val="24"/>
              </w:rPr>
              <w:tab/>
            </w:r>
            <w:r>
              <w:rPr>
                <w:i/>
                <w:spacing w:val="-2"/>
                <w:sz w:val="24"/>
              </w:rPr>
              <w:t>десанты</w:t>
            </w:r>
            <w:r>
              <w:rPr>
                <w:i/>
                <w:sz w:val="24"/>
              </w:rPr>
              <w:tab/>
            </w:r>
            <w:r>
              <w:rPr>
                <w:i/>
                <w:spacing w:val="-6"/>
                <w:sz w:val="24"/>
              </w:rPr>
              <w:t>по</w:t>
            </w:r>
            <w:r>
              <w:rPr>
                <w:i/>
                <w:sz w:val="24"/>
              </w:rPr>
              <w:tab/>
            </w:r>
            <w:r>
              <w:rPr>
                <w:i/>
                <w:spacing w:val="-2"/>
                <w:sz w:val="24"/>
              </w:rPr>
              <w:t>уборке</w:t>
            </w:r>
            <w:r>
              <w:rPr>
                <w:i/>
                <w:sz w:val="24"/>
              </w:rPr>
              <w:tab/>
            </w:r>
            <w:r>
              <w:rPr>
                <w:i/>
                <w:spacing w:val="-2"/>
                <w:sz w:val="24"/>
              </w:rPr>
              <w:t>территории школы.</w:t>
            </w:r>
          </w:p>
        </w:tc>
        <w:tc>
          <w:tcPr>
            <w:tcW w:w="3375" w:type="dxa"/>
          </w:tcPr>
          <w:p w:rsidR="00665FA4" w:rsidRDefault="00664DA1">
            <w:pPr>
              <w:pStyle w:val="TableParagraph"/>
              <w:spacing w:line="268" w:lineRule="exact"/>
              <w:ind w:left="13" w:right="8"/>
              <w:jc w:val="center"/>
              <w:rPr>
                <w:sz w:val="24"/>
              </w:rPr>
            </w:pPr>
            <w:r>
              <w:rPr>
                <w:sz w:val="24"/>
              </w:rPr>
              <w:t>трудовое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5"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6.2.</w:t>
            </w:r>
          </w:p>
        </w:tc>
        <w:tc>
          <w:tcPr>
            <w:tcW w:w="5209" w:type="dxa"/>
          </w:tcPr>
          <w:p w:rsidR="00665FA4" w:rsidRDefault="00664DA1">
            <w:pPr>
              <w:pStyle w:val="TableParagraph"/>
              <w:tabs>
                <w:tab w:val="left" w:pos="556"/>
                <w:tab w:val="left" w:pos="1612"/>
                <w:tab w:val="left" w:pos="2350"/>
                <w:tab w:val="left" w:pos="4513"/>
              </w:tabs>
              <w:spacing w:line="237" w:lineRule="auto"/>
              <w:ind w:left="110" w:right="97"/>
              <w:rPr>
                <w:b/>
                <w:sz w:val="24"/>
              </w:rPr>
            </w:pPr>
            <w:r>
              <w:rPr>
                <w:b/>
                <w:spacing w:val="-6"/>
                <w:sz w:val="24"/>
              </w:rPr>
              <w:t>30</w:t>
            </w:r>
            <w:r>
              <w:rPr>
                <w:b/>
                <w:sz w:val="24"/>
              </w:rPr>
              <w:tab/>
            </w:r>
            <w:r>
              <w:rPr>
                <w:b/>
                <w:spacing w:val="-2"/>
                <w:sz w:val="24"/>
              </w:rPr>
              <w:t>ноября:</w:t>
            </w:r>
            <w:r>
              <w:rPr>
                <w:b/>
                <w:sz w:val="24"/>
              </w:rPr>
              <w:tab/>
            </w:r>
            <w:r>
              <w:rPr>
                <w:b/>
                <w:spacing w:val="-4"/>
                <w:sz w:val="24"/>
              </w:rPr>
              <w:t>День</w:t>
            </w:r>
            <w:r>
              <w:rPr>
                <w:b/>
                <w:sz w:val="24"/>
              </w:rPr>
              <w:tab/>
            </w:r>
            <w:r>
              <w:rPr>
                <w:b/>
                <w:spacing w:val="-2"/>
                <w:sz w:val="24"/>
              </w:rPr>
              <w:t>Государственного</w:t>
            </w:r>
            <w:r>
              <w:rPr>
                <w:b/>
                <w:sz w:val="24"/>
              </w:rPr>
              <w:tab/>
            </w:r>
            <w:r>
              <w:rPr>
                <w:b/>
                <w:spacing w:val="-4"/>
                <w:sz w:val="24"/>
              </w:rPr>
              <w:t xml:space="preserve">герба </w:t>
            </w:r>
            <w:r>
              <w:rPr>
                <w:b/>
                <w:sz w:val="24"/>
              </w:rPr>
              <w:t>Российской Федерации</w:t>
            </w:r>
          </w:p>
          <w:p w:rsidR="00665FA4" w:rsidRDefault="00664DA1">
            <w:pPr>
              <w:pStyle w:val="TableParagraph"/>
              <w:spacing w:line="275" w:lineRule="exact"/>
              <w:ind w:left="110"/>
              <w:rPr>
                <w:i/>
                <w:sz w:val="24"/>
              </w:rPr>
            </w:pPr>
            <w:r>
              <w:rPr>
                <w:i/>
                <w:sz w:val="24"/>
              </w:rPr>
              <w:t>«Моястрана–мояРоссия» выставка</w:t>
            </w:r>
            <w:r>
              <w:rPr>
                <w:i/>
                <w:spacing w:val="-2"/>
                <w:sz w:val="24"/>
              </w:rPr>
              <w:t>рисунков.</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6.3.</w:t>
            </w:r>
          </w:p>
        </w:tc>
        <w:tc>
          <w:tcPr>
            <w:tcW w:w="5209" w:type="dxa"/>
          </w:tcPr>
          <w:p w:rsidR="00665FA4" w:rsidRDefault="00664DA1">
            <w:pPr>
              <w:pStyle w:val="TableParagraph"/>
              <w:tabs>
                <w:tab w:val="left" w:pos="3103"/>
                <w:tab w:val="left" w:pos="4980"/>
              </w:tabs>
              <w:spacing w:line="237" w:lineRule="auto"/>
              <w:ind w:left="110" w:right="96"/>
              <w:rPr>
                <w:b/>
                <w:sz w:val="24"/>
              </w:rPr>
            </w:pPr>
            <w:r>
              <w:rPr>
                <w:b/>
                <w:sz w:val="24"/>
              </w:rPr>
              <w:t xml:space="preserve">25декабря:ДеньпринятияФедеральных </w:t>
            </w:r>
            <w:r>
              <w:rPr>
                <w:b/>
                <w:spacing w:val="-2"/>
                <w:sz w:val="24"/>
              </w:rPr>
              <w:t>конституционных</w:t>
            </w:r>
            <w:r>
              <w:rPr>
                <w:b/>
                <w:sz w:val="24"/>
              </w:rPr>
              <w:tab/>
            </w:r>
            <w:r>
              <w:rPr>
                <w:b/>
                <w:spacing w:val="-2"/>
                <w:sz w:val="24"/>
              </w:rPr>
              <w:t>законов</w:t>
            </w:r>
            <w:r>
              <w:rPr>
                <w:b/>
                <w:sz w:val="24"/>
              </w:rPr>
              <w:tab/>
            </w:r>
            <w:r>
              <w:rPr>
                <w:b/>
                <w:spacing w:val="-10"/>
                <w:sz w:val="24"/>
              </w:rPr>
              <w:t>о</w:t>
            </w:r>
          </w:p>
          <w:p w:rsidR="00665FA4" w:rsidRDefault="00664DA1">
            <w:pPr>
              <w:pStyle w:val="TableParagraph"/>
              <w:tabs>
                <w:tab w:val="left" w:pos="2417"/>
                <w:tab w:val="left" w:pos="3838"/>
              </w:tabs>
              <w:spacing w:line="274" w:lineRule="exact"/>
              <w:ind w:left="110" w:right="98"/>
              <w:rPr>
                <w:b/>
                <w:sz w:val="24"/>
              </w:rPr>
            </w:pPr>
            <w:r>
              <w:rPr>
                <w:b/>
                <w:spacing w:val="-2"/>
                <w:sz w:val="24"/>
              </w:rPr>
              <w:t>Государственных</w:t>
            </w:r>
            <w:r>
              <w:rPr>
                <w:b/>
                <w:sz w:val="24"/>
              </w:rPr>
              <w:tab/>
            </w:r>
            <w:r>
              <w:rPr>
                <w:b/>
                <w:spacing w:val="-2"/>
                <w:sz w:val="24"/>
              </w:rPr>
              <w:t>символах</w:t>
            </w:r>
            <w:r>
              <w:rPr>
                <w:b/>
                <w:sz w:val="24"/>
              </w:rPr>
              <w:tab/>
            </w:r>
            <w:r>
              <w:rPr>
                <w:b/>
                <w:spacing w:val="-2"/>
                <w:sz w:val="24"/>
              </w:rPr>
              <w:t>Российской Федерации</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277"/>
        </w:trPr>
        <w:tc>
          <w:tcPr>
            <w:tcW w:w="811" w:type="dxa"/>
          </w:tcPr>
          <w:p w:rsidR="00665FA4" w:rsidRDefault="00665FA4">
            <w:pPr>
              <w:pStyle w:val="TableParagraph"/>
              <w:ind w:left="0"/>
              <w:rPr>
                <w:sz w:val="20"/>
              </w:rPr>
            </w:pPr>
          </w:p>
        </w:tc>
        <w:tc>
          <w:tcPr>
            <w:tcW w:w="5209" w:type="dxa"/>
          </w:tcPr>
          <w:p w:rsidR="00665FA4" w:rsidRDefault="00664DA1">
            <w:pPr>
              <w:pStyle w:val="TableParagraph"/>
              <w:spacing w:line="258" w:lineRule="exact"/>
              <w:ind w:left="110"/>
              <w:rPr>
                <w:i/>
                <w:sz w:val="24"/>
              </w:rPr>
            </w:pPr>
            <w:r>
              <w:rPr>
                <w:i/>
                <w:sz w:val="24"/>
              </w:rPr>
              <w:t>«Символроднойстраны»мастер–</w:t>
            </w:r>
            <w:r>
              <w:rPr>
                <w:i/>
                <w:spacing w:val="-2"/>
                <w:sz w:val="24"/>
              </w:rPr>
              <w:t>класс.</w:t>
            </w:r>
          </w:p>
        </w:tc>
        <w:tc>
          <w:tcPr>
            <w:tcW w:w="3375" w:type="dxa"/>
          </w:tcPr>
          <w:p w:rsidR="00665FA4" w:rsidRDefault="00665FA4">
            <w:pPr>
              <w:pStyle w:val="TableParagraph"/>
              <w:ind w:left="0"/>
              <w:rPr>
                <w:sz w:val="20"/>
              </w:rPr>
            </w:pPr>
          </w:p>
        </w:tc>
        <w:tc>
          <w:tcPr>
            <w:tcW w:w="1128" w:type="dxa"/>
          </w:tcPr>
          <w:p w:rsidR="00665FA4" w:rsidRDefault="00665FA4">
            <w:pPr>
              <w:pStyle w:val="TableParagraph"/>
              <w:ind w:left="0"/>
              <w:rPr>
                <w:sz w:val="20"/>
              </w:rPr>
            </w:pPr>
          </w:p>
        </w:tc>
        <w:tc>
          <w:tcPr>
            <w:tcW w:w="1689" w:type="dxa"/>
          </w:tcPr>
          <w:p w:rsidR="00665FA4" w:rsidRDefault="00665FA4">
            <w:pPr>
              <w:pStyle w:val="TableParagraph"/>
              <w:ind w:left="0"/>
              <w:rPr>
                <w:sz w:val="20"/>
              </w:rPr>
            </w:pPr>
          </w:p>
        </w:tc>
        <w:tc>
          <w:tcPr>
            <w:tcW w:w="2467" w:type="dxa"/>
          </w:tcPr>
          <w:p w:rsidR="00665FA4" w:rsidRDefault="00665FA4">
            <w:pPr>
              <w:pStyle w:val="TableParagraph"/>
              <w:ind w:left="0"/>
              <w:rPr>
                <w:sz w:val="20"/>
              </w:rPr>
            </w:pP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6.4.</w:t>
            </w:r>
          </w:p>
        </w:tc>
        <w:tc>
          <w:tcPr>
            <w:tcW w:w="5209" w:type="dxa"/>
          </w:tcPr>
          <w:p w:rsidR="00665FA4" w:rsidRDefault="00664DA1">
            <w:pPr>
              <w:pStyle w:val="TableParagraph"/>
              <w:spacing w:line="272" w:lineRule="exact"/>
              <w:ind w:left="110"/>
              <w:rPr>
                <w:b/>
                <w:sz w:val="24"/>
              </w:rPr>
            </w:pPr>
            <w:r>
              <w:rPr>
                <w:b/>
                <w:sz w:val="24"/>
              </w:rPr>
              <w:t>12 июня:День</w:t>
            </w:r>
            <w:r>
              <w:rPr>
                <w:b/>
                <w:spacing w:val="-2"/>
                <w:sz w:val="24"/>
              </w:rPr>
              <w:t>России</w:t>
            </w:r>
          </w:p>
          <w:p w:rsidR="00665FA4" w:rsidRDefault="00664DA1">
            <w:pPr>
              <w:pStyle w:val="TableParagraph"/>
              <w:tabs>
                <w:tab w:val="left" w:pos="1616"/>
                <w:tab w:val="left" w:pos="2552"/>
                <w:tab w:val="left" w:pos="3824"/>
              </w:tabs>
              <w:spacing w:before="1" w:line="237" w:lineRule="auto"/>
              <w:ind w:left="110" w:right="100"/>
              <w:rPr>
                <w:i/>
                <w:sz w:val="24"/>
              </w:rPr>
            </w:pPr>
            <w:r>
              <w:rPr>
                <w:i/>
                <w:spacing w:val="-2"/>
                <w:sz w:val="24"/>
              </w:rPr>
              <w:t>«Триколор</w:t>
            </w:r>
            <w:r>
              <w:rPr>
                <w:i/>
                <w:sz w:val="24"/>
              </w:rPr>
              <w:tab/>
            </w:r>
            <w:r>
              <w:rPr>
                <w:i/>
                <w:spacing w:val="-4"/>
                <w:sz w:val="24"/>
              </w:rPr>
              <w:t>моей</w:t>
            </w:r>
            <w:r>
              <w:rPr>
                <w:i/>
                <w:sz w:val="24"/>
              </w:rPr>
              <w:tab/>
            </w:r>
            <w:r>
              <w:rPr>
                <w:i/>
                <w:spacing w:val="-2"/>
                <w:sz w:val="24"/>
              </w:rPr>
              <w:t>России»</w:t>
            </w:r>
            <w:r>
              <w:rPr>
                <w:i/>
                <w:sz w:val="24"/>
              </w:rPr>
              <w:tab/>
            </w:r>
            <w:r>
              <w:rPr>
                <w:i/>
                <w:spacing w:val="-2"/>
                <w:sz w:val="24"/>
              </w:rPr>
              <w:t>праздничная программа.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6.5.</w:t>
            </w:r>
          </w:p>
        </w:tc>
        <w:tc>
          <w:tcPr>
            <w:tcW w:w="5209" w:type="dxa"/>
          </w:tcPr>
          <w:p w:rsidR="00665FA4" w:rsidRDefault="00664DA1">
            <w:pPr>
              <w:pStyle w:val="TableParagraph"/>
              <w:spacing w:line="242" w:lineRule="auto"/>
              <w:ind w:left="110" w:right="99"/>
              <w:rPr>
                <w:b/>
                <w:sz w:val="24"/>
              </w:rPr>
            </w:pPr>
            <w:r>
              <w:rPr>
                <w:b/>
                <w:sz w:val="24"/>
              </w:rPr>
              <w:t>22августа:ДеньГосударственногофлага Российской Федерации</w:t>
            </w:r>
          </w:p>
          <w:p w:rsidR="00665FA4" w:rsidRDefault="00664DA1">
            <w:pPr>
              <w:pStyle w:val="TableParagraph"/>
              <w:spacing w:line="266" w:lineRule="exact"/>
              <w:ind w:left="110"/>
              <w:rPr>
                <w:i/>
                <w:sz w:val="24"/>
              </w:rPr>
            </w:pPr>
            <w:r>
              <w:rPr>
                <w:i/>
                <w:sz w:val="24"/>
              </w:rPr>
              <w:t>Церемонияподнятия, спускафлага</w:t>
            </w:r>
            <w:r>
              <w:rPr>
                <w:i/>
                <w:spacing w:val="-5"/>
                <w:sz w:val="24"/>
              </w:rPr>
              <w:t xml:space="preserve"> РФ.</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ind w:left="116" w:right="105" w:firstLine="7"/>
              <w:jc w:val="center"/>
              <w:rPr>
                <w:sz w:val="24"/>
              </w:rPr>
            </w:pPr>
            <w:r>
              <w:rPr>
                <w:spacing w:val="-2"/>
                <w:sz w:val="24"/>
              </w:rPr>
              <w:t>еженедельно (понедельник, пятница)</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6.6.</w:t>
            </w:r>
          </w:p>
        </w:tc>
        <w:tc>
          <w:tcPr>
            <w:tcW w:w="5209" w:type="dxa"/>
          </w:tcPr>
          <w:p w:rsidR="00665FA4" w:rsidRDefault="00664DA1">
            <w:pPr>
              <w:pStyle w:val="TableParagraph"/>
              <w:spacing w:line="271" w:lineRule="exact"/>
              <w:ind w:left="110"/>
              <w:rPr>
                <w:b/>
                <w:sz w:val="24"/>
              </w:rPr>
            </w:pPr>
            <w:r>
              <w:rPr>
                <w:b/>
                <w:sz w:val="24"/>
              </w:rPr>
              <w:t xml:space="preserve">25 августа:Деньвоинскойславы </w:t>
            </w:r>
            <w:r>
              <w:rPr>
                <w:b/>
                <w:spacing w:val="-2"/>
                <w:sz w:val="24"/>
              </w:rPr>
              <w:t>России</w:t>
            </w:r>
          </w:p>
          <w:p w:rsidR="00665FA4" w:rsidRDefault="00664DA1">
            <w:pPr>
              <w:pStyle w:val="TableParagraph"/>
              <w:tabs>
                <w:tab w:val="left" w:pos="451"/>
                <w:tab w:val="left" w:pos="1477"/>
                <w:tab w:val="left" w:pos="3123"/>
                <w:tab w:val="left" w:pos="4662"/>
              </w:tabs>
              <w:ind w:left="110" w:right="97"/>
              <w:rPr>
                <w:i/>
                <w:sz w:val="24"/>
              </w:rPr>
            </w:pPr>
            <w:r>
              <w:rPr>
                <w:i/>
                <w:sz w:val="24"/>
              </w:rPr>
              <w:t xml:space="preserve">Встреча трех поколений «Народиармияедины </w:t>
            </w:r>
            <w:r>
              <w:rPr>
                <w:i/>
                <w:spacing w:val="-10"/>
                <w:sz w:val="24"/>
              </w:rPr>
              <w:t>и</w:t>
            </w:r>
            <w:r>
              <w:rPr>
                <w:i/>
                <w:sz w:val="24"/>
              </w:rPr>
              <w:tab/>
            </w:r>
            <w:r>
              <w:rPr>
                <w:i/>
                <w:spacing w:val="-2"/>
                <w:sz w:val="24"/>
              </w:rPr>
              <w:t>никогда</w:t>
            </w:r>
            <w:r>
              <w:rPr>
                <w:i/>
                <w:sz w:val="24"/>
              </w:rPr>
              <w:tab/>
            </w:r>
            <w:r>
              <w:rPr>
                <w:i/>
                <w:spacing w:val="-2"/>
                <w:sz w:val="24"/>
              </w:rPr>
              <w:t>непобедимы»,</w:t>
            </w:r>
            <w:r>
              <w:rPr>
                <w:i/>
                <w:sz w:val="24"/>
              </w:rPr>
              <w:tab/>
            </w:r>
            <w:r>
              <w:rPr>
                <w:i/>
                <w:spacing w:val="-2"/>
                <w:sz w:val="24"/>
              </w:rPr>
              <w:t>посвященная</w:t>
            </w:r>
            <w:r>
              <w:rPr>
                <w:i/>
                <w:sz w:val="24"/>
              </w:rPr>
              <w:tab/>
            </w:r>
            <w:r>
              <w:rPr>
                <w:i/>
                <w:spacing w:val="-5"/>
                <w:sz w:val="24"/>
              </w:rPr>
              <w:t>Дню</w:t>
            </w:r>
          </w:p>
          <w:p w:rsidR="00665FA4" w:rsidRDefault="00664DA1">
            <w:pPr>
              <w:pStyle w:val="TableParagraph"/>
              <w:spacing w:line="261" w:lineRule="exact"/>
              <w:ind w:left="110"/>
              <w:rPr>
                <w:i/>
                <w:sz w:val="24"/>
              </w:rPr>
            </w:pPr>
            <w:r>
              <w:rPr>
                <w:i/>
                <w:sz w:val="24"/>
              </w:rPr>
              <w:t>защитника</w:t>
            </w:r>
            <w:r>
              <w:rPr>
                <w:i/>
                <w:spacing w:val="-2"/>
                <w:sz w:val="24"/>
              </w:rPr>
              <w:t>Отечества.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9"/>
              <w:jc w:val="center"/>
              <w:rPr>
                <w:sz w:val="24"/>
              </w:rPr>
            </w:pPr>
            <w:r>
              <w:rPr>
                <w:spacing w:val="-2"/>
                <w:sz w:val="24"/>
              </w:rPr>
              <w:t>август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7</w:t>
            </w:r>
          </w:p>
        </w:tc>
        <w:tc>
          <w:tcPr>
            <w:tcW w:w="13868" w:type="dxa"/>
            <w:gridSpan w:val="5"/>
          </w:tcPr>
          <w:p w:rsidR="00665FA4" w:rsidRDefault="00664DA1">
            <w:pPr>
              <w:pStyle w:val="TableParagraph"/>
              <w:spacing w:line="258" w:lineRule="exact"/>
              <w:ind w:left="110"/>
              <w:rPr>
                <w:b/>
                <w:sz w:val="24"/>
              </w:rPr>
            </w:pPr>
            <w:r>
              <w:rPr>
                <w:b/>
                <w:sz w:val="24"/>
              </w:rPr>
              <w:t>Взаимодействиес</w:t>
            </w:r>
            <w:r>
              <w:rPr>
                <w:b/>
                <w:spacing w:val="-2"/>
                <w:sz w:val="24"/>
              </w:rPr>
              <w:t>родителями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7.1.</w:t>
            </w:r>
          </w:p>
        </w:tc>
        <w:tc>
          <w:tcPr>
            <w:tcW w:w="5209" w:type="dxa"/>
          </w:tcPr>
          <w:p w:rsidR="00665FA4" w:rsidRDefault="00664DA1">
            <w:pPr>
              <w:pStyle w:val="TableParagraph"/>
              <w:spacing w:line="237" w:lineRule="auto"/>
              <w:ind w:left="110" w:right="99"/>
              <w:rPr>
                <w:b/>
                <w:sz w:val="24"/>
              </w:rPr>
            </w:pPr>
            <w:r>
              <w:rPr>
                <w:b/>
                <w:sz w:val="24"/>
              </w:rPr>
              <w:t xml:space="preserve">1октября:Международныйденьпожилых </w:t>
            </w:r>
            <w:r>
              <w:rPr>
                <w:b/>
                <w:spacing w:val="-2"/>
                <w:sz w:val="24"/>
              </w:rPr>
              <w:t>людей</w:t>
            </w:r>
          </w:p>
          <w:p w:rsidR="00665FA4" w:rsidRDefault="00664DA1">
            <w:pPr>
              <w:pStyle w:val="TableParagraph"/>
              <w:spacing w:line="274" w:lineRule="exact"/>
              <w:ind w:left="110" w:right="99"/>
              <w:rPr>
                <w:i/>
                <w:sz w:val="24"/>
              </w:rPr>
            </w:pPr>
            <w:r>
              <w:rPr>
                <w:i/>
                <w:sz w:val="24"/>
              </w:rPr>
              <w:t xml:space="preserve">Квест«Спортивныеигрынашихбабушеки </w:t>
            </w:r>
            <w:r>
              <w:rPr>
                <w:i/>
                <w:spacing w:val="-2"/>
                <w:sz w:val="24"/>
              </w:rPr>
              <w:t>дедушек».</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7.2.</w:t>
            </w:r>
          </w:p>
        </w:tc>
        <w:tc>
          <w:tcPr>
            <w:tcW w:w="5209" w:type="dxa"/>
          </w:tcPr>
          <w:p w:rsidR="00665FA4" w:rsidRDefault="00664DA1">
            <w:pPr>
              <w:pStyle w:val="TableParagraph"/>
              <w:spacing w:line="237" w:lineRule="auto"/>
              <w:ind w:left="110" w:right="99"/>
              <w:rPr>
                <w:i/>
                <w:sz w:val="24"/>
              </w:rPr>
            </w:pPr>
            <w:r>
              <w:rPr>
                <w:b/>
                <w:sz w:val="24"/>
              </w:rPr>
              <w:t xml:space="preserve">Третье воскресенье октября: День отца </w:t>
            </w:r>
            <w:r>
              <w:rPr>
                <w:i/>
                <w:sz w:val="24"/>
              </w:rPr>
              <w:t xml:space="preserve">Выставкахлам-арт«Мымечтаемвместес </w:t>
            </w:r>
            <w:r>
              <w:rPr>
                <w:i/>
                <w:spacing w:val="-2"/>
                <w:sz w:val="24"/>
              </w:rPr>
              <w:t>папой».</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2482"/>
        </w:trPr>
        <w:tc>
          <w:tcPr>
            <w:tcW w:w="811" w:type="dxa"/>
          </w:tcPr>
          <w:p w:rsidR="00665FA4" w:rsidRDefault="00664DA1">
            <w:pPr>
              <w:pStyle w:val="TableParagraph"/>
              <w:spacing w:line="268" w:lineRule="exact"/>
              <w:ind w:left="19"/>
              <w:jc w:val="center"/>
              <w:rPr>
                <w:sz w:val="24"/>
              </w:rPr>
            </w:pPr>
            <w:r>
              <w:rPr>
                <w:spacing w:val="-5"/>
                <w:sz w:val="24"/>
              </w:rPr>
              <w:t>7.3</w:t>
            </w:r>
          </w:p>
        </w:tc>
        <w:tc>
          <w:tcPr>
            <w:tcW w:w="5209" w:type="dxa"/>
          </w:tcPr>
          <w:p w:rsidR="00665FA4" w:rsidRDefault="00664DA1">
            <w:pPr>
              <w:pStyle w:val="TableParagraph"/>
              <w:spacing w:line="269" w:lineRule="exact"/>
              <w:ind w:left="110"/>
              <w:rPr>
                <w:b/>
                <w:sz w:val="24"/>
              </w:rPr>
            </w:pPr>
            <w:r>
              <w:rPr>
                <w:b/>
                <w:sz w:val="24"/>
              </w:rPr>
              <w:t>27 ноября:Деньматери в</w:t>
            </w:r>
            <w:r>
              <w:rPr>
                <w:b/>
                <w:spacing w:val="-2"/>
                <w:sz w:val="24"/>
              </w:rPr>
              <w:t>России</w:t>
            </w:r>
          </w:p>
          <w:p w:rsidR="00665FA4" w:rsidRDefault="00664DA1">
            <w:pPr>
              <w:pStyle w:val="TableParagraph"/>
              <w:spacing w:line="272" w:lineRule="exact"/>
              <w:ind w:left="110"/>
              <w:rPr>
                <w:i/>
                <w:sz w:val="24"/>
              </w:rPr>
            </w:pPr>
            <w:r>
              <w:rPr>
                <w:i/>
                <w:sz w:val="24"/>
              </w:rPr>
              <w:t>КТД.«КоДню</w:t>
            </w:r>
            <w:r>
              <w:rPr>
                <w:i/>
                <w:spacing w:val="-2"/>
                <w:sz w:val="24"/>
              </w:rPr>
              <w:t>матери»:</w:t>
            </w:r>
          </w:p>
          <w:p w:rsidR="00665FA4" w:rsidRDefault="00664DA1">
            <w:pPr>
              <w:pStyle w:val="TableParagraph"/>
              <w:spacing w:before="5" w:line="237" w:lineRule="auto"/>
              <w:ind w:left="110" w:right="99"/>
              <w:rPr>
                <w:i/>
                <w:sz w:val="24"/>
              </w:rPr>
            </w:pPr>
            <w:r>
              <w:rPr>
                <w:i/>
                <w:sz w:val="24"/>
              </w:rPr>
              <w:t>А) «Главное слово на земле»- выставка газет, рисунков и открыток ко дню матери.</w:t>
            </w:r>
          </w:p>
          <w:p w:rsidR="00665FA4" w:rsidRDefault="00664DA1">
            <w:pPr>
              <w:pStyle w:val="TableParagraph"/>
              <w:tabs>
                <w:tab w:val="left" w:pos="536"/>
                <w:tab w:val="left" w:pos="2643"/>
                <w:tab w:val="left" w:pos="3629"/>
              </w:tabs>
              <w:spacing w:before="6" w:line="237" w:lineRule="auto"/>
              <w:ind w:left="110" w:right="99"/>
              <w:rPr>
                <w:i/>
                <w:sz w:val="24"/>
              </w:rPr>
            </w:pPr>
            <w:r>
              <w:rPr>
                <w:i/>
                <w:spacing w:val="-6"/>
                <w:sz w:val="24"/>
              </w:rPr>
              <w:t>Б)</w:t>
            </w:r>
            <w:r>
              <w:rPr>
                <w:i/>
                <w:sz w:val="24"/>
              </w:rPr>
              <w:tab/>
              <w:t>«Ктозаботится</w:t>
            </w:r>
            <w:r>
              <w:rPr>
                <w:i/>
                <w:sz w:val="24"/>
              </w:rPr>
              <w:tab/>
              <w:t>онас»</w:t>
            </w:r>
            <w:r>
              <w:rPr>
                <w:i/>
                <w:sz w:val="24"/>
              </w:rPr>
              <w:tab/>
              <w:t xml:space="preserve">-творческий </w:t>
            </w:r>
            <w:r>
              <w:rPr>
                <w:i/>
                <w:spacing w:val="-2"/>
                <w:sz w:val="24"/>
              </w:rPr>
              <w:t>конкурс</w:t>
            </w:r>
          </w:p>
          <w:p w:rsidR="00665FA4" w:rsidRDefault="00664DA1">
            <w:pPr>
              <w:pStyle w:val="TableParagraph"/>
              <w:tabs>
                <w:tab w:val="left" w:pos="565"/>
                <w:tab w:val="left" w:pos="1506"/>
                <w:tab w:val="left" w:pos="1851"/>
                <w:tab w:val="left" w:pos="2357"/>
                <w:tab w:val="left" w:pos="2664"/>
                <w:tab w:val="left" w:pos="3686"/>
              </w:tabs>
              <w:spacing w:before="3"/>
              <w:ind w:left="110" w:right="94"/>
              <w:rPr>
                <w:i/>
                <w:sz w:val="24"/>
              </w:rPr>
            </w:pPr>
            <w:r>
              <w:rPr>
                <w:i/>
                <w:spacing w:val="-6"/>
                <w:sz w:val="24"/>
              </w:rPr>
              <w:t>В)</w:t>
            </w:r>
            <w:r>
              <w:rPr>
                <w:i/>
                <w:sz w:val="24"/>
              </w:rPr>
              <w:tab/>
            </w:r>
            <w:r>
              <w:rPr>
                <w:i/>
                <w:spacing w:val="-2"/>
                <w:sz w:val="24"/>
              </w:rPr>
              <w:t>«Мама</w:t>
            </w:r>
            <w:r>
              <w:rPr>
                <w:i/>
                <w:sz w:val="24"/>
              </w:rPr>
              <w:tab/>
            </w:r>
            <w:r>
              <w:rPr>
                <w:i/>
                <w:spacing w:val="-10"/>
                <w:sz w:val="24"/>
              </w:rPr>
              <w:t>и</w:t>
            </w:r>
            <w:r>
              <w:rPr>
                <w:i/>
                <w:sz w:val="24"/>
              </w:rPr>
              <w:tab/>
            </w:r>
            <w:r>
              <w:rPr>
                <w:i/>
                <w:spacing w:val="-6"/>
                <w:sz w:val="24"/>
              </w:rPr>
              <w:t>Я»</w:t>
            </w:r>
            <w:r>
              <w:rPr>
                <w:i/>
                <w:sz w:val="24"/>
              </w:rPr>
              <w:tab/>
            </w:r>
            <w:r>
              <w:rPr>
                <w:i/>
                <w:spacing w:val="-10"/>
                <w:sz w:val="24"/>
              </w:rPr>
              <w:t>-</w:t>
            </w:r>
            <w:r>
              <w:rPr>
                <w:i/>
                <w:sz w:val="24"/>
              </w:rPr>
              <w:tab/>
            </w:r>
            <w:r>
              <w:rPr>
                <w:i/>
                <w:spacing w:val="-2"/>
                <w:sz w:val="24"/>
              </w:rPr>
              <w:t>конкурс</w:t>
            </w:r>
            <w:r>
              <w:rPr>
                <w:i/>
                <w:sz w:val="24"/>
              </w:rPr>
              <w:tab/>
            </w:r>
            <w:r>
              <w:rPr>
                <w:i/>
                <w:spacing w:val="-2"/>
                <w:sz w:val="24"/>
              </w:rPr>
              <w:t xml:space="preserve">декоративно- </w:t>
            </w:r>
            <w:r>
              <w:rPr>
                <w:i/>
                <w:sz w:val="24"/>
              </w:rPr>
              <w:t>прикладного творчества.</w:t>
            </w:r>
          </w:p>
          <w:p w:rsidR="00665FA4" w:rsidRDefault="00664DA1">
            <w:pPr>
              <w:pStyle w:val="TableParagraph"/>
              <w:spacing w:line="261" w:lineRule="exact"/>
              <w:ind w:left="110"/>
              <w:rPr>
                <w:i/>
                <w:sz w:val="24"/>
              </w:rPr>
            </w:pPr>
            <w:r>
              <w:rPr>
                <w:i/>
                <w:sz w:val="24"/>
              </w:rPr>
              <w:t>Г)«Поговорисомною, мама…»-</w:t>
            </w:r>
            <w:r>
              <w:rPr>
                <w:i/>
                <w:spacing w:val="-2"/>
                <w:sz w:val="24"/>
              </w:rPr>
              <w:t>концерт.</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830"/>
        </w:trPr>
        <w:tc>
          <w:tcPr>
            <w:tcW w:w="811" w:type="dxa"/>
          </w:tcPr>
          <w:p w:rsidR="00665FA4" w:rsidRDefault="00664DA1">
            <w:pPr>
              <w:pStyle w:val="TableParagraph"/>
              <w:spacing w:line="268" w:lineRule="exact"/>
              <w:ind w:left="19" w:right="8"/>
              <w:jc w:val="center"/>
              <w:rPr>
                <w:sz w:val="24"/>
              </w:rPr>
            </w:pPr>
            <w:r>
              <w:rPr>
                <w:spacing w:val="-4"/>
                <w:sz w:val="24"/>
              </w:rPr>
              <w:t>7.4.</w:t>
            </w:r>
          </w:p>
        </w:tc>
        <w:tc>
          <w:tcPr>
            <w:tcW w:w="5209" w:type="dxa"/>
          </w:tcPr>
          <w:p w:rsidR="00665FA4" w:rsidRDefault="00664DA1">
            <w:pPr>
              <w:pStyle w:val="TableParagraph"/>
              <w:tabs>
                <w:tab w:val="left" w:pos="1966"/>
                <w:tab w:val="left" w:pos="3521"/>
                <w:tab w:val="left" w:pos="4855"/>
              </w:tabs>
              <w:spacing w:line="274" w:lineRule="exact"/>
              <w:ind w:left="110" w:right="96"/>
              <w:rPr>
                <w:i/>
                <w:sz w:val="24"/>
              </w:rPr>
            </w:pPr>
            <w:r>
              <w:rPr>
                <w:b/>
                <w:sz w:val="24"/>
              </w:rPr>
              <w:t xml:space="preserve">1 июня: Международный день защиты детей </w:t>
            </w:r>
            <w:r>
              <w:rPr>
                <w:i/>
                <w:spacing w:val="-2"/>
                <w:sz w:val="24"/>
              </w:rPr>
              <w:t>Педагогическое</w:t>
            </w:r>
            <w:r>
              <w:rPr>
                <w:i/>
                <w:sz w:val="24"/>
              </w:rPr>
              <w:tab/>
            </w:r>
            <w:r>
              <w:rPr>
                <w:i/>
                <w:spacing w:val="-2"/>
                <w:sz w:val="24"/>
              </w:rPr>
              <w:t>просвещение</w:t>
            </w:r>
            <w:r>
              <w:rPr>
                <w:i/>
                <w:sz w:val="24"/>
              </w:rPr>
              <w:tab/>
            </w:r>
            <w:r>
              <w:rPr>
                <w:i/>
                <w:spacing w:val="-2"/>
                <w:sz w:val="24"/>
              </w:rPr>
              <w:t>родителей</w:t>
            </w:r>
            <w:r>
              <w:rPr>
                <w:i/>
                <w:sz w:val="24"/>
              </w:rPr>
              <w:tab/>
            </w:r>
            <w:r>
              <w:rPr>
                <w:i/>
                <w:spacing w:val="-6"/>
                <w:sz w:val="24"/>
              </w:rPr>
              <w:t xml:space="preserve">по </w:t>
            </w:r>
            <w:r>
              <w:rPr>
                <w:i/>
                <w:sz w:val="24"/>
              </w:rPr>
              <w:t>вопросам воспитания.</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line="274" w:lineRule="exact"/>
              <w:ind w:left="150" w:right="142"/>
              <w:jc w:val="center"/>
              <w:rPr>
                <w:sz w:val="24"/>
              </w:rPr>
            </w:pPr>
            <w:r>
              <w:rPr>
                <w:sz w:val="24"/>
              </w:rPr>
              <w:t xml:space="preserve">повоспитанию, </w:t>
            </w:r>
            <w:r>
              <w:rPr>
                <w:spacing w:val="-2"/>
                <w:sz w:val="24"/>
              </w:rPr>
              <w:t>классные</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277"/>
        </w:trPr>
        <w:tc>
          <w:tcPr>
            <w:tcW w:w="811" w:type="dxa"/>
          </w:tcPr>
          <w:p w:rsidR="00665FA4" w:rsidRDefault="00665FA4">
            <w:pPr>
              <w:pStyle w:val="TableParagraph"/>
              <w:ind w:left="0"/>
              <w:rPr>
                <w:sz w:val="20"/>
              </w:rPr>
            </w:pPr>
          </w:p>
        </w:tc>
        <w:tc>
          <w:tcPr>
            <w:tcW w:w="5209" w:type="dxa"/>
          </w:tcPr>
          <w:p w:rsidR="00665FA4" w:rsidRDefault="00665FA4">
            <w:pPr>
              <w:pStyle w:val="TableParagraph"/>
              <w:ind w:left="0"/>
              <w:rPr>
                <w:sz w:val="20"/>
              </w:rPr>
            </w:pPr>
          </w:p>
        </w:tc>
        <w:tc>
          <w:tcPr>
            <w:tcW w:w="3375" w:type="dxa"/>
          </w:tcPr>
          <w:p w:rsidR="00665FA4" w:rsidRDefault="00665FA4">
            <w:pPr>
              <w:pStyle w:val="TableParagraph"/>
              <w:ind w:left="0"/>
              <w:rPr>
                <w:sz w:val="20"/>
              </w:rPr>
            </w:pPr>
          </w:p>
        </w:tc>
        <w:tc>
          <w:tcPr>
            <w:tcW w:w="1128" w:type="dxa"/>
          </w:tcPr>
          <w:p w:rsidR="00665FA4" w:rsidRDefault="00665FA4">
            <w:pPr>
              <w:pStyle w:val="TableParagraph"/>
              <w:ind w:left="0"/>
              <w:rPr>
                <w:sz w:val="20"/>
              </w:rPr>
            </w:pPr>
          </w:p>
        </w:tc>
        <w:tc>
          <w:tcPr>
            <w:tcW w:w="1689" w:type="dxa"/>
          </w:tcPr>
          <w:p w:rsidR="00665FA4" w:rsidRDefault="00665FA4">
            <w:pPr>
              <w:pStyle w:val="TableParagraph"/>
              <w:ind w:left="0"/>
              <w:rPr>
                <w:sz w:val="20"/>
              </w:rPr>
            </w:pPr>
          </w:p>
        </w:tc>
        <w:tc>
          <w:tcPr>
            <w:tcW w:w="2467" w:type="dxa"/>
          </w:tcPr>
          <w:p w:rsidR="00665FA4" w:rsidRDefault="00664DA1">
            <w:pPr>
              <w:pStyle w:val="TableParagraph"/>
              <w:spacing w:line="258" w:lineRule="exact"/>
              <w:ind w:left="520"/>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7.5.</w:t>
            </w:r>
          </w:p>
        </w:tc>
        <w:tc>
          <w:tcPr>
            <w:tcW w:w="5209" w:type="dxa"/>
          </w:tcPr>
          <w:p w:rsidR="00665FA4" w:rsidRDefault="00664DA1">
            <w:pPr>
              <w:pStyle w:val="TableParagraph"/>
              <w:spacing w:line="237" w:lineRule="auto"/>
              <w:ind w:left="110" w:right="99"/>
              <w:rPr>
                <w:i/>
                <w:sz w:val="24"/>
              </w:rPr>
            </w:pPr>
            <w:r>
              <w:rPr>
                <w:b/>
                <w:sz w:val="24"/>
              </w:rPr>
              <w:t xml:space="preserve">8 июля: День семьи, любви и верности </w:t>
            </w:r>
            <w:r>
              <w:rPr>
                <w:i/>
                <w:sz w:val="24"/>
              </w:rPr>
              <w:t>Планированиесобытия«Моясемья–моя</w:t>
            </w:r>
            <w:r>
              <w:rPr>
                <w:i/>
                <w:spacing w:val="-2"/>
                <w:sz w:val="24"/>
              </w:rPr>
              <w:t>опора».</w:t>
            </w:r>
            <w:r>
              <w:rPr>
                <w:i/>
                <w:spacing w:val="-2"/>
                <w:sz w:val="24"/>
                <w:vertAlign w:val="superscript"/>
              </w:rPr>
              <w:t>159</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4"/>
                <w:sz w:val="24"/>
              </w:rPr>
              <w:t>июль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8</w:t>
            </w:r>
          </w:p>
        </w:tc>
        <w:tc>
          <w:tcPr>
            <w:tcW w:w="13868" w:type="dxa"/>
            <w:gridSpan w:val="5"/>
          </w:tcPr>
          <w:p w:rsidR="00665FA4" w:rsidRDefault="00664DA1">
            <w:pPr>
              <w:pStyle w:val="TableParagraph"/>
              <w:spacing w:line="258" w:lineRule="exact"/>
              <w:ind w:left="110"/>
              <w:rPr>
                <w:b/>
                <w:sz w:val="24"/>
              </w:rPr>
            </w:pPr>
            <w:r>
              <w:rPr>
                <w:b/>
                <w:spacing w:val="-2"/>
                <w:sz w:val="24"/>
              </w:rPr>
              <w:t>Самоуправление</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8.1.</w:t>
            </w:r>
          </w:p>
        </w:tc>
        <w:tc>
          <w:tcPr>
            <w:tcW w:w="5209" w:type="dxa"/>
          </w:tcPr>
          <w:p w:rsidR="00665FA4" w:rsidRDefault="00664DA1">
            <w:pPr>
              <w:pStyle w:val="TableParagraph"/>
              <w:spacing w:line="269" w:lineRule="exact"/>
              <w:ind w:left="110"/>
              <w:rPr>
                <w:b/>
                <w:sz w:val="24"/>
              </w:rPr>
            </w:pPr>
            <w:r>
              <w:rPr>
                <w:b/>
                <w:sz w:val="24"/>
              </w:rPr>
              <w:t>10декабря:Деньправ</w:t>
            </w:r>
            <w:r>
              <w:rPr>
                <w:b/>
                <w:spacing w:val="-2"/>
                <w:sz w:val="24"/>
              </w:rPr>
              <w:t>человека</w:t>
            </w:r>
          </w:p>
          <w:p w:rsidR="00665FA4" w:rsidRDefault="00664DA1">
            <w:pPr>
              <w:pStyle w:val="TableParagraph"/>
              <w:spacing w:line="272" w:lineRule="exact"/>
              <w:ind w:left="110"/>
              <w:rPr>
                <w:i/>
                <w:sz w:val="24"/>
              </w:rPr>
            </w:pPr>
            <w:r>
              <w:rPr>
                <w:i/>
                <w:sz w:val="24"/>
              </w:rPr>
              <w:t>Выпусктематическихлистовоки</w:t>
            </w:r>
            <w:r>
              <w:rPr>
                <w:i/>
                <w:spacing w:val="-2"/>
                <w:sz w:val="24"/>
              </w:rPr>
              <w:t>буклетов</w:t>
            </w:r>
          </w:p>
          <w:p w:rsidR="00665FA4" w:rsidRDefault="00664DA1">
            <w:pPr>
              <w:pStyle w:val="TableParagraph"/>
              <w:spacing w:before="2"/>
              <w:ind w:left="110"/>
              <w:rPr>
                <w:i/>
                <w:sz w:val="24"/>
              </w:rPr>
            </w:pPr>
            <w:r>
              <w:rPr>
                <w:i/>
                <w:sz w:val="24"/>
              </w:rPr>
              <w:t>«Большиеправа маленького</w:t>
            </w:r>
            <w:r>
              <w:rPr>
                <w:i/>
                <w:spacing w:val="-2"/>
                <w:sz w:val="24"/>
              </w:rPr>
              <w:t>ребёнка».</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8.2.</w:t>
            </w:r>
          </w:p>
        </w:tc>
        <w:tc>
          <w:tcPr>
            <w:tcW w:w="5209" w:type="dxa"/>
          </w:tcPr>
          <w:p w:rsidR="00665FA4" w:rsidRDefault="00664DA1">
            <w:pPr>
              <w:pStyle w:val="TableParagraph"/>
              <w:spacing w:line="237" w:lineRule="auto"/>
              <w:ind w:left="110" w:right="99"/>
              <w:rPr>
                <w:b/>
                <w:sz w:val="24"/>
              </w:rPr>
            </w:pPr>
            <w:r>
              <w:rPr>
                <w:b/>
                <w:sz w:val="24"/>
              </w:rPr>
              <w:t xml:space="preserve">12декабря:ДеньКонституцииРоссийской </w:t>
            </w:r>
            <w:r>
              <w:rPr>
                <w:b/>
                <w:spacing w:val="-2"/>
                <w:sz w:val="24"/>
              </w:rPr>
              <w:t>Федерации</w:t>
            </w:r>
          </w:p>
          <w:p w:rsidR="00665FA4" w:rsidRDefault="00664DA1">
            <w:pPr>
              <w:pStyle w:val="TableParagraph"/>
              <w:tabs>
                <w:tab w:val="left" w:pos="1414"/>
                <w:tab w:val="left" w:pos="2350"/>
                <w:tab w:val="left" w:pos="3363"/>
                <w:tab w:val="left" w:pos="4538"/>
              </w:tabs>
              <w:spacing w:line="274" w:lineRule="exact"/>
              <w:ind w:left="110" w:right="98"/>
              <w:rPr>
                <w:i/>
                <w:sz w:val="24"/>
              </w:rPr>
            </w:pPr>
            <w:r>
              <w:rPr>
                <w:i/>
                <w:spacing w:val="-2"/>
                <w:sz w:val="24"/>
              </w:rPr>
              <w:t>Круглый</w:t>
            </w:r>
            <w:r>
              <w:rPr>
                <w:i/>
                <w:sz w:val="24"/>
              </w:rPr>
              <w:tab/>
            </w:r>
            <w:r>
              <w:rPr>
                <w:i/>
                <w:spacing w:val="-4"/>
                <w:sz w:val="24"/>
              </w:rPr>
              <w:t>стол</w:t>
            </w:r>
            <w:r>
              <w:rPr>
                <w:i/>
                <w:sz w:val="24"/>
              </w:rPr>
              <w:tab/>
            </w:r>
            <w:r>
              <w:rPr>
                <w:i/>
                <w:spacing w:val="-4"/>
                <w:sz w:val="24"/>
              </w:rPr>
              <w:t>«Что</w:t>
            </w:r>
            <w:r>
              <w:rPr>
                <w:i/>
                <w:sz w:val="24"/>
              </w:rPr>
              <w:tab/>
            </w:r>
            <w:r>
              <w:rPr>
                <w:i/>
                <w:spacing w:val="-2"/>
                <w:sz w:val="24"/>
              </w:rPr>
              <w:t>значит</w:t>
            </w:r>
            <w:r>
              <w:rPr>
                <w:i/>
                <w:sz w:val="24"/>
              </w:rPr>
              <w:tab/>
            </w:r>
            <w:r>
              <w:rPr>
                <w:i/>
                <w:spacing w:val="-4"/>
                <w:sz w:val="24"/>
              </w:rPr>
              <w:t xml:space="preserve">быть </w:t>
            </w:r>
            <w:r>
              <w:rPr>
                <w:i/>
                <w:spacing w:val="-2"/>
                <w:sz w:val="24"/>
              </w:rPr>
              <w:t>гражданином?»</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8.3.</w:t>
            </w:r>
          </w:p>
        </w:tc>
        <w:tc>
          <w:tcPr>
            <w:tcW w:w="5209" w:type="dxa"/>
          </w:tcPr>
          <w:p w:rsidR="00665FA4" w:rsidRDefault="00664DA1">
            <w:pPr>
              <w:pStyle w:val="TableParagraph"/>
              <w:spacing w:line="237" w:lineRule="auto"/>
              <w:ind w:left="110" w:right="99"/>
              <w:rPr>
                <w:b/>
                <w:sz w:val="24"/>
              </w:rPr>
            </w:pPr>
            <w:r>
              <w:rPr>
                <w:b/>
                <w:sz w:val="24"/>
              </w:rPr>
              <w:t xml:space="preserve">5декабря:Деньдобровольца(волонтера)в </w:t>
            </w:r>
            <w:r>
              <w:rPr>
                <w:b/>
                <w:spacing w:val="-2"/>
                <w:sz w:val="24"/>
              </w:rPr>
              <w:t>России</w:t>
            </w:r>
          </w:p>
          <w:p w:rsidR="00665FA4" w:rsidRDefault="00664DA1">
            <w:pPr>
              <w:pStyle w:val="TableParagraph"/>
              <w:spacing w:line="274" w:lineRule="exact"/>
              <w:ind w:left="110"/>
              <w:rPr>
                <w:i/>
                <w:sz w:val="24"/>
              </w:rPr>
            </w:pPr>
            <w:r>
              <w:rPr>
                <w:i/>
                <w:sz w:val="24"/>
              </w:rPr>
              <w:t>Видеоурокспоказомдокументального</w:t>
            </w:r>
            <w:r>
              <w:rPr>
                <w:i/>
                <w:spacing w:val="-2"/>
                <w:sz w:val="24"/>
              </w:rPr>
              <w:t>фильма</w:t>
            </w:r>
          </w:p>
          <w:p w:rsidR="00665FA4" w:rsidRDefault="00664DA1">
            <w:pPr>
              <w:pStyle w:val="TableParagraph"/>
              <w:spacing w:line="265" w:lineRule="exact"/>
              <w:ind w:left="110"/>
              <w:rPr>
                <w:i/>
                <w:sz w:val="24"/>
              </w:rPr>
            </w:pPr>
            <w:r>
              <w:rPr>
                <w:i/>
                <w:sz w:val="24"/>
              </w:rPr>
              <w:t>«Я-волонтер.Истории</w:t>
            </w:r>
            <w:r>
              <w:rPr>
                <w:i/>
                <w:spacing w:val="-2"/>
                <w:sz w:val="24"/>
              </w:rPr>
              <w:t>неравнодушных».</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37" w:lineRule="auto"/>
              <w:ind w:left="218" w:right="200"/>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8.4.</w:t>
            </w:r>
          </w:p>
        </w:tc>
        <w:tc>
          <w:tcPr>
            <w:tcW w:w="5209" w:type="dxa"/>
          </w:tcPr>
          <w:p w:rsidR="00665FA4" w:rsidRDefault="00664DA1">
            <w:pPr>
              <w:pStyle w:val="TableParagraph"/>
              <w:tabs>
                <w:tab w:val="left" w:pos="671"/>
                <w:tab w:val="left" w:pos="1487"/>
                <w:tab w:val="left" w:pos="2341"/>
                <w:tab w:val="left" w:pos="3506"/>
              </w:tabs>
              <w:spacing w:line="237" w:lineRule="auto"/>
              <w:ind w:left="110" w:right="97"/>
              <w:rPr>
                <w:b/>
                <w:sz w:val="24"/>
              </w:rPr>
            </w:pPr>
            <w:r>
              <w:rPr>
                <w:b/>
                <w:spacing w:val="-6"/>
                <w:sz w:val="24"/>
              </w:rPr>
              <w:t>19</w:t>
            </w:r>
            <w:r>
              <w:rPr>
                <w:b/>
                <w:sz w:val="24"/>
              </w:rPr>
              <w:tab/>
            </w:r>
            <w:r>
              <w:rPr>
                <w:b/>
                <w:spacing w:val="-4"/>
                <w:sz w:val="24"/>
              </w:rPr>
              <w:t>мая:</w:t>
            </w:r>
            <w:r>
              <w:rPr>
                <w:b/>
                <w:sz w:val="24"/>
              </w:rPr>
              <w:tab/>
            </w:r>
            <w:r>
              <w:rPr>
                <w:b/>
                <w:spacing w:val="-4"/>
                <w:sz w:val="24"/>
              </w:rPr>
              <w:t>День</w:t>
            </w:r>
            <w:r>
              <w:rPr>
                <w:b/>
                <w:sz w:val="24"/>
              </w:rPr>
              <w:tab/>
            </w:r>
            <w:r>
              <w:rPr>
                <w:b/>
                <w:spacing w:val="-2"/>
                <w:sz w:val="24"/>
              </w:rPr>
              <w:t>детских</w:t>
            </w:r>
            <w:r>
              <w:rPr>
                <w:b/>
                <w:sz w:val="24"/>
              </w:rPr>
              <w:tab/>
            </w:r>
            <w:r>
              <w:rPr>
                <w:b/>
                <w:spacing w:val="-2"/>
                <w:sz w:val="24"/>
              </w:rPr>
              <w:t>общественных организаций</w:t>
            </w:r>
          </w:p>
          <w:p w:rsidR="00665FA4" w:rsidRDefault="00664DA1">
            <w:pPr>
              <w:pStyle w:val="TableParagraph"/>
              <w:tabs>
                <w:tab w:val="left" w:pos="1731"/>
                <w:tab w:val="left" w:pos="3631"/>
              </w:tabs>
              <w:spacing w:line="274" w:lineRule="exact"/>
              <w:ind w:left="110" w:right="96"/>
              <w:rPr>
                <w:i/>
                <w:sz w:val="24"/>
              </w:rPr>
            </w:pPr>
            <w:r>
              <w:rPr>
                <w:i/>
                <w:spacing w:val="-2"/>
                <w:sz w:val="24"/>
              </w:rPr>
              <w:t>Выставка</w:t>
            </w:r>
            <w:r>
              <w:rPr>
                <w:i/>
                <w:sz w:val="24"/>
              </w:rPr>
              <w:tab/>
            </w:r>
            <w:r>
              <w:rPr>
                <w:i/>
                <w:spacing w:val="-2"/>
                <w:sz w:val="24"/>
              </w:rPr>
              <w:t>фотографий</w:t>
            </w:r>
            <w:r>
              <w:rPr>
                <w:i/>
                <w:sz w:val="24"/>
              </w:rPr>
              <w:tab/>
            </w:r>
            <w:r>
              <w:rPr>
                <w:i/>
                <w:spacing w:val="-2"/>
                <w:sz w:val="24"/>
              </w:rPr>
              <w:t xml:space="preserve">деятельности </w:t>
            </w:r>
            <w:r>
              <w:rPr>
                <w:i/>
                <w:sz w:val="24"/>
              </w:rPr>
              <w:t>волонтеров ОО.</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9</w:t>
            </w:r>
          </w:p>
        </w:tc>
        <w:tc>
          <w:tcPr>
            <w:tcW w:w="13868" w:type="dxa"/>
            <w:gridSpan w:val="5"/>
          </w:tcPr>
          <w:p w:rsidR="00665FA4" w:rsidRDefault="00664DA1">
            <w:pPr>
              <w:pStyle w:val="TableParagraph"/>
              <w:spacing w:line="253" w:lineRule="exact"/>
              <w:ind w:left="110"/>
              <w:rPr>
                <w:b/>
                <w:sz w:val="24"/>
              </w:rPr>
            </w:pPr>
            <w:r>
              <w:rPr>
                <w:b/>
                <w:sz w:val="24"/>
              </w:rPr>
              <w:t xml:space="preserve">Профилактикаи </w:t>
            </w:r>
            <w:r>
              <w:rPr>
                <w:b/>
                <w:spacing w:val="-2"/>
                <w:sz w:val="24"/>
              </w:rPr>
              <w:t>безопасность</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9.1.</w:t>
            </w:r>
          </w:p>
        </w:tc>
        <w:tc>
          <w:tcPr>
            <w:tcW w:w="5209" w:type="dxa"/>
          </w:tcPr>
          <w:p w:rsidR="00665FA4" w:rsidRDefault="00664DA1">
            <w:pPr>
              <w:pStyle w:val="TableParagraph"/>
              <w:spacing w:before="1" w:line="273" w:lineRule="exact"/>
              <w:ind w:left="110"/>
              <w:rPr>
                <w:b/>
                <w:sz w:val="24"/>
              </w:rPr>
            </w:pPr>
            <w:r>
              <w:rPr>
                <w:b/>
                <w:sz w:val="24"/>
              </w:rPr>
              <w:t>12 августа:День</w:t>
            </w:r>
            <w:r>
              <w:rPr>
                <w:b/>
                <w:spacing w:val="-2"/>
                <w:sz w:val="24"/>
              </w:rPr>
              <w:t>физкультурника</w:t>
            </w:r>
          </w:p>
          <w:p w:rsidR="00665FA4" w:rsidRDefault="00664DA1">
            <w:pPr>
              <w:pStyle w:val="TableParagraph"/>
              <w:tabs>
                <w:tab w:val="left" w:pos="1276"/>
                <w:tab w:val="left" w:pos="1760"/>
                <w:tab w:val="left" w:pos="3488"/>
                <w:tab w:val="left" w:pos="4342"/>
              </w:tabs>
              <w:spacing w:line="242" w:lineRule="auto"/>
              <w:ind w:left="110" w:right="98"/>
              <w:rPr>
                <w:i/>
                <w:sz w:val="24"/>
              </w:rPr>
            </w:pPr>
            <w:r>
              <w:rPr>
                <w:i/>
                <w:spacing w:val="-2"/>
                <w:sz w:val="24"/>
              </w:rPr>
              <w:t>Участие</w:t>
            </w:r>
            <w:r>
              <w:rPr>
                <w:i/>
                <w:sz w:val="24"/>
              </w:rPr>
              <w:tab/>
            </w:r>
            <w:r>
              <w:rPr>
                <w:i/>
                <w:spacing w:val="-6"/>
                <w:sz w:val="24"/>
              </w:rPr>
              <w:t>во</w:t>
            </w:r>
            <w:r>
              <w:rPr>
                <w:i/>
                <w:sz w:val="24"/>
              </w:rPr>
              <w:tab/>
            </w:r>
            <w:r>
              <w:rPr>
                <w:i/>
                <w:spacing w:val="-2"/>
                <w:sz w:val="24"/>
              </w:rPr>
              <w:t>всероссийской</w:t>
            </w:r>
            <w:r>
              <w:rPr>
                <w:i/>
                <w:sz w:val="24"/>
              </w:rPr>
              <w:tab/>
            </w:r>
            <w:r>
              <w:rPr>
                <w:i/>
                <w:spacing w:val="-4"/>
                <w:sz w:val="24"/>
              </w:rPr>
              <w:t>акции</w:t>
            </w:r>
            <w:r>
              <w:rPr>
                <w:i/>
                <w:sz w:val="24"/>
              </w:rPr>
              <w:tab/>
            </w:r>
            <w:r>
              <w:rPr>
                <w:i/>
                <w:spacing w:val="-4"/>
                <w:sz w:val="24"/>
              </w:rPr>
              <w:t xml:space="preserve">«КРОС </w:t>
            </w:r>
            <w:r>
              <w:rPr>
                <w:i/>
                <w:spacing w:val="-2"/>
                <w:sz w:val="24"/>
              </w:rPr>
              <w:t>НАЦИИ»</w:t>
            </w:r>
          </w:p>
        </w:tc>
        <w:tc>
          <w:tcPr>
            <w:tcW w:w="3375" w:type="dxa"/>
          </w:tcPr>
          <w:p w:rsidR="00665FA4" w:rsidRDefault="00664DA1">
            <w:pPr>
              <w:pStyle w:val="TableParagraph"/>
              <w:spacing w:line="237" w:lineRule="auto"/>
              <w:ind w:left="264" w:right="259" w:firstLine="3"/>
              <w:jc w:val="center"/>
              <w:rPr>
                <w:sz w:val="24"/>
              </w:rPr>
            </w:pPr>
            <w:r>
              <w:rPr>
                <w:sz w:val="24"/>
              </w:rPr>
              <w:t>физическое воспитание, формирование</w:t>
            </w:r>
            <w:r>
              <w:rPr>
                <w:spacing w:val="-2"/>
                <w:sz w:val="24"/>
              </w:rPr>
              <w:t xml:space="preserve"> культуры</w:t>
            </w:r>
          </w:p>
          <w:p w:rsidR="00665FA4" w:rsidRDefault="00664DA1">
            <w:pPr>
              <w:pStyle w:val="TableParagraph"/>
              <w:spacing w:line="274" w:lineRule="exact"/>
              <w:ind w:left="13" w:right="8"/>
              <w:jc w:val="center"/>
              <w:rPr>
                <w:sz w:val="24"/>
              </w:rPr>
            </w:pPr>
            <w:r>
              <w:rPr>
                <w:sz w:val="24"/>
              </w:rPr>
              <w:t xml:space="preserve">здоровьяиэмоционального </w:t>
            </w:r>
            <w:r>
              <w:rPr>
                <w:spacing w:val="-2"/>
                <w:sz w:val="24"/>
              </w:rPr>
              <w:t>благополучия</w:t>
            </w:r>
          </w:p>
        </w:tc>
        <w:tc>
          <w:tcPr>
            <w:tcW w:w="1128" w:type="dxa"/>
          </w:tcPr>
          <w:p w:rsidR="00665FA4" w:rsidRDefault="00664DA1">
            <w:pPr>
              <w:pStyle w:val="TableParagraph"/>
              <w:spacing w:line="273"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73" w:lineRule="exact"/>
              <w:ind w:left="21" w:right="5"/>
              <w:jc w:val="center"/>
              <w:rPr>
                <w:sz w:val="24"/>
              </w:rPr>
            </w:pPr>
            <w:r>
              <w:rPr>
                <w:spacing w:val="-2"/>
                <w:sz w:val="24"/>
              </w:rPr>
              <w:t>сентябрь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09" w:hanging="4"/>
              <w:jc w:val="center"/>
              <w:rPr>
                <w:sz w:val="24"/>
              </w:rPr>
            </w:pP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9.2.</w:t>
            </w:r>
          </w:p>
        </w:tc>
        <w:tc>
          <w:tcPr>
            <w:tcW w:w="5209" w:type="dxa"/>
          </w:tcPr>
          <w:p w:rsidR="00665FA4" w:rsidRDefault="00664DA1">
            <w:pPr>
              <w:pStyle w:val="TableParagraph"/>
              <w:spacing w:line="237" w:lineRule="auto"/>
              <w:ind w:left="110" w:right="99"/>
              <w:rPr>
                <w:b/>
                <w:sz w:val="24"/>
              </w:rPr>
            </w:pPr>
            <w:r>
              <w:rPr>
                <w:b/>
                <w:sz w:val="24"/>
              </w:rPr>
              <w:t xml:space="preserve">3сентября:Деньсолидарностивборьбес </w:t>
            </w:r>
            <w:r>
              <w:rPr>
                <w:b/>
                <w:spacing w:val="-2"/>
                <w:sz w:val="24"/>
              </w:rPr>
              <w:t>терроризмом</w:t>
            </w:r>
          </w:p>
          <w:p w:rsidR="00665FA4" w:rsidRDefault="00664DA1">
            <w:pPr>
              <w:pStyle w:val="TableParagraph"/>
              <w:spacing w:line="275" w:lineRule="exact"/>
              <w:ind w:left="110"/>
              <w:rPr>
                <w:i/>
                <w:sz w:val="24"/>
              </w:rPr>
            </w:pPr>
            <w:r>
              <w:rPr>
                <w:i/>
                <w:sz w:val="24"/>
              </w:rPr>
              <w:t>Акцияпамятижертвтрагедиив</w:t>
            </w:r>
            <w:r>
              <w:rPr>
                <w:i/>
                <w:spacing w:val="-2"/>
                <w:sz w:val="24"/>
              </w:rPr>
              <w:t>Беслане</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bl>
    <w:p w:rsidR="00665FA4" w:rsidRDefault="00C27720">
      <w:pPr>
        <w:pStyle w:val="a3"/>
        <w:spacing w:before="19"/>
        <w:rPr>
          <w:sz w:val="20"/>
        </w:rPr>
      </w:pPr>
      <w:r>
        <w:rPr>
          <w:noProof/>
          <w:sz w:val="20"/>
          <w:lang w:eastAsia="ru-RU"/>
        </w:rPr>
        <w:pict>
          <v:shape id="Graphic 115" o:spid="_x0000_s1037" style="position:absolute;margin-left:56.65pt;margin-top:13.65pt;width:144.05pt;height:.75pt;z-index:-2516116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" path="m1829054,l,,,9144r1829054,l1829054,xe" fillcolor="black" stroked="f">
            <v:path arrowok="t"/>
            <w10:wrap type="topAndBottom" anchorx="page"/>
          </v:shape>
        </w:pict>
      </w:r>
    </w:p>
    <w:p w:rsidR="00665FA4" w:rsidRDefault="00664DA1">
      <w:pPr>
        <w:spacing w:before="98"/>
        <w:ind w:left="425"/>
        <w:rPr>
          <w:sz w:val="18"/>
        </w:rPr>
      </w:pPr>
      <w:r>
        <w:rPr>
          <w:rFonts w:ascii="Calibri" w:hAnsi="Calibri"/>
          <w:position w:val="8"/>
          <w:sz w:val="14"/>
        </w:rPr>
        <w:t>159</w:t>
      </w:r>
      <w:r>
        <w:rPr>
          <w:sz w:val="18"/>
        </w:rPr>
        <w:t>«Я-ТЫ-ОН-ОНА-ВМЕСТЕЦЕЛАЯСТРАНА:5КЛАССНЫХСОБЫТИЙГОДА»:просветительскийпроектпоактивнойсоциализацииобучающихся5-хклассов.М.,</w:t>
      </w:r>
      <w:r>
        <w:rPr>
          <w:spacing w:val="-2"/>
          <w:sz w:val="18"/>
        </w:rPr>
        <w:t>ФГБНУ</w:t>
      </w:r>
    </w:p>
    <w:p w:rsidR="00665FA4" w:rsidRDefault="00664DA1">
      <w:pPr>
        <w:spacing w:before="15"/>
        <w:ind w:left="425"/>
        <w:rPr>
          <w:sz w:val="18"/>
        </w:rPr>
      </w:pPr>
      <w:r>
        <w:rPr>
          <w:sz w:val="18"/>
        </w:rPr>
        <w:t>«Институтизучениядетства,семьиивоспитанияРоссийскойакадемииобразования»,2022.39</w:t>
      </w:r>
      <w:r>
        <w:rPr>
          <w:spacing w:val="-5"/>
          <w:sz w:val="18"/>
        </w:rPr>
        <w:t>с.</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9.3.</w:t>
            </w:r>
          </w:p>
        </w:tc>
        <w:tc>
          <w:tcPr>
            <w:tcW w:w="5209" w:type="dxa"/>
          </w:tcPr>
          <w:p w:rsidR="00665FA4" w:rsidRDefault="00664DA1">
            <w:pPr>
              <w:pStyle w:val="TableParagraph"/>
              <w:spacing w:line="271" w:lineRule="exact"/>
              <w:ind w:left="110"/>
              <w:rPr>
                <w:b/>
                <w:sz w:val="24"/>
              </w:rPr>
            </w:pPr>
            <w:r>
              <w:rPr>
                <w:b/>
                <w:sz w:val="24"/>
              </w:rPr>
              <w:t>27декабря: День</w:t>
            </w:r>
            <w:r>
              <w:rPr>
                <w:b/>
                <w:spacing w:val="-2"/>
                <w:sz w:val="24"/>
              </w:rPr>
              <w:t xml:space="preserve"> спасателя</w:t>
            </w:r>
          </w:p>
          <w:p w:rsidR="00665FA4" w:rsidRDefault="00664DA1">
            <w:pPr>
              <w:pStyle w:val="TableParagraph"/>
              <w:tabs>
                <w:tab w:val="left" w:pos="1386"/>
                <w:tab w:val="left" w:pos="1981"/>
                <w:tab w:val="left" w:pos="3848"/>
              </w:tabs>
              <w:ind w:left="110" w:right="100"/>
              <w:rPr>
                <w:i/>
                <w:sz w:val="24"/>
              </w:rPr>
            </w:pPr>
            <w:r>
              <w:rPr>
                <w:i/>
                <w:spacing w:val="-2"/>
                <w:sz w:val="24"/>
              </w:rPr>
              <w:t>Участие</w:t>
            </w:r>
            <w:r>
              <w:rPr>
                <w:i/>
                <w:sz w:val="24"/>
              </w:rPr>
              <w:tab/>
            </w:r>
            <w:r>
              <w:rPr>
                <w:i/>
                <w:spacing w:val="-6"/>
                <w:sz w:val="24"/>
              </w:rPr>
              <w:t>во</w:t>
            </w:r>
            <w:r>
              <w:rPr>
                <w:i/>
                <w:sz w:val="24"/>
              </w:rPr>
              <w:tab/>
            </w:r>
            <w:r>
              <w:rPr>
                <w:i/>
                <w:spacing w:val="-2"/>
                <w:sz w:val="24"/>
              </w:rPr>
              <w:t>Всероссийских</w:t>
            </w:r>
            <w:r>
              <w:rPr>
                <w:i/>
                <w:sz w:val="24"/>
              </w:rPr>
              <w:tab/>
            </w:r>
            <w:r>
              <w:rPr>
                <w:i/>
                <w:spacing w:val="-2"/>
                <w:sz w:val="24"/>
              </w:rPr>
              <w:t xml:space="preserve">спортивных </w:t>
            </w:r>
            <w:r>
              <w:rPr>
                <w:i/>
                <w:sz w:val="24"/>
              </w:rPr>
              <w:t>мероприятиях «Лыжня России», БИАТЛОН</w:t>
            </w:r>
          </w:p>
        </w:tc>
        <w:tc>
          <w:tcPr>
            <w:tcW w:w="3375" w:type="dxa"/>
          </w:tcPr>
          <w:p w:rsidR="00665FA4" w:rsidRDefault="00664DA1">
            <w:pPr>
              <w:pStyle w:val="TableParagraph"/>
              <w:ind w:left="264" w:right="259" w:firstLine="3"/>
              <w:jc w:val="center"/>
              <w:rPr>
                <w:sz w:val="24"/>
              </w:rPr>
            </w:pPr>
            <w:r>
              <w:rPr>
                <w:sz w:val="24"/>
              </w:rPr>
              <w:t>физическое воспитание, формирование культуры здоровьяиэмоционального</w:t>
            </w:r>
          </w:p>
          <w:p w:rsidR="00665FA4" w:rsidRDefault="00664DA1">
            <w:pPr>
              <w:pStyle w:val="TableParagraph"/>
              <w:spacing w:line="261" w:lineRule="exact"/>
              <w:ind w:left="13" w:right="8"/>
              <w:jc w:val="center"/>
              <w:rPr>
                <w:sz w:val="24"/>
              </w:rPr>
            </w:pPr>
            <w:r>
              <w:rPr>
                <w:spacing w:val="-2"/>
                <w:sz w:val="24"/>
              </w:rPr>
              <w:t>благополучия</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7"/>
        </w:trPr>
        <w:tc>
          <w:tcPr>
            <w:tcW w:w="811" w:type="dxa"/>
          </w:tcPr>
          <w:p w:rsidR="00665FA4" w:rsidRDefault="00664DA1">
            <w:pPr>
              <w:pStyle w:val="TableParagraph"/>
              <w:spacing w:before="1" w:line="257" w:lineRule="exact"/>
              <w:ind w:left="19" w:right="5"/>
              <w:jc w:val="center"/>
              <w:rPr>
                <w:b/>
                <w:sz w:val="24"/>
              </w:rPr>
            </w:pPr>
            <w:r>
              <w:rPr>
                <w:b/>
                <w:spacing w:val="-5"/>
                <w:sz w:val="24"/>
              </w:rPr>
              <w:t>10</w:t>
            </w:r>
          </w:p>
        </w:tc>
        <w:tc>
          <w:tcPr>
            <w:tcW w:w="13868" w:type="dxa"/>
            <w:gridSpan w:val="5"/>
          </w:tcPr>
          <w:p w:rsidR="00665FA4" w:rsidRDefault="00664DA1">
            <w:pPr>
              <w:pStyle w:val="TableParagraph"/>
              <w:spacing w:before="1" w:line="257" w:lineRule="exact"/>
              <w:ind w:left="110"/>
              <w:rPr>
                <w:b/>
                <w:sz w:val="24"/>
              </w:rPr>
            </w:pPr>
            <w:r>
              <w:rPr>
                <w:b/>
                <w:sz w:val="24"/>
              </w:rPr>
              <w:t>Социальное</w:t>
            </w:r>
            <w:r>
              <w:rPr>
                <w:b/>
                <w:spacing w:val="-2"/>
                <w:sz w:val="24"/>
              </w:rPr>
              <w:t>партнёрство</w:t>
            </w:r>
          </w:p>
        </w:tc>
      </w:tr>
      <w:tr w:rsidR="00665FA4">
        <w:trPr>
          <w:trHeight w:val="1104"/>
        </w:trPr>
        <w:tc>
          <w:tcPr>
            <w:tcW w:w="811" w:type="dxa"/>
          </w:tcPr>
          <w:p w:rsidR="00665FA4" w:rsidRDefault="00664DA1">
            <w:pPr>
              <w:pStyle w:val="TableParagraph"/>
              <w:spacing w:line="268" w:lineRule="exact"/>
              <w:ind w:left="19" w:right="3"/>
              <w:jc w:val="center"/>
              <w:rPr>
                <w:sz w:val="24"/>
              </w:rPr>
            </w:pPr>
            <w:r>
              <w:rPr>
                <w:spacing w:val="-2"/>
                <w:sz w:val="24"/>
              </w:rPr>
              <w:t>10.1.</w:t>
            </w:r>
          </w:p>
        </w:tc>
        <w:tc>
          <w:tcPr>
            <w:tcW w:w="5209" w:type="dxa"/>
          </w:tcPr>
          <w:p w:rsidR="00665FA4" w:rsidRDefault="00664DA1">
            <w:pPr>
              <w:pStyle w:val="TableParagraph"/>
              <w:spacing w:line="272" w:lineRule="exact"/>
              <w:ind w:left="110"/>
              <w:rPr>
                <w:b/>
                <w:sz w:val="24"/>
              </w:rPr>
            </w:pPr>
            <w:r>
              <w:rPr>
                <w:b/>
                <w:sz w:val="24"/>
              </w:rPr>
              <w:t>27 июня:День</w:t>
            </w:r>
            <w:r>
              <w:rPr>
                <w:b/>
                <w:spacing w:val="-2"/>
                <w:sz w:val="24"/>
              </w:rPr>
              <w:t>молодёжи</w:t>
            </w:r>
          </w:p>
          <w:p w:rsidR="00665FA4" w:rsidRDefault="00664DA1">
            <w:pPr>
              <w:pStyle w:val="TableParagraph"/>
              <w:tabs>
                <w:tab w:val="left" w:pos="1434"/>
                <w:tab w:val="left" w:pos="2765"/>
                <w:tab w:val="left" w:pos="3149"/>
                <w:tab w:val="left" w:pos="4262"/>
              </w:tabs>
              <w:spacing w:before="1" w:line="237" w:lineRule="auto"/>
              <w:ind w:left="110" w:right="94"/>
              <w:rPr>
                <w:i/>
                <w:sz w:val="24"/>
              </w:rPr>
            </w:pPr>
            <w:r>
              <w:rPr>
                <w:i/>
                <w:spacing w:val="-2"/>
                <w:sz w:val="24"/>
              </w:rPr>
              <w:t>«Здоровая</w:t>
            </w:r>
            <w:r>
              <w:rPr>
                <w:i/>
                <w:sz w:val="24"/>
              </w:rPr>
              <w:tab/>
            </w:r>
            <w:r>
              <w:rPr>
                <w:i/>
                <w:spacing w:val="-2"/>
                <w:sz w:val="24"/>
              </w:rPr>
              <w:t>молодежь</w:t>
            </w:r>
            <w:r>
              <w:rPr>
                <w:i/>
                <w:sz w:val="24"/>
              </w:rPr>
              <w:tab/>
            </w:r>
            <w:r>
              <w:rPr>
                <w:i/>
                <w:spacing w:val="-10"/>
                <w:sz w:val="24"/>
              </w:rPr>
              <w:t>–</w:t>
            </w:r>
            <w:r>
              <w:rPr>
                <w:i/>
                <w:sz w:val="24"/>
              </w:rPr>
              <w:tab/>
            </w:r>
            <w:r>
              <w:rPr>
                <w:i/>
                <w:spacing w:val="-2"/>
                <w:sz w:val="24"/>
              </w:rPr>
              <w:t>будущее</w:t>
            </w:r>
            <w:r>
              <w:rPr>
                <w:i/>
                <w:sz w:val="24"/>
              </w:rPr>
              <w:tab/>
            </w:r>
            <w:r>
              <w:rPr>
                <w:i/>
                <w:spacing w:val="-2"/>
                <w:sz w:val="24"/>
              </w:rPr>
              <w:t xml:space="preserve">России» </w:t>
            </w:r>
            <w:r>
              <w:rPr>
                <w:i/>
                <w:sz w:val="24"/>
              </w:rPr>
              <w:t>конкурсно-развлекательная программа.</w:t>
            </w:r>
          </w:p>
        </w:tc>
        <w:tc>
          <w:tcPr>
            <w:tcW w:w="3375" w:type="dxa"/>
          </w:tcPr>
          <w:p w:rsidR="00665FA4" w:rsidRDefault="00664DA1">
            <w:pPr>
              <w:pStyle w:val="TableParagraph"/>
              <w:ind w:left="264" w:right="259" w:firstLine="3"/>
              <w:jc w:val="center"/>
              <w:rPr>
                <w:sz w:val="24"/>
              </w:rPr>
            </w:pPr>
            <w:r>
              <w:rPr>
                <w:sz w:val="24"/>
              </w:rPr>
              <w:t>физическое воспитание, формирование культуры здоровьяиэмоционального</w:t>
            </w:r>
          </w:p>
          <w:p w:rsidR="00665FA4" w:rsidRDefault="00664DA1">
            <w:pPr>
              <w:pStyle w:val="TableParagraph"/>
              <w:spacing w:line="261" w:lineRule="exact"/>
              <w:ind w:left="13" w:right="8"/>
              <w:jc w:val="center"/>
              <w:rPr>
                <w:sz w:val="24"/>
              </w:rPr>
            </w:pPr>
            <w:r>
              <w:rPr>
                <w:spacing w:val="-2"/>
                <w:sz w:val="24"/>
              </w:rPr>
              <w:t>благополучия</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7"/>
        </w:trPr>
        <w:tc>
          <w:tcPr>
            <w:tcW w:w="811" w:type="dxa"/>
          </w:tcPr>
          <w:p w:rsidR="00665FA4" w:rsidRDefault="00664DA1">
            <w:pPr>
              <w:pStyle w:val="TableParagraph"/>
              <w:spacing w:line="258" w:lineRule="exact"/>
              <w:ind w:left="19" w:right="5"/>
              <w:jc w:val="center"/>
              <w:rPr>
                <w:b/>
                <w:sz w:val="24"/>
              </w:rPr>
            </w:pPr>
            <w:r>
              <w:rPr>
                <w:b/>
                <w:spacing w:val="-5"/>
                <w:sz w:val="24"/>
              </w:rPr>
              <w:t>11</w:t>
            </w:r>
          </w:p>
        </w:tc>
        <w:tc>
          <w:tcPr>
            <w:tcW w:w="13868" w:type="dxa"/>
            <w:gridSpan w:val="5"/>
          </w:tcPr>
          <w:p w:rsidR="00665FA4" w:rsidRDefault="00664DA1">
            <w:pPr>
              <w:pStyle w:val="TableParagraph"/>
              <w:spacing w:line="258" w:lineRule="exact"/>
              <w:ind w:left="110"/>
              <w:rPr>
                <w:b/>
                <w:sz w:val="24"/>
              </w:rPr>
            </w:pPr>
            <w:r>
              <w:rPr>
                <w:b/>
                <w:spacing w:val="-2"/>
                <w:sz w:val="24"/>
              </w:rPr>
              <w:t>Профориентация</w:t>
            </w:r>
          </w:p>
        </w:tc>
      </w:tr>
      <w:tr w:rsidR="00665FA4">
        <w:trPr>
          <w:trHeight w:val="1104"/>
        </w:trPr>
        <w:tc>
          <w:tcPr>
            <w:tcW w:w="811" w:type="dxa"/>
          </w:tcPr>
          <w:p w:rsidR="00665FA4" w:rsidRDefault="00664DA1">
            <w:pPr>
              <w:pStyle w:val="TableParagraph"/>
              <w:spacing w:line="268" w:lineRule="exact"/>
              <w:ind w:left="19" w:right="5"/>
              <w:jc w:val="center"/>
              <w:rPr>
                <w:sz w:val="24"/>
              </w:rPr>
            </w:pPr>
            <w:r>
              <w:rPr>
                <w:spacing w:val="-4"/>
                <w:sz w:val="24"/>
              </w:rPr>
              <w:t>11.1</w:t>
            </w:r>
          </w:p>
        </w:tc>
        <w:tc>
          <w:tcPr>
            <w:tcW w:w="5209" w:type="dxa"/>
          </w:tcPr>
          <w:p w:rsidR="00665FA4" w:rsidRDefault="00664DA1">
            <w:pPr>
              <w:pStyle w:val="TableParagraph"/>
              <w:spacing w:line="269" w:lineRule="exact"/>
              <w:ind w:left="110"/>
              <w:rPr>
                <w:b/>
                <w:sz w:val="24"/>
              </w:rPr>
            </w:pPr>
            <w:r>
              <w:rPr>
                <w:b/>
                <w:sz w:val="24"/>
              </w:rPr>
              <w:t xml:space="preserve">25января:Деньроссийского </w:t>
            </w:r>
            <w:r>
              <w:rPr>
                <w:b/>
                <w:spacing w:val="-2"/>
                <w:sz w:val="24"/>
              </w:rPr>
              <w:t>студенчества</w:t>
            </w:r>
          </w:p>
          <w:p w:rsidR="00665FA4" w:rsidRDefault="00664DA1">
            <w:pPr>
              <w:pStyle w:val="TableParagraph"/>
              <w:tabs>
                <w:tab w:val="left" w:pos="1472"/>
                <w:tab w:val="left" w:pos="2955"/>
                <w:tab w:val="left" w:pos="3746"/>
              </w:tabs>
              <w:spacing w:line="242" w:lineRule="auto"/>
              <w:ind w:left="110" w:right="96"/>
              <w:rPr>
                <w:i/>
                <w:sz w:val="24"/>
              </w:rPr>
            </w:pPr>
            <w:r>
              <w:rPr>
                <w:i/>
                <w:spacing w:val="-2"/>
                <w:sz w:val="24"/>
              </w:rPr>
              <w:t>Посещение</w:t>
            </w:r>
            <w:r>
              <w:rPr>
                <w:i/>
                <w:sz w:val="24"/>
              </w:rPr>
              <w:tab/>
            </w:r>
            <w:r>
              <w:rPr>
                <w:i/>
                <w:spacing w:val="-2"/>
                <w:sz w:val="24"/>
              </w:rPr>
              <w:t>учреждений</w:t>
            </w:r>
            <w:r>
              <w:rPr>
                <w:i/>
                <w:sz w:val="24"/>
              </w:rPr>
              <w:tab/>
            </w:r>
            <w:r>
              <w:rPr>
                <w:i/>
                <w:spacing w:val="-4"/>
                <w:sz w:val="24"/>
              </w:rPr>
              <w:t>СПО,</w:t>
            </w:r>
            <w:r>
              <w:rPr>
                <w:i/>
                <w:sz w:val="24"/>
              </w:rPr>
              <w:tab/>
            </w:r>
            <w:r>
              <w:rPr>
                <w:i/>
                <w:spacing w:val="-2"/>
                <w:sz w:val="24"/>
              </w:rPr>
              <w:t xml:space="preserve">предприятий </w:t>
            </w:r>
            <w:r>
              <w:rPr>
                <w:i/>
                <w:sz w:val="24"/>
              </w:rPr>
              <w:t>города Омска.</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jc w:val="center"/>
              <w:rPr>
                <w:sz w:val="24"/>
              </w:rPr>
            </w:pPr>
            <w:r>
              <w:rPr>
                <w:spacing w:val="-2"/>
                <w:sz w:val="24"/>
              </w:rPr>
              <w:t>январь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655"/>
        </w:trPr>
        <w:tc>
          <w:tcPr>
            <w:tcW w:w="811" w:type="dxa"/>
          </w:tcPr>
          <w:p w:rsidR="00665FA4" w:rsidRDefault="00664DA1">
            <w:pPr>
              <w:pStyle w:val="TableParagraph"/>
              <w:spacing w:line="268" w:lineRule="exact"/>
              <w:ind w:left="19" w:right="3"/>
              <w:jc w:val="center"/>
              <w:rPr>
                <w:sz w:val="24"/>
              </w:rPr>
            </w:pPr>
            <w:r>
              <w:rPr>
                <w:spacing w:val="-2"/>
                <w:sz w:val="24"/>
              </w:rPr>
              <w:t>11.2.</w:t>
            </w:r>
          </w:p>
        </w:tc>
        <w:tc>
          <w:tcPr>
            <w:tcW w:w="5209" w:type="dxa"/>
          </w:tcPr>
          <w:p w:rsidR="00665FA4" w:rsidRDefault="00664DA1">
            <w:pPr>
              <w:pStyle w:val="TableParagraph"/>
              <w:spacing w:line="269" w:lineRule="exact"/>
              <w:ind w:left="110"/>
              <w:rPr>
                <w:b/>
                <w:sz w:val="24"/>
              </w:rPr>
            </w:pPr>
            <w:r>
              <w:rPr>
                <w:b/>
                <w:sz w:val="24"/>
              </w:rPr>
              <w:t xml:space="preserve">8февраля:Деньроссийской </w:t>
            </w:r>
            <w:r>
              <w:rPr>
                <w:b/>
                <w:spacing w:val="-4"/>
                <w:sz w:val="24"/>
              </w:rPr>
              <w:t>науки</w:t>
            </w:r>
          </w:p>
          <w:p w:rsidR="00665FA4" w:rsidRDefault="00664DA1">
            <w:pPr>
              <w:pStyle w:val="TableParagraph"/>
              <w:spacing w:line="273" w:lineRule="exact"/>
              <w:ind w:left="110"/>
              <w:rPr>
                <w:i/>
                <w:sz w:val="24"/>
              </w:rPr>
            </w:pPr>
            <w:r>
              <w:rPr>
                <w:i/>
                <w:sz w:val="24"/>
              </w:rPr>
              <w:t>Месячникпрофориентации в</w:t>
            </w:r>
            <w:r>
              <w:rPr>
                <w:i/>
                <w:spacing w:val="-2"/>
                <w:sz w:val="24"/>
              </w:rPr>
              <w:t xml:space="preserve"> школе:</w:t>
            </w:r>
          </w:p>
          <w:p w:rsidR="00665FA4" w:rsidRDefault="00664DA1">
            <w:pPr>
              <w:pStyle w:val="TableParagraph"/>
              <w:numPr>
                <w:ilvl w:val="0"/>
                <w:numId w:val="206"/>
              </w:numPr>
              <w:tabs>
                <w:tab w:val="left" w:pos="253"/>
              </w:tabs>
              <w:spacing w:before="2" w:line="275" w:lineRule="exact"/>
              <w:ind w:left="253" w:hanging="143"/>
              <w:rPr>
                <w:i/>
                <w:sz w:val="24"/>
              </w:rPr>
            </w:pPr>
            <w:r>
              <w:rPr>
                <w:i/>
                <w:sz w:val="24"/>
              </w:rPr>
              <w:t>конкурс</w:t>
            </w:r>
            <w:r>
              <w:rPr>
                <w:i/>
                <w:spacing w:val="-2"/>
                <w:sz w:val="24"/>
              </w:rPr>
              <w:t>рисунков;</w:t>
            </w:r>
          </w:p>
          <w:p w:rsidR="00665FA4" w:rsidRDefault="00664DA1">
            <w:pPr>
              <w:pStyle w:val="TableParagraph"/>
              <w:numPr>
                <w:ilvl w:val="0"/>
                <w:numId w:val="206"/>
              </w:numPr>
              <w:tabs>
                <w:tab w:val="left" w:pos="253"/>
              </w:tabs>
              <w:spacing w:line="275" w:lineRule="exact"/>
              <w:ind w:left="253" w:hanging="143"/>
              <w:rPr>
                <w:i/>
                <w:sz w:val="24"/>
              </w:rPr>
            </w:pPr>
            <w:r>
              <w:rPr>
                <w:i/>
                <w:sz w:val="24"/>
              </w:rPr>
              <w:t>конкурс</w:t>
            </w:r>
            <w:r>
              <w:rPr>
                <w:i/>
                <w:spacing w:val="-2"/>
                <w:sz w:val="24"/>
              </w:rPr>
              <w:t>сочинений;</w:t>
            </w:r>
          </w:p>
          <w:p w:rsidR="00665FA4" w:rsidRDefault="00664DA1">
            <w:pPr>
              <w:pStyle w:val="TableParagraph"/>
              <w:numPr>
                <w:ilvl w:val="0"/>
                <w:numId w:val="206"/>
              </w:numPr>
              <w:tabs>
                <w:tab w:val="left" w:pos="315"/>
              </w:tabs>
              <w:spacing w:line="274" w:lineRule="exact"/>
              <w:ind w:right="99" w:firstLine="0"/>
              <w:rPr>
                <w:i/>
                <w:sz w:val="24"/>
              </w:rPr>
            </w:pPr>
            <w:r>
              <w:rPr>
                <w:i/>
                <w:sz w:val="24"/>
              </w:rPr>
              <w:t>творческийпроект«Всепрофессиинужны, все профессии важны».</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5-</w:t>
            </w:r>
            <w:r>
              <w:rPr>
                <w:spacing w:val="-10"/>
                <w:sz w:val="24"/>
              </w:rPr>
              <w:t>9</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bl>
    <w:p w:rsidR="00665FA4" w:rsidRDefault="00665FA4">
      <w:pPr>
        <w:pStyle w:val="TableParagraph"/>
        <w:jc w:val="center"/>
        <w:rPr>
          <w:sz w:val="24"/>
        </w:rPr>
        <w:sectPr w:rsidR="00665FA4">
          <w:pgSz w:w="16840" w:h="11910" w:orient="landscape"/>
          <w:pgMar w:top="1120" w:right="992" w:bottom="280" w:left="708" w:header="756" w:footer="0" w:gutter="0"/>
          <w:cols w:space="720"/>
        </w:sectPr>
      </w:pPr>
    </w:p>
    <w:p w:rsidR="00665FA4" w:rsidRDefault="00664DA1">
      <w:pPr>
        <w:pStyle w:val="1"/>
        <w:ind w:left="0"/>
        <w:jc w:val="right"/>
      </w:pPr>
      <w:r>
        <w:lastRenderedPageBreak/>
        <w:t>ПРИЛОЖЕНИЕ</w:t>
      </w:r>
      <w:r>
        <w:rPr>
          <w:spacing w:val="-10"/>
        </w:rPr>
        <w:t>3</w:t>
      </w:r>
    </w:p>
    <w:p w:rsidR="00665FA4" w:rsidRDefault="00665FA4">
      <w:pPr>
        <w:pStyle w:val="a3"/>
        <w:spacing w:before="0"/>
        <w:rPr>
          <w:b/>
        </w:rPr>
      </w:pPr>
    </w:p>
    <w:p w:rsidR="00665FA4" w:rsidRDefault="00664DA1">
      <w:pPr>
        <w:pStyle w:val="2"/>
      </w:pPr>
      <w:r>
        <w:t>ПримерныйкалендарныйпланвоспитательнойработыООнауровнесреднегообщего</w:t>
      </w:r>
      <w:r>
        <w:rPr>
          <w:spacing w:val="-2"/>
        </w:rPr>
        <w:t>образования</w:t>
      </w:r>
      <w:r>
        <w:rPr>
          <w:spacing w:val="-2"/>
          <w:vertAlign w:val="superscript"/>
        </w:rPr>
        <w:t>160</w:t>
      </w:r>
    </w:p>
    <w:p w:rsidR="00665FA4" w:rsidRDefault="00665FA4">
      <w:pPr>
        <w:pStyle w:val="a3"/>
        <w:spacing w:before="50"/>
        <w:rPr>
          <w:b/>
          <w:sz w:val="20"/>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729"/>
        </w:trPr>
        <w:tc>
          <w:tcPr>
            <w:tcW w:w="811" w:type="dxa"/>
          </w:tcPr>
          <w:p w:rsidR="00665FA4" w:rsidRDefault="00664DA1">
            <w:pPr>
              <w:pStyle w:val="TableParagraph"/>
              <w:spacing w:line="273" w:lineRule="exact"/>
              <w:ind w:left="19" w:right="4"/>
              <w:jc w:val="center"/>
              <w:rPr>
                <w:b/>
                <w:sz w:val="24"/>
              </w:rPr>
            </w:pPr>
            <w:r>
              <w:rPr>
                <w:b/>
                <w:spacing w:val="-10"/>
                <w:sz w:val="24"/>
              </w:rPr>
              <w:t>№</w:t>
            </w:r>
          </w:p>
        </w:tc>
        <w:tc>
          <w:tcPr>
            <w:tcW w:w="5209" w:type="dxa"/>
          </w:tcPr>
          <w:p w:rsidR="00665FA4" w:rsidRDefault="00664DA1">
            <w:pPr>
              <w:pStyle w:val="TableParagraph"/>
              <w:spacing w:line="273" w:lineRule="exact"/>
              <w:ind w:left="11"/>
              <w:jc w:val="center"/>
              <w:rPr>
                <w:b/>
                <w:sz w:val="24"/>
              </w:rPr>
            </w:pPr>
            <w:r>
              <w:rPr>
                <w:b/>
                <w:sz w:val="24"/>
              </w:rPr>
              <w:t>Памятная</w:t>
            </w:r>
            <w:r>
              <w:rPr>
                <w:b/>
                <w:spacing w:val="-4"/>
                <w:sz w:val="24"/>
              </w:rPr>
              <w:t xml:space="preserve"> дата,</w:t>
            </w:r>
          </w:p>
          <w:p w:rsidR="00665FA4" w:rsidRDefault="00664DA1">
            <w:pPr>
              <w:pStyle w:val="TableParagraph"/>
              <w:spacing w:before="2"/>
              <w:ind w:left="11" w:right="1"/>
              <w:jc w:val="center"/>
              <w:rPr>
                <w:b/>
                <w:sz w:val="24"/>
              </w:rPr>
            </w:pPr>
            <w:r>
              <w:rPr>
                <w:b/>
                <w:sz w:val="24"/>
              </w:rPr>
              <w:t>примерысобытий/</w:t>
            </w:r>
            <w:r>
              <w:rPr>
                <w:b/>
                <w:spacing w:val="-2"/>
                <w:sz w:val="24"/>
              </w:rPr>
              <w:t>мероприятий</w:t>
            </w:r>
          </w:p>
        </w:tc>
        <w:tc>
          <w:tcPr>
            <w:tcW w:w="3375" w:type="dxa"/>
          </w:tcPr>
          <w:p w:rsidR="00665FA4" w:rsidRDefault="00664DA1">
            <w:pPr>
              <w:pStyle w:val="TableParagraph"/>
              <w:spacing w:line="273" w:lineRule="exact"/>
              <w:ind w:left="13" w:right="2"/>
              <w:jc w:val="center"/>
              <w:rPr>
                <w:b/>
                <w:sz w:val="24"/>
              </w:rPr>
            </w:pPr>
            <w:r>
              <w:rPr>
                <w:b/>
                <w:spacing w:val="-2"/>
                <w:sz w:val="24"/>
              </w:rPr>
              <w:t>Направление</w:t>
            </w:r>
          </w:p>
          <w:p w:rsidR="00665FA4" w:rsidRDefault="00664DA1">
            <w:pPr>
              <w:pStyle w:val="TableParagraph"/>
              <w:spacing w:before="2"/>
              <w:ind w:left="13" w:right="5"/>
              <w:jc w:val="center"/>
              <w:rPr>
                <w:b/>
                <w:sz w:val="24"/>
              </w:rPr>
            </w:pPr>
            <w:r>
              <w:rPr>
                <w:b/>
                <w:sz w:val="24"/>
              </w:rPr>
              <w:t>воспитательной</w:t>
            </w:r>
            <w:r>
              <w:rPr>
                <w:b/>
                <w:spacing w:val="-2"/>
                <w:sz w:val="24"/>
              </w:rPr>
              <w:t>работы</w:t>
            </w:r>
          </w:p>
        </w:tc>
        <w:tc>
          <w:tcPr>
            <w:tcW w:w="1128" w:type="dxa"/>
          </w:tcPr>
          <w:p w:rsidR="00665FA4" w:rsidRDefault="00664DA1">
            <w:pPr>
              <w:pStyle w:val="TableParagraph"/>
              <w:spacing w:line="273" w:lineRule="exact"/>
              <w:ind w:left="12" w:right="6"/>
              <w:jc w:val="center"/>
              <w:rPr>
                <w:b/>
                <w:sz w:val="24"/>
              </w:rPr>
            </w:pPr>
            <w:r>
              <w:rPr>
                <w:b/>
                <w:spacing w:val="-2"/>
                <w:sz w:val="24"/>
              </w:rPr>
              <w:t>Классы</w:t>
            </w:r>
          </w:p>
        </w:tc>
        <w:tc>
          <w:tcPr>
            <w:tcW w:w="1689" w:type="dxa"/>
          </w:tcPr>
          <w:p w:rsidR="00665FA4" w:rsidRDefault="00664DA1">
            <w:pPr>
              <w:pStyle w:val="TableParagraph"/>
              <w:spacing w:line="273" w:lineRule="exact"/>
              <w:ind w:left="21" w:right="5"/>
              <w:jc w:val="center"/>
              <w:rPr>
                <w:b/>
                <w:sz w:val="24"/>
              </w:rPr>
            </w:pPr>
            <w:r>
              <w:rPr>
                <w:b/>
                <w:spacing w:val="-2"/>
                <w:sz w:val="24"/>
              </w:rPr>
              <w:t>Сроки</w:t>
            </w:r>
          </w:p>
        </w:tc>
        <w:tc>
          <w:tcPr>
            <w:tcW w:w="2467" w:type="dxa"/>
          </w:tcPr>
          <w:p w:rsidR="00665FA4" w:rsidRDefault="00664DA1">
            <w:pPr>
              <w:pStyle w:val="TableParagraph"/>
              <w:spacing w:line="273" w:lineRule="exact"/>
              <w:ind w:left="386"/>
              <w:rPr>
                <w:b/>
                <w:sz w:val="24"/>
              </w:rPr>
            </w:pPr>
            <w:r>
              <w:rPr>
                <w:b/>
                <w:spacing w:val="-2"/>
                <w:sz w:val="24"/>
              </w:rPr>
              <w:t>Ответственные</w:t>
            </w:r>
          </w:p>
        </w:tc>
      </w:tr>
      <w:tr w:rsidR="00665FA4">
        <w:trPr>
          <w:trHeight w:val="273"/>
        </w:trPr>
        <w:tc>
          <w:tcPr>
            <w:tcW w:w="811" w:type="dxa"/>
          </w:tcPr>
          <w:p w:rsidR="00665FA4" w:rsidRDefault="00664DA1">
            <w:pPr>
              <w:pStyle w:val="TableParagraph"/>
              <w:spacing w:line="254" w:lineRule="exact"/>
              <w:ind w:left="19" w:right="10"/>
              <w:jc w:val="center"/>
              <w:rPr>
                <w:b/>
                <w:sz w:val="24"/>
              </w:rPr>
            </w:pPr>
            <w:r>
              <w:rPr>
                <w:b/>
                <w:spacing w:val="-10"/>
                <w:sz w:val="24"/>
              </w:rPr>
              <w:t>1</w:t>
            </w:r>
          </w:p>
        </w:tc>
        <w:tc>
          <w:tcPr>
            <w:tcW w:w="13868" w:type="dxa"/>
            <w:gridSpan w:val="5"/>
          </w:tcPr>
          <w:p w:rsidR="00665FA4" w:rsidRDefault="00664DA1">
            <w:pPr>
              <w:pStyle w:val="TableParagraph"/>
              <w:spacing w:line="254" w:lineRule="exact"/>
              <w:ind w:left="110"/>
              <w:rPr>
                <w:b/>
                <w:sz w:val="24"/>
              </w:rPr>
            </w:pPr>
            <w:r>
              <w:rPr>
                <w:b/>
                <w:sz w:val="24"/>
              </w:rPr>
              <w:t>Урочная</w:t>
            </w:r>
            <w:r>
              <w:rPr>
                <w:b/>
                <w:spacing w:val="-2"/>
                <w:sz w:val="24"/>
              </w:rPr>
              <w:t>деятельность</w:t>
            </w:r>
          </w:p>
        </w:tc>
      </w:tr>
      <w:tr w:rsidR="00665FA4">
        <w:trPr>
          <w:trHeight w:val="1382"/>
        </w:trPr>
        <w:tc>
          <w:tcPr>
            <w:tcW w:w="811" w:type="dxa"/>
          </w:tcPr>
          <w:p w:rsidR="00665FA4" w:rsidRDefault="00664DA1">
            <w:pPr>
              <w:pStyle w:val="TableParagraph"/>
              <w:spacing w:line="273" w:lineRule="exact"/>
              <w:ind w:left="19" w:right="8"/>
              <w:jc w:val="center"/>
              <w:rPr>
                <w:sz w:val="24"/>
              </w:rPr>
            </w:pPr>
            <w:r>
              <w:rPr>
                <w:spacing w:val="-4"/>
                <w:sz w:val="24"/>
              </w:rPr>
              <w:t>1.1.</w:t>
            </w:r>
          </w:p>
        </w:tc>
        <w:tc>
          <w:tcPr>
            <w:tcW w:w="5209" w:type="dxa"/>
          </w:tcPr>
          <w:p w:rsidR="00665FA4" w:rsidRDefault="00664DA1">
            <w:pPr>
              <w:pStyle w:val="TableParagraph"/>
              <w:tabs>
                <w:tab w:val="left" w:pos="724"/>
                <w:tab w:val="left" w:pos="2274"/>
                <w:tab w:val="left" w:pos="4614"/>
              </w:tabs>
              <w:spacing w:before="3" w:line="237" w:lineRule="auto"/>
              <w:ind w:left="110" w:right="95"/>
              <w:rPr>
                <w:b/>
                <w:sz w:val="24"/>
              </w:rPr>
            </w:pPr>
            <w:r>
              <w:rPr>
                <w:b/>
                <w:spacing w:val="-10"/>
                <w:sz w:val="24"/>
              </w:rPr>
              <w:t>8</w:t>
            </w:r>
            <w:r>
              <w:rPr>
                <w:b/>
                <w:sz w:val="24"/>
              </w:rPr>
              <w:tab/>
            </w:r>
            <w:r>
              <w:rPr>
                <w:b/>
                <w:spacing w:val="-2"/>
                <w:sz w:val="24"/>
              </w:rPr>
              <w:t>сентября:</w:t>
            </w:r>
            <w:r>
              <w:rPr>
                <w:b/>
                <w:sz w:val="24"/>
              </w:rPr>
              <w:tab/>
            </w:r>
            <w:r>
              <w:rPr>
                <w:b/>
                <w:spacing w:val="-2"/>
                <w:sz w:val="24"/>
              </w:rPr>
              <w:t>Международный</w:t>
            </w:r>
            <w:r>
              <w:rPr>
                <w:b/>
                <w:sz w:val="24"/>
              </w:rPr>
              <w:tab/>
            </w:r>
            <w:r>
              <w:rPr>
                <w:b/>
                <w:spacing w:val="-4"/>
                <w:sz w:val="24"/>
              </w:rPr>
              <w:t xml:space="preserve">день </w:t>
            </w:r>
            <w:r>
              <w:rPr>
                <w:b/>
                <w:sz w:val="24"/>
              </w:rPr>
              <w:t>распространения грамотности</w:t>
            </w:r>
          </w:p>
          <w:p w:rsidR="00665FA4" w:rsidRDefault="00664DA1">
            <w:pPr>
              <w:pStyle w:val="TableParagraph"/>
              <w:tabs>
                <w:tab w:val="left" w:pos="2321"/>
                <w:tab w:val="left" w:pos="3271"/>
                <w:tab w:val="left" w:pos="4241"/>
              </w:tabs>
              <w:ind w:left="110" w:right="94"/>
              <w:rPr>
                <w:i/>
                <w:sz w:val="24"/>
              </w:rPr>
            </w:pPr>
            <w:r>
              <w:rPr>
                <w:i/>
                <w:sz w:val="24"/>
              </w:rPr>
              <w:t xml:space="preserve">Открытыеурокиучителей-предметниковпо </w:t>
            </w:r>
            <w:r>
              <w:rPr>
                <w:i/>
                <w:spacing w:val="-2"/>
                <w:sz w:val="24"/>
              </w:rPr>
              <w:t>интегрированной</w:t>
            </w:r>
            <w:r>
              <w:rPr>
                <w:i/>
                <w:sz w:val="24"/>
              </w:rPr>
              <w:tab/>
            </w:r>
            <w:r>
              <w:rPr>
                <w:i/>
                <w:spacing w:val="-4"/>
                <w:sz w:val="24"/>
              </w:rPr>
              <w:t>теме</w:t>
            </w:r>
            <w:r>
              <w:rPr>
                <w:i/>
                <w:sz w:val="24"/>
              </w:rPr>
              <w:tab/>
            </w:r>
            <w:r>
              <w:rPr>
                <w:i/>
                <w:spacing w:val="-4"/>
                <w:sz w:val="24"/>
              </w:rPr>
              <w:t>«Мои</w:t>
            </w:r>
            <w:r>
              <w:rPr>
                <w:i/>
                <w:sz w:val="24"/>
              </w:rPr>
              <w:tab/>
            </w:r>
            <w:r>
              <w:rPr>
                <w:i/>
                <w:spacing w:val="-2"/>
                <w:sz w:val="24"/>
              </w:rPr>
              <w:t>будущие</w:t>
            </w:r>
          </w:p>
          <w:p w:rsidR="00665FA4" w:rsidRDefault="00664DA1">
            <w:pPr>
              <w:pStyle w:val="TableParagraph"/>
              <w:spacing w:line="261" w:lineRule="exact"/>
              <w:ind w:left="110"/>
              <w:rPr>
                <w:i/>
                <w:sz w:val="24"/>
              </w:rPr>
            </w:pPr>
            <w:r>
              <w:rPr>
                <w:i/>
                <w:spacing w:val="-2"/>
                <w:sz w:val="24"/>
              </w:rPr>
              <w:t>университеты».</w:t>
            </w:r>
          </w:p>
        </w:tc>
        <w:tc>
          <w:tcPr>
            <w:tcW w:w="3375" w:type="dxa"/>
          </w:tcPr>
          <w:p w:rsidR="00665FA4" w:rsidRDefault="00664DA1">
            <w:pPr>
              <w:pStyle w:val="TableParagraph"/>
              <w:spacing w:line="273"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73"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73"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1382"/>
        </w:trPr>
        <w:tc>
          <w:tcPr>
            <w:tcW w:w="811" w:type="dxa"/>
          </w:tcPr>
          <w:p w:rsidR="00665FA4" w:rsidRDefault="00664DA1">
            <w:pPr>
              <w:pStyle w:val="TableParagraph"/>
              <w:spacing w:line="268" w:lineRule="exact"/>
              <w:ind w:left="19" w:right="8"/>
              <w:jc w:val="center"/>
              <w:rPr>
                <w:sz w:val="24"/>
              </w:rPr>
            </w:pPr>
            <w:r>
              <w:rPr>
                <w:spacing w:val="-4"/>
                <w:sz w:val="24"/>
              </w:rPr>
              <w:t>1.2.</w:t>
            </w:r>
          </w:p>
        </w:tc>
        <w:tc>
          <w:tcPr>
            <w:tcW w:w="5209" w:type="dxa"/>
          </w:tcPr>
          <w:p w:rsidR="00665FA4" w:rsidRDefault="00664DA1">
            <w:pPr>
              <w:pStyle w:val="TableParagraph"/>
              <w:spacing w:line="242" w:lineRule="auto"/>
              <w:ind w:left="110" w:right="99"/>
              <w:rPr>
                <w:b/>
                <w:sz w:val="24"/>
              </w:rPr>
            </w:pPr>
            <w:r>
              <w:rPr>
                <w:b/>
                <w:sz w:val="24"/>
              </w:rPr>
              <w:t xml:space="preserve">3 сентября: День окончания Второй мировой </w:t>
            </w:r>
            <w:r>
              <w:rPr>
                <w:b/>
                <w:spacing w:val="-2"/>
                <w:sz w:val="24"/>
              </w:rPr>
              <w:t>войны</w:t>
            </w:r>
          </w:p>
          <w:p w:rsidR="00665FA4" w:rsidRDefault="00664DA1">
            <w:pPr>
              <w:pStyle w:val="TableParagraph"/>
              <w:spacing w:line="266" w:lineRule="exact"/>
              <w:ind w:left="110"/>
              <w:rPr>
                <w:i/>
                <w:sz w:val="24"/>
              </w:rPr>
            </w:pPr>
            <w:r>
              <w:rPr>
                <w:i/>
                <w:sz w:val="24"/>
              </w:rPr>
              <w:t>Открытыеурокиучителей-предметников</w:t>
            </w:r>
            <w:r>
              <w:rPr>
                <w:i/>
                <w:spacing w:val="-5"/>
                <w:sz w:val="24"/>
              </w:rPr>
              <w:t>по</w:t>
            </w:r>
          </w:p>
          <w:p w:rsidR="00665FA4" w:rsidRDefault="00664DA1">
            <w:pPr>
              <w:pStyle w:val="TableParagraph"/>
              <w:spacing w:line="274" w:lineRule="exact"/>
              <w:ind w:left="110" w:right="99"/>
              <w:rPr>
                <w:i/>
                <w:sz w:val="24"/>
              </w:rPr>
            </w:pPr>
            <w:r>
              <w:rPr>
                <w:i/>
                <w:sz w:val="24"/>
              </w:rPr>
              <w:t>интегрированнойтеме«ПоследствияВторой мировой войны».</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1.3.</w:t>
            </w:r>
          </w:p>
        </w:tc>
        <w:tc>
          <w:tcPr>
            <w:tcW w:w="5209" w:type="dxa"/>
          </w:tcPr>
          <w:p w:rsidR="00665FA4" w:rsidRDefault="00664DA1">
            <w:pPr>
              <w:pStyle w:val="TableParagraph"/>
              <w:spacing w:line="269" w:lineRule="exact"/>
              <w:ind w:left="110"/>
              <w:rPr>
                <w:b/>
                <w:sz w:val="24"/>
              </w:rPr>
            </w:pPr>
            <w:r>
              <w:rPr>
                <w:b/>
                <w:sz w:val="24"/>
              </w:rPr>
              <w:t xml:space="preserve">8декабря:Международныйдень </w:t>
            </w:r>
            <w:r>
              <w:rPr>
                <w:b/>
                <w:spacing w:val="-2"/>
                <w:sz w:val="24"/>
              </w:rPr>
              <w:t>художника</w:t>
            </w:r>
          </w:p>
          <w:p w:rsidR="00665FA4" w:rsidRDefault="00664DA1">
            <w:pPr>
              <w:pStyle w:val="TableParagraph"/>
              <w:spacing w:line="272" w:lineRule="exact"/>
              <w:ind w:left="110"/>
              <w:rPr>
                <w:i/>
                <w:sz w:val="24"/>
              </w:rPr>
            </w:pPr>
            <w:r>
              <w:rPr>
                <w:i/>
                <w:sz w:val="24"/>
              </w:rPr>
              <w:t>Праздник«Деньюного</w:t>
            </w:r>
            <w:r>
              <w:rPr>
                <w:i/>
                <w:spacing w:val="-2"/>
                <w:sz w:val="24"/>
              </w:rPr>
              <w:t>художника».</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4" w:lineRule="exact"/>
              <w:ind w:left="3"/>
              <w:jc w:val="center"/>
              <w:rPr>
                <w:sz w:val="24"/>
              </w:rPr>
            </w:pPr>
            <w:r>
              <w:rPr>
                <w:spacing w:val="-2"/>
                <w:sz w:val="24"/>
              </w:rPr>
              <w:t>предметники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1.4.</w:t>
            </w:r>
          </w:p>
        </w:tc>
        <w:tc>
          <w:tcPr>
            <w:tcW w:w="5209" w:type="dxa"/>
          </w:tcPr>
          <w:p w:rsidR="00665FA4" w:rsidRDefault="00664DA1">
            <w:pPr>
              <w:pStyle w:val="TableParagraph"/>
              <w:spacing w:line="269" w:lineRule="exact"/>
              <w:ind w:left="110"/>
              <w:rPr>
                <w:b/>
                <w:sz w:val="24"/>
              </w:rPr>
            </w:pPr>
            <w:r>
              <w:rPr>
                <w:b/>
                <w:sz w:val="24"/>
              </w:rPr>
              <w:t>9декабря: ДеньГероев</w:t>
            </w:r>
            <w:r>
              <w:rPr>
                <w:b/>
                <w:spacing w:val="-2"/>
                <w:sz w:val="24"/>
              </w:rPr>
              <w:t>Отечества</w:t>
            </w:r>
          </w:p>
          <w:p w:rsidR="00665FA4" w:rsidRDefault="00664DA1">
            <w:pPr>
              <w:pStyle w:val="TableParagraph"/>
              <w:spacing w:line="272" w:lineRule="exact"/>
              <w:ind w:left="110"/>
              <w:rPr>
                <w:i/>
                <w:sz w:val="24"/>
              </w:rPr>
            </w:pPr>
            <w:r>
              <w:rPr>
                <w:i/>
                <w:sz w:val="24"/>
              </w:rPr>
              <w:t>Конкурссочинений,эссенатемы:«Нет</w:t>
            </w:r>
            <w:r>
              <w:rPr>
                <w:i/>
                <w:spacing w:val="-10"/>
                <w:sz w:val="24"/>
              </w:rPr>
              <w:t>в</w:t>
            </w:r>
          </w:p>
          <w:p w:rsidR="00665FA4" w:rsidRDefault="00664DA1">
            <w:pPr>
              <w:pStyle w:val="TableParagraph"/>
              <w:spacing w:line="274" w:lineRule="exact"/>
              <w:ind w:left="110" w:right="99"/>
              <w:rPr>
                <w:i/>
                <w:sz w:val="24"/>
              </w:rPr>
            </w:pPr>
            <w:r>
              <w:rPr>
                <w:i/>
                <w:sz w:val="24"/>
              </w:rPr>
              <w:t>России семьи такой, где б не памятен был свой герой…», «Наш Герой».</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5" w:lineRule="exact"/>
              <w:ind w:left="3"/>
              <w:jc w:val="center"/>
              <w:rPr>
                <w:sz w:val="24"/>
              </w:rPr>
            </w:pPr>
            <w:r>
              <w:rPr>
                <w:spacing w:val="-2"/>
                <w:sz w:val="24"/>
              </w:rPr>
              <w:t>предметники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1.5.</w:t>
            </w:r>
          </w:p>
        </w:tc>
        <w:tc>
          <w:tcPr>
            <w:tcW w:w="5209" w:type="dxa"/>
          </w:tcPr>
          <w:p w:rsidR="00665FA4" w:rsidRDefault="00664DA1">
            <w:pPr>
              <w:pStyle w:val="TableParagraph"/>
              <w:ind w:left="110" w:right="95"/>
              <w:jc w:val="both"/>
              <w:rPr>
                <w:b/>
                <w:sz w:val="24"/>
              </w:rPr>
            </w:pPr>
            <w:r>
              <w:rPr>
                <w:b/>
                <w:sz w:val="24"/>
              </w:rPr>
              <w:t>27 января: День освобождения Красной армией крупнейшего «лагеря смерти» Аушвиц-Биркенау (Освенцима) – День памяти жертв Холокоста</w:t>
            </w:r>
          </w:p>
          <w:p w:rsidR="00665FA4" w:rsidRDefault="00664DA1">
            <w:pPr>
              <w:pStyle w:val="TableParagraph"/>
              <w:spacing w:line="257" w:lineRule="exact"/>
              <w:ind w:left="110"/>
              <w:jc w:val="both"/>
              <w:rPr>
                <w:i/>
                <w:sz w:val="24"/>
              </w:rPr>
            </w:pPr>
            <w:r>
              <w:rPr>
                <w:i/>
                <w:sz w:val="24"/>
              </w:rPr>
              <w:t>Акцияпамятижертв</w:t>
            </w:r>
            <w:r>
              <w:rPr>
                <w:i/>
                <w:spacing w:val="-2"/>
                <w:sz w:val="24"/>
              </w:rPr>
              <w:t>фашизма:</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январь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p w:rsidR="00665FA4" w:rsidRDefault="00664DA1">
            <w:pPr>
              <w:pStyle w:val="TableParagraph"/>
              <w:spacing w:line="261" w:lineRule="exact"/>
              <w:ind w:left="150" w:right="142"/>
              <w:jc w:val="center"/>
              <w:rPr>
                <w:sz w:val="24"/>
              </w:rPr>
            </w:pPr>
            <w:r>
              <w:rPr>
                <w:spacing w:val="-2"/>
                <w:sz w:val="24"/>
              </w:rPr>
              <w:t>библиотекарь</w:t>
            </w:r>
          </w:p>
        </w:tc>
      </w:tr>
    </w:tbl>
    <w:p w:rsidR="00665FA4" w:rsidRDefault="00C27720">
      <w:pPr>
        <w:pStyle w:val="a3"/>
        <w:spacing w:before="151"/>
        <w:rPr>
          <w:b/>
          <w:sz w:val="20"/>
        </w:rPr>
      </w:pPr>
      <w:r>
        <w:rPr>
          <w:b/>
          <w:noProof/>
          <w:sz w:val="20"/>
          <w:lang w:eastAsia="ru-RU"/>
        </w:rPr>
        <w:pict>
          <v:shape id="Graphic 116" o:spid="_x0000_s1036" style="position:absolute;margin-left:56.65pt;margin-top:20.25pt;width:144.05pt;height:.75pt;z-index:-2516106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33"/>
        <w:rPr>
          <w:sz w:val="18"/>
        </w:rPr>
      </w:pPr>
      <w:r>
        <w:rPr>
          <w:rFonts w:ascii="Calibri" w:hAnsi="Calibri"/>
          <w:position w:val="8"/>
          <w:sz w:val="14"/>
        </w:rPr>
        <w:t>160</w:t>
      </w:r>
      <w:r>
        <w:rPr>
          <w:sz w:val="18"/>
        </w:rPr>
        <w:t>Примерная рабочая программа воспитания для общеобразовательных организаций / Одобрена решением Федерального учебно-методического объединения по общему образованию,протокол от 23 июня 2022 № 3/22. М., 2022. 44 с.</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656"/>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42" w:lineRule="auto"/>
              <w:ind w:left="110" w:right="99"/>
              <w:rPr>
                <w:i/>
                <w:sz w:val="24"/>
              </w:rPr>
            </w:pPr>
            <w:r>
              <w:rPr>
                <w:i/>
                <w:sz w:val="24"/>
              </w:rPr>
              <w:t>«Толькопобедаижизнь»-патриотическая</w:t>
            </w:r>
            <w:r>
              <w:rPr>
                <w:i/>
                <w:spacing w:val="-2"/>
                <w:sz w:val="24"/>
              </w:rPr>
              <w:t>акция:</w:t>
            </w:r>
          </w:p>
          <w:p w:rsidR="00665FA4" w:rsidRDefault="00664DA1">
            <w:pPr>
              <w:pStyle w:val="TableParagraph"/>
              <w:spacing w:line="242" w:lineRule="auto"/>
              <w:ind w:left="110" w:right="99"/>
              <w:rPr>
                <w:i/>
                <w:sz w:val="24"/>
              </w:rPr>
            </w:pPr>
            <w:r>
              <w:rPr>
                <w:i/>
                <w:sz w:val="24"/>
              </w:rPr>
              <w:t>А)«Обыкновенныйфашизм»-просмотри обсуждение видеоматериала.</w:t>
            </w:r>
          </w:p>
          <w:p w:rsidR="00665FA4" w:rsidRDefault="00664DA1">
            <w:pPr>
              <w:pStyle w:val="TableParagraph"/>
              <w:spacing w:line="271" w:lineRule="exact"/>
              <w:ind w:left="110"/>
              <w:rPr>
                <w:i/>
                <w:sz w:val="24"/>
              </w:rPr>
            </w:pPr>
            <w:r>
              <w:rPr>
                <w:i/>
                <w:sz w:val="24"/>
              </w:rPr>
              <w:t>Б)«Узыобщности»-просмотри</w:t>
            </w:r>
            <w:r>
              <w:rPr>
                <w:i/>
                <w:spacing w:val="-2"/>
                <w:sz w:val="24"/>
              </w:rPr>
              <w:t>обсуждение</w:t>
            </w:r>
          </w:p>
          <w:p w:rsidR="00665FA4" w:rsidRDefault="00664DA1">
            <w:pPr>
              <w:pStyle w:val="TableParagraph"/>
              <w:spacing w:line="261" w:lineRule="exact"/>
              <w:ind w:left="110"/>
              <w:rPr>
                <w:i/>
                <w:sz w:val="24"/>
              </w:rPr>
            </w:pPr>
            <w:r>
              <w:rPr>
                <w:i/>
                <w:spacing w:val="-2"/>
                <w:sz w:val="24"/>
              </w:rPr>
              <w:t>видеоматериала.</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5FA4">
            <w:pPr>
              <w:pStyle w:val="TableParagraph"/>
              <w:ind w:left="0"/>
              <w:rPr>
                <w:sz w:val="24"/>
              </w:rPr>
            </w:pPr>
          </w:p>
        </w:tc>
      </w:tr>
      <w:tr w:rsidR="00665FA4">
        <w:trPr>
          <w:trHeight w:val="1382"/>
        </w:trPr>
        <w:tc>
          <w:tcPr>
            <w:tcW w:w="811" w:type="dxa"/>
          </w:tcPr>
          <w:p w:rsidR="00665FA4" w:rsidRDefault="00664DA1">
            <w:pPr>
              <w:pStyle w:val="TableParagraph"/>
              <w:spacing w:line="273" w:lineRule="exact"/>
              <w:ind w:left="19" w:right="8"/>
              <w:jc w:val="center"/>
              <w:rPr>
                <w:sz w:val="24"/>
              </w:rPr>
            </w:pPr>
            <w:r>
              <w:rPr>
                <w:spacing w:val="-4"/>
                <w:sz w:val="24"/>
              </w:rPr>
              <w:t>1.6.</w:t>
            </w:r>
          </w:p>
        </w:tc>
        <w:tc>
          <w:tcPr>
            <w:tcW w:w="5209" w:type="dxa"/>
          </w:tcPr>
          <w:p w:rsidR="00665FA4" w:rsidRDefault="00664DA1">
            <w:pPr>
              <w:pStyle w:val="TableParagraph"/>
              <w:spacing w:before="4" w:line="237" w:lineRule="auto"/>
              <w:ind w:left="110" w:right="99"/>
              <w:rPr>
                <w:b/>
                <w:sz w:val="24"/>
              </w:rPr>
            </w:pPr>
            <w:r>
              <w:rPr>
                <w:b/>
                <w:sz w:val="24"/>
              </w:rPr>
              <w:t xml:space="preserve">21февраля:Международныйденьродного </w:t>
            </w:r>
            <w:r>
              <w:rPr>
                <w:b/>
                <w:spacing w:val="-2"/>
                <w:sz w:val="24"/>
              </w:rPr>
              <w:t>языка</w:t>
            </w:r>
          </w:p>
          <w:p w:rsidR="00665FA4" w:rsidRDefault="00664DA1">
            <w:pPr>
              <w:pStyle w:val="TableParagraph"/>
              <w:tabs>
                <w:tab w:val="left" w:pos="1218"/>
                <w:tab w:val="left" w:pos="1961"/>
                <w:tab w:val="left" w:pos="2465"/>
                <w:tab w:val="left" w:pos="3079"/>
                <w:tab w:val="left" w:pos="4288"/>
              </w:tabs>
              <w:spacing w:line="237" w:lineRule="auto"/>
              <w:ind w:left="110" w:right="97"/>
              <w:rPr>
                <w:i/>
                <w:sz w:val="24"/>
              </w:rPr>
            </w:pPr>
            <w:r>
              <w:rPr>
                <w:i/>
                <w:spacing w:val="-2"/>
                <w:sz w:val="24"/>
              </w:rPr>
              <w:t>Круглый</w:t>
            </w:r>
            <w:r>
              <w:rPr>
                <w:i/>
                <w:sz w:val="24"/>
              </w:rPr>
              <w:tab/>
            </w:r>
            <w:r>
              <w:rPr>
                <w:i/>
                <w:spacing w:val="-4"/>
                <w:sz w:val="24"/>
              </w:rPr>
              <w:t>стол</w:t>
            </w:r>
            <w:r>
              <w:rPr>
                <w:i/>
                <w:sz w:val="24"/>
              </w:rPr>
              <w:tab/>
            </w:r>
            <w:r>
              <w:rPr>
                <w:i/>
                <w:spacing w:val="-6"/>
                <w:sz w:val="24"/>
              </w:rPr>
              <w:t>«В</w:t>
            </w:r>
            <w:r>
              <w:rPr>
                <w:i/>
                <w:sz w:val="24"/>
              </w:rPr>
              <w:tab/>
            </w:r>
            <w:r>
              <w:rPr>
                <w:i/>
                <w:spacing w:val="-4"/>
                <w:sz w:val="24"/>
              </w:rPr>
              <w:t>чем</w:t>
            </w:r>
            <w:r>
              <w:rPr>
                <w:i/>
                <w:sz w:val="24"/>
              </w:rPr>
              <w:tab/>
            </w:r>
            <w:r>
              <w:rPr>
                <w:i/>
                <w:spacing w:val="-2"/>
                <w:sz w:val="24"/>
              </w:rPr>
              <w:t>ценность</w:t>
            </w:r>
            <w:r>
              <w:rPr>
                <w:i/>
                <w:sz w:val="24"/>
              </w:rPr>
              <w:tab/>
            </w:r>
            <w:r>
              <w:rPr>
                <w:i/>
                <w:spacing w:val="-2"/>
                <w:sz w:val="24"/>
              </w:rPr>
              <w:t>родного языка?»</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73"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73"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 предметники,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1.7.</w:t>
            </w:r>
          </w:p>
        </w:tc>
        <w:tc>
          <w:tcPr>
            <w:tcW w:w="5209" w:type="dxa"/>
          </w:tcPr>
          <w:p w:rsidR="00665FA4" w:rsidRDefault="00664DA1">
            <w:pPr>
              <w:pStyle w:val="TableParagraph"/>
              <w:spacing w:line="272" w:lineRule="exact"/>
              <w:ind w:left="110"/>
              <w:rPr>
                <w:b/>
                <w:sz w:val="24"/>
              </w:rPr>
            </w:pPr>
            <w:r>
              <w:rPr>
                <w:b/>
                <w:sz w:val="24"/>
              </w:rPr>
              <w:t>12апреля: День</w:t>
            </w:r>
            <w:r>
              <w:rPr>
                <w:b/>
                <w:spacing w:val="-2"/>
                <w:sz w:val="24"/>
              </w:rPr>
              <w:t>космонавтики</w:t>
            </w:r>
          </w:p>
          <w:p w:rsidR="00665FA4" w:rsidRDefault="00664DA1">
            <w:pPr>
              <w:pStyle w:val="TableParagraph"/>
              <w:tabs>
                <w:tab w:val="left" w:pos="1765"/>
                <w:tab w:val="left" w:pos="2725"/>
                <w:tab w:val="left" w:pos="3229"/>
              </w:tabs>
              <w:spacing w:before="1" w:line="237" w:lineRule="auto"/>
              <w:ind w:left="110" w:right="97"/>
              <w:rPr>
                <w:i/>
                <w:sz w:val="24"/>
              </w:rPr>
            </w:pPr>
            <w:r>
              <w:rPr>
                <w:i/>
                <w:spacing w:val="-2"/>
                <w:sz w:val="24"/>
              </w:rPr>
              <w:t>«Гагаринские</w:t>
            </w:r>
            <w:r>
              <w:rPr>
                <w:i/>
                <w:sz w:val="24"/>
              </w:rPr>
              <w:tab/>
            </w:r>
            <w:r>
              <w:rPr>
                <w:i/>
                <w:spacing w:val="-2"/>
                <w:sz w:val="24"/>
              </w:rPr>
              <w:t>уроки»</w:t>
            </w:r>
            <w:r>
              <w:rPr>
                <w:i/>
                <w:sz w:val="24"/>
              </w:rPr>
              <w:tab/>
            </w:r>
            <w:r>
              <w:rPr>
                <w:i/>
                <w:spacing w:val="-6"/>
                <w:sz w:val="24"/>
              </w:rPr>
              <w:t>по</w:t>
            </w:r>
            <w:r>
              <w:rPr>
                <w:i/>
                <w:sz w:val="24"/>
              </w:rPr>
              <w:tab/>
            </w:r>
            <w:r>
              <w:rPr>
                <w:i/>
                <w:spacing w:val="-2"/>
                <w:sz w:val="24"/>
              </w:rPr>
              <w:t xml:space="preserve">интегрированным </w:t>
            </w:r>
            <w:r>
              <w:rPr>
                <w:i/>
                <w:sz w:val="24"/>
              </w:rPr>
              <w:t>темам школьных учебных предметов.</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1" w:lineRule="exact"/>
              <w:ind w:left="3"/>
              <w:jc w:val="center"/>
              <w:rPr>
                <w:sz w:val="24"/>
              </w:rPr>
            </w:pPr>
            <w:r>
              <w:rPr>
                <w:spacing w:val="-2"/>
                <w:sz w:val="24"/>
              </w:rPr>
              <w:t>предметники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1.8.</w:t>
            </w:r>
          </w:p>
        </w:tc>
        <w:tc>
          <w:tcPr>
            <w:tcW w:w="5209" w:type="dxa"/>
          </w:tcPr>
          <w:p w:rsidR="00665FA4" w:rsidRDefault="00664DA1">
            <w:pPr>
              <w:pStyle w:val="TableParagraph"/>
              <w:spacing w:line="272" w:lineRule="exact"/>
              <w:ind w:left="110"/>
              <w:rPr>
                <w:b/>
                <w:sz w:val="24"/>
              </w:rPr>
            </w:pPr>
            <w:r>
              <w:rPr>
                <w:b/>
                <w:sz w:val="24"/>
              </w:rPr>
              <w:t>22 апреля:Всемирныйдень</w:t>
            </w:r>
            <w:r>
              <w:rPr>
                <w:b/>
                <w:spacing w:val="-2"/>
                <w:sz w:val="24"/>
              </w:rPr>
              <w:t>Земли</w:t>
            </w:r>
          </w:p>
          <w:p w:rsidR="00665FA4" w:rsidRDefault="00664DA1">
            <w:pPr>
              <w:pStyle w:val="TableParagraph"/>
              <w:spacing w:before="1" w:line="237" w:lineRule="auto"/>
              <w:ind w:left="110" w:right="99"/>
              <w:rPr>
                <w:i/>
                <w:sz w:val="24"/>
              </w:rPr>
            </w:pPr>
            <w:r>
              <w:rPr>
                <w:i/>
                <w:sz w:val="24"/>
              </w:rPr>
              <w:t>Часэкологиинаурокахпоинтегрированнойтеме «Землянам – чистую планету».</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10"/>
              <w:jc w:val="center"/>
              <w:rPr>
                <w:sz w:val="24"/>
              </w:rPr>
            </w:pPr>
            <w:r>
              <w:rPr>
                <w:spacing w:val="-2"/>
                <w:sz w:val="24"/>
              </w:rPr>
              <w:t>апрель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1" w:lineRule="exact"/>
              <w:ind w:left="3"/>
              <w:jc w:val="center"/>
              <w:rPr>
                <w:sz w:val="24"/>
              </w:rPr>
            </w:pPr>
            <w:r>
              <w:rPr>
                <w:spacing w:val="-2"/>
                <w:sz w:val="24"/>
              </w:rPr>
              <w:t>предметники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2</w:t>
            </w:r>
          </w:p>
        </w:tc>
        <w:tc>
          <w:tcPr>
            <w:tcW w:w="13868" w:type="dxa"/>
            <w:gridSpan w:val="5"/>
          </w:tcPr>
          <w:p w:rsidR="00665FA4" w:rsidRDefault="00664DA1">
            <w:pPr>
              <w:pStyle w:val="TableParagraph"/>
              <w:spacing w:line="258" w:lineRule="exact"/>
              <w:ind w:left="110"/>
              <w:rPr>
                <w:b/>
                <w:sz w:val="24"/>
              </w:rPr>
            </w:pPr>
            <w:r>
              <w:rPr>
                <w:b/>
                <w:sz w:val="24"/>
              </w:rPr>
              <w:t xml:space="preserve">Внеурочная </w:t>
            </w:r>
            <w:r>
              <w:rPr>
                <w:b/>
                <w:spacing w:val="-2"/>
                <w:sz w:val="24"/>
              </w:rPr>
              <w:t>деятельность</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2.1.</w:t>
            </w:r>
          </w:p>
        </w:tc>
        <w:tc>
          <w:tcPr>
            <w:tcW w:w="5209" w:type="dxa"/>
          </w:tcPr>
          <w:p w:rsidR="00665FA4" w:rsidRDefault="00664DA1">
            <w:pPr>
              <w:pStyle w:val="TableParagraph"/>
              <w:spacing w:line="269" w:lineRule="exact"/>
              <w:ind w:left="110"/>
              <w:rPr>
                <w:b/>
                <w:sz w:val="24"/>
              </w:rPr>
            </w:pPr>
            <w:r>
              <w:rPr>
                <w:b/>
                <w:sz w:val="24"/>
              </w:rPr>
              <w:t>5октября: День</w:t>
            </w:r>
            <w:r>
              <w:rPr>
                <w:b/>
                <w:spacing w:val="-2"/>
                <w:sz w:val="24"/>
              </w:rPr>
              <w:t xml:space="preserve"> Учителя</w:t>
            </w:r>
          </w:p>
          <w:p w:rsidR="00665FA4" w:rsidRDefault="00664DA1">
            <w:pPr>
              <w:pStyle w:val="TableParagraph"/>
              <w:tabs>
                <w:tab w:val="left" w:pos="1041"/>
                <w:tab w:val="left" w:pos="3886"/>
              </w:tabs>
              <w:spacing w:line="272" w:lineRule="exact"/>
              <w:ind w:left="110"/>
              <w:rPr>
                <w:i/>
                <w:sz w:val="24"/>
              </w:rPr>
            </w:pPr>
            <w:r>
              <w:rPr>
                <w:i/>
                <w:spacing w:val="-4"/>
                <w:sz w:val="24"/>
              </w:rPr>
              <w:t>Курс</w:t>
            </w:r>
            <w:r>
              <w:rPr>
                <w:i/>
                <w:sz w:val="24"/>
              </w:rPr>
              <w:tab/>
            </w:r>
            <w:r>
              <w:rPr>
                <w:i/>
                <w:spacing w:val="-2"/>
                <w:sz w:val="24"/>
              </w:rPr>
              <w:t>духовно-нравственного</w:t>
            </w:r>
            <w:r>
              <w:rPr>
                <w:i/>
                <w:sz w:val="24"/>
              </w:rPr>
              <w:tab/>
            </w:r>
            <w:r>
              <w:rPr>
                <w:i/>
                <w:spacing w:val="-2"/>
                <w:sz w:val="24"/>
              </w:rPr>
              <w:t>воспитания</w:t>
            </w:r>
          </w:p>
          <w:p w:rsidR="00665FA4" w:rsidRDefault="00664DA1">
            <w:pPr>
              <w:pStyle w:val="TableParagraph"/>
              <w:spacing w:before="2"/>
              <w:ind w:left="110"/>
              <w:rPr>
                <w:i/>
                <w:sz w:val="24"/>
              </w:rPr>
            </w:pPr>
            <w:r>
              <w:rPr>
                <w:i/>
                <w:sz w:val="24"/>
              </w:rPr>
              <w:t>«Основысамопознанияи</w:t>
            </w:r>
            <w:r>
              <w:rPr>
                <w:i/>
                <w:spacing w:val="-2"/>
                <w:sz w:val="24"/>
              </w:rPr>
              <w:t>саморазвития».</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педагоги</w:t>
            </w:r>
          </w:p>
          <w:p w:rsidR="00665FA4" w:rsidRDefault="00664DA1">
            <w:pPr>
              <w:pStyle w:val="TableParagraph"/>
              <w:spacing w:line="264" w:lineRule="exact"/>
              <w:ind w:left="3"/>
              <w:jc w:val="center"/>
              <w:rPr>
                <w:sz w:val="24"/>
              </w:rPr>
            </w:pPr>
            <w:r>
              <w:rPr>
                <w:spacing w:val="-2"/>
                <w:sz w:val="24"/>
              </w:rPr>
              <w:t>предметники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2.2.</w:t>
            </w:r>
          </w:p>
        </w:tc>
        <w:tc>
          <w:tcPr>
            <w:tcW w:w="5209" w:type="dxa"/>
          </w:tcPr>
          <w:p w:rsidR="00665FA4" w:rsidRDefault="00664DA1">
            <w:pPr>
              <w:pStyle w:val="TableParagraph"/>
              <w:spacing w:line="270" w:lineRule="exact"/>
              <w:ind w:left="110"/>
              <w:rPr>
                <w:b/>
                <w:sz w:val="24"/>
              </w:rPr>
            </w:pPr>
            <w:r>
              <w:rPr>
                <w:b/>
                <w:sz w:val="24"/>
              </w:rPr>
              <w:t>1октября:Международныйдень</w:t>
            </w:r>
            <w:r>
              <w:rPr>
                <w:b/>
                <w:spacing w:val="-2"/>
                <w:sz w:val="24"/>
              </w:rPr>
              <w:t>музыки</w:t>
            </w:r>
          </w:p>
          <w:p w:rsidR="00665FA4" w:rsidRDefault="00664DA1">
            <w:pPr>
              <w:pStyle w:val="TableParagraph"/>
              <w:spacing w:line="242" w:lineRule="auto"/>
              <w:ind w:left="110" w:right="99"/>
              <w:rPr>
                <w:i/>
                <w:sz w:val="24"/>
              </w:rPr>
            </w:pPr>
            <w:r>
              <w:rPr>
                <w:i/>
                <w:sz w:val="24"/>
              </w:rPr>
              <w:t xml:space="preserve">Мастерклассымузыкальноготворчестваот </w:t>
            </w:r>
            <w:r>
              <w:rPr>
                <w:i/>
                <w:spacing w:val="-2"/>
                <w:sz w:val="24"/>
              </w:rPr>
              <w:t>обучающихся.</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2.3.</w:t>
            </w:r>
          </w:p>
        </w:tc>
        <w:tc>
          <w:tcPr>
            <w:tcW w:w="5209" w:type="dxa"/>
          </w:tcPr>
          <w:p w:rsidR="00665FA4" w:rsidRDefault="00664DA1">
            <w:pPr>
              <w:pStyle w:val="TableParagraph"/>
              <w:spacing w:line="269" w:lineRule="exact"/>
              <w:ind w:left="110"/>
              <w:rPr>
                <w:b/>
                <w:sz w:val="24"/>
              </w:rPr>
            </w:pPr>
            <w:r>
              <w:rPr>
                <w:b/>
                <w:sz w:val="24"/>
              </w:rPr>
              <w:t>5 декабря:Битваза</w:t>
            </w:r>
            <w:r>
              <w:rPr>
                <w:b/>
                <w:spacing w:val="-2"/>
                <w:sz w:val="24"/>
              </w:rPr>
              <w:t>Москву</w:t>
            </w:r>
          </w:p>
          <w:p w:rsidR="00665FA4" w:rsidRDefault="00664DA1">
            <w:pPr>
              <w:pStyle w:val="TableParagraph"/>
              <w:tabs>
                <w:tab w:val="left" w:pos="1924"/>
              </w:tabs>
              <w:spacing w:line="242" w:lineRule="auto"/>
              <w:ind w:left="110" w:right="99"/>
              <w:rPr>
                <w:i/>
                <w:sz w:val="24"/>
              </w:rPr>
            </w:pPr>
            <w:r>
              <w:rPr>
                <w:i/>
                <w:spacing w:val="-4"/>
                <w:sz w:val="24"/>
              </w:rPr>
              <w:t>Курс</w:t>
            </w:r>
            <w:r>
              <w:rPr>
                <w:i/>
                <w:sz w:val="24"/>
              </w:rPr>
              <w:tab/>
            </w:r>
            <w:r>
              <w:rPr>
                <w:i/>
                <w:spacing w:val="-2"/>
                <w:sz w:val="24"/>
              </w:rPr>
              <w:t>гражданско-патриотического воспитания</w:t>
            </w:r>
          </w:p>
          <w:p w:rsidR="00665FA4" w:rsidRDefault="00664DA1">
            <w:pPr>
              <w:pStyle w:val="TableParagraph"/>
              <w:spacing w:line="261" w:lineRule="exact"/>
              <w:ind w:left="110"/>
              <w:rPr>
                <w:i/>
                <w:sz w:val="24"/>
              </w:rPr>
            </w:pPr>
            <w:r>
              <w:rPr>
                <w:i/>
                <w:sz w:val="24"/>
              </w:rPr>
              <w:t>«Уроки</w:t>
            </w:r>
            <w:r>
              <w:rPr>
                <w:i/>
                <w:spacing w:val="-2"/>
                <w:sz w:val="24"/>
              </w:rPr>
              <w:t>памяти».</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552"/>
        </w:trPr>
        <w:tc>
          <w:tcPr>
            <w:tcW w:w="811" w:type="dxa"/>
          </w:tcPr>
          <w:p w:rsidR="00665FA4" w:rsidRDefault="00664DA1">
            <w:pPr>
              <w:pStyle w:val="TableParagraph"/>
              <w:spacing w:line="268" w:lineRule="exact"/>
              <w:ind w:left="19" w:right="8"/>
              <w:jc w:val="center"/>
              <w:rPr>
                <w:sz w:val="24"/>
              </w:rPr>
            </w:pPr>
            <w:r>
              <w:rPr>
                <w:spacing w:val="-4"/>
                <w:sz w:val="24"/>
              </w:rPr>
              <w:t>2.4.</w:t>
            </w:r>
          </w:p>
        </w:tc>
        <w:tc>
          <w:tcPr>
            <w:tcW w:w="5209" w:type="dxa"/>
          </w:tcPr>
          <w:p w:rsidR="00665FA4" w:rsidRDefault="00664DA1">
            <w:pPr>
              <w:pStyle w:val="TableParagraph"/>
              <w:spacing w:line="269" w:lineRule="exact"/>
              <w:ind w:left="110"/>
              <w:rPr>
                <w:b/>
                <w:sz w:val="24"/>
              </w:rPr>
            </w:pPr>
            <w:r>
              <w:rPr>
                <w:b/>
                <w:sz w:val="24"/>
              </w:rPr>
              <w:t>6декабря:ДеньАлександра</w:t>
            </w:r>
            <w:r>
              <w:rPr>
                <w:b/>
                <w:spacing w:val="-2"/>
                <w:sz w:val="24"/>
              </w:rPr>
              <w:t>Невского</w:t>
            </w:r>
          </w:p>
          <w:p w:rsidR="00665FA4" w:rsidRDefault="00664DA1">
            <w:pPr>
              <w:pStyle w:val="TableParagraph"/>
              <w:tabs>
                <w:tab w:val="left" w:pos="1924"/>
              </w:tabs>
              <w:spacing w:line="263" w:lineRule="exact"/>
              <w:ind w:left="110"/>
              <w:rPr>
                <w:i/>
                <w:sz w:val="24"/>
              </w:rPr>
            </w:pPr>
            <w:r>
              <w:rPr>
                <w:i/>
                <w:spacing w:val="-4"/>
                <w:sz w:val="24"/>
              </w:rPr>
              <w:t>Курс</w:t>
            </w:r>
            <w:r>
              <w:rPr>
                <w:i/>
                <w:sz w:val="24"/>
              </w:rPr>
              <w:tab/>
            </w:r>
            <w:r>
              <w:rPr>
                <w:i/>
                <w:spacing w:val="-2"/>
                <w:sz w:val="24"/>
              </w:rPr>
              <w:t>гражданско-патриотического</w:t>
            </w:r>
          </w:p>
        </w:tc>
        <w:tc>
          <w:tcPr>
            <w:tcW w:w="3375" w:type="dxa"/>
          </w:tcPr>
          <w:p w:rsidR="00665FA4" w:rsidRDefault="00664DA1">
            <w:pPr>
              <w:pStyle w:val="TableParagraph"/>
              <w:spacing w:line="267" w:lineRule="exact"/>
              <w:ind w:left="13" w:right="3"/>
              <w:jc w:val="center"/>
              <w:rPr>
                <w:sz w:val="24"/>
              </w:rPr>
            </w:pPr>
            <w:r>
              <w:rPr>
                <w:spacing w:val="-2"/>
                <w:sz w:val="24"/>
              </w:rPr>
              <w:t>гражданско-патриотическое</w:t>
            </w:r>
          </w:p>
          <w:p w:rsidR="00665FA4" w:rsidRDefault="00664DA1">
            <w:pPr>
              <w:pStyle w:val="TableParagraph"/>
              <w:spacing w:line="266" w:lineRule="exact"/>
              <w:ind w:left="13" w:right="3"/>
              <w:jc w:val="center"/>
              <w:rPr>
                <w:sz w:val="24"/>
              </w:rPr>
            </w:pP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67" w:lineRule="exact"/>
              <w:ind w:left="150" w:right="136"/>
              <w:jc w:val="center"/>
              <w:rPr>
                <w:sz w:val="24"/>
              </w:rPr>
            </w:pPr>
            <w:r>
              <w:rPr>
                <w:sz w:val="24"/>
              </w:rPr>
              <w:t>советник</w:t>
            </w:r>
            <w:r>
              <w:rPr>
                <w:spacing w:val="-2"/>
                <w:sz w:val="24"/>
              </w:rPr>
              <w:t>директора</w:t>
            </w:r>
          </w:p>
          <w:p w:rsidR="00665FA4" w:rsidRDefault="00664DA1">
            <w:pPr>
              <w:pStyle w:val="TableParagraph"/>
              <w:spacing w:line="266" w:lineRule="exact"/>
              <w:ind w:left="6"/>
              <w:jc w:val="center"/>
              <w:rPr>
                <w:sz w:val="24"/>
              </w:rPr>
            </w:pPr>
            <w:r>
              <w:rPr>
                <w:sz w:val="24"/>
              </w:rPr>
              <w:t>по</w:t>
            </w:r>
            <w:r>
              <w:rPr>
                <w:spacing w:val="-2"/>
                <w:sz w:val="24"/>
              </w:rPr>
              <w:t>воспитанию,</w:t>
            </w:r>
          </w:p>
        </w:tc>
      </w:tr>
    </w:tbl>
    <w:p w:rsidR="00665FA4" w:rsidRDefault="00665FA4">
      <w:pPr>
        <w:pStyle w:val="TableParagraph"/>
        <w:spacing w:line="266"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68" w:lineRule="exact"/>
              <w:ind w:left="110"/>
              <w:rPr>
                <w:i/>
                <w:sz w:val="24"/>
              </w:rPr>
            </w:pPr>
            <w:r>
              <w:rPr>
                <w:i/>
                <w:spacing w:val="-2"/>
                <w:sz w:val="24"/>
              </w:rPr>
              <w:t>воспитания</w:t>
            </w:r>
          </w:p>
          <w:p w:rsidR="00665FA4" w:rsidRDefault="00664DA1">
            <w:pPr>
              <w:pStyle w:val="TableParagraph"/>
              <w:spacing w:before="2" w:line="261" w:lineRule="exact"/>
              <w:ind w:left="110"/>
              <w:rPr>
                <w:i/>
                <w:sz w:val="24"/>
              </w:rPr>
            </w:pPr>
            <w:r>
              <w:rPr>
                <w:i/>
                <w:sz w:val="24"/>
              </w:rPr>
              <w:t>«Уроки</w:t>
            </w:r>
            <w:r>
              <w:rPr>
                <w:i/>
                <w:spacing w:val="-2"/>
                <w:sz w:val="24"/>
              </w:rPr>
              <w:t>памяти».</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6"/>
              <w:jc w:val="center"/>
              <w:rPr>
                <w:sz w:val="24"/>
              </w:rPr>
            </w:pPr>
            <w:r>
              <w:rPr>
                <w:spacing w:val="-2"/>
                <w:sz w:val="24"/>
              </w:rPr>
              <w:t>классные</w:t>
            </w:r>
          </w:p>
          <w:p w:rsidR="00665FA4" w:rsidRDefault="00664DA1">
            <w:pPr>
              <w:pStyle w:val="TableParagraph"/>
              <w:spacing w:before="2" w:line="261" w:lineRule="exact"/>
              <w:ind w:left="150" w:right="143"/>
              <w:jc w:val="center"/>
              <w:rPr>
                <w:sz w:val="24"/>
              </w:rPr>
            </w:pPr>
            <w:r>
              <w:rPr>
                <w:spacing w:val="-2"/>
                <w:sz w:val="24"/>
              </w:rPr>
              <w:t>руководители</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2.5.</w:t>
            </w:r>
          </w:p>
        </w:tc>
        <w:tc>
          <w:tcPr>
            <w:tcW w:w="5209" w:type="dxa"/>
          </w:tcPr>
          <w:p w:rsidR="00665FA4" w:rsidRDefault="00664DA1">
            <w:pPr>
              <w:pStyle w:val="TableParagraph"/>
              <w:spacing w:before="2" w:line="272" w:lineRule="exact"/>
              <w:ind w:left="110"/>
              <w:rPr>
                <w:b/>
                <w:sz w:val="24"/>
              </w:rPr>
            </w:pPr>
            <w:r>
              <w:rPr>
                <w:b/>
                <w:sz w:val="24"/>
              </w:rPr>
              <w:t>7января:Рождество</w:t>
            </w:r>
            <w:r>
              <w:rPr>
                <w:b/>
                <w:spacing w:val="-2"/>
                <w:sz w:val="24"/>
              </w:rPr>
              <w:t xml:space="preserve"> Христово</w:t>
            </w:r>
          </w:p>
          <w:p w:rsidR="00665FA4" w:rsidRDefault="00664DA1">
            <w:pPr>
              <w:pStyle w:val="TableParagraph"/>
              <w:tabs>
                <w:tab w:val="left" w:pos="1041"/>
                <w:tab w:val="left" w:pos="3886"/>
              </w:tabs>
              <w:spacing w:line="272" w:lineRule="exact"/>
              <w:ind w:left="110"/>
              <w:rPr>
                <w:i/>
                <w:sz w:val="24"/>
              </w:rPr>
            </w:pPr>
            <w:r>
              <w:rPr>
                <w:i/>
                <w:spacing w:val="-4"/>
                <w:sz w:val="24"/>
              </w:rPr>
              <w:t>Курс</w:t>
            </w:r>
            <w:r>
              <w:rPr>
                <w:i/>
                <w:sz w:val="24"/>
              </w:rPr>
              <w:tab/>
            </w:r>
            <w:r>
              <w:rPr>
                <w:i/>
                <w:spacing w:val="-2"/>
                <w:sz w:val="24"/>
              </w:rPr>
              <w:t>духовно-нравственного</w:t>
            </w:r>
            <w:r>
              <w:rPr>
                <w:i/>
                <w:sz w:val="24"/>
              </w:rPr>
              <w:tab/>
            </w:r>
            <w:r>
              <w:rPr>
                <w:i/>
                <w:spacing w:val="-2"/>
                <w:sz w:val="24"/>
              </w:rPr>
              <w:t>воспитания</w:t>
            </w:r>
          </w:p>
          <w:p w:rsidR="00665FA4" w:rsidRDefault="00664DA1">
            <w:pPr>
              <w:pStyle w:val="TableParagraph"/>
              <w:spacing w:before="2"/>
              <w:ind w:left="110"/>
              <w:rPr>
                <w:i/>
                <w:sz w:val="24"/>
              </w:rPr>
            </w:pPr>
            <w:r>
              <w:rPr>
                <w:i/>
                <w:sz w:val="24"/>
              </w:rPr>
              <w:t>«Рождественские</w:t>
            </w:r>
            <w:r>
              <w:rPr>
                <w:i/>
                <w:spacing w:val="-2"/>
                <w:sz w:val="24"/>
              </w:rPr>
              <w:t>встречи».</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73"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73" w:lineRule="exact"/>
              <w:ind w:left="21"/>
              <w:jc w:val="center"/>
              <w:rPr>
                <w:sz w:val="24"/>
              </w:rPr>
            </w:pPr>
            <w:r>
              <w:rPr>
                <w:spacing w:val="-2"/>
                <w:sz w:val="24"/>
              </w:rPr>
              <w:t>январь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2.6.</w:t>
            </w:r>
          </w:p>
        </w:tc>
        <w:tc>
          <w:tcPr>
            <w:tcW w:w="5209" w:type="dxa"/>
          </w:tcPr>
          <w:p w:rsidR="00665FA4" w:rsidRDefault="00664DA1">
            <w:pPr>
              <w:pStyle w:val="TableParagraph"/>
              <w:tabs>
                <w:tab w:val="left" w:pos="590"/>
                <w:tab w:val="left" w:pos="1688"/>
                <w:tab w:val="left" w:pos="2460"/>
                <w:tab w:val="left" w:pos="3581"/>
              </w:tabs>
              <w:spacing w:line="237" w:lineRule="auto"/>
              <w:ind w:left="110" w:right="93"/>
              <w:rPr>
                <w:b/>
                <w:sz w:val="24"/>
              </w:rPr>
            </w:pPr>
            <w:r>
              <w:rPr>
                <w:b/>
                <w:spacing w:val="-6"/>
                <w:sz w:val="24"/>
              </w:rPr>
              <w:t>27</w:t>
            </w:r>
            <w:r>
              <w:rPr>
                <w:b/>
                <w:sz w:val="24"/>
              </w:rPr>
              <w:tab/>
            </w:r>
            <w:r>
              <w:rPr>
                <w:b/>
                <w:spacing w:val="-2"/>
                <w:sz w:val="24"/>
              </w:rPr>
              <w:t>января:</w:t>
            </w:r>
            <w:r>
              <w:rPr>
                <w:b/>
                <w:sz w:val="24"/>
              </w:rPr>
              <w:tab/>
            </w:r>
            <w:r>
              <w:rPr>
                <w:b/>
                <w:spacing w:val="-4"/>
                <w:sz w:val="24"/>
              </w:rPr>
              <w:t>День</w:t>
            </w:r>
            <w:r>
              <w:rPr>
                <w:b/>
                <w:sz w:val="24"/>
              </w:rPr>
              <w:tab/>
            </w:r>
            <w:r>
              <w:rPr>
                <w:b/>
                <w:spacing w:val="-2"/>
                <w:sz w:val="24"/>
              </w:rPr>
              <w:t>полного</w:t>
            </w:r>
            <w:r>
              <w:rPr>
                <w:b/>
                <w:sz w:val="24"/>
              </w:rPr>
              <w:tab/>
            </w:r>
            <w:r>
              <w:rPr>
                <w:b/>
                <w:spacing w:val="-2"/>
                <w:sz w:val="24"/>
              </w:rPr>
              <w:t xml:space="preserve">освобождения </w:t>
            </w:r>
            <w:r>
              <w:rPr>
                <w:b/>
                <w:sz w:val="24"/>
              </w:rPr>
              <w:t>Ленинграда от фашистской блокады</w:t>
            </w:r>
          </w:p>
          <w:p w:rsidR="00665FA4" w:rsidRDefault="00664DA1">
            <w:pPr>
              <w:pStyle w:val="TableParagraph"/>
              <w:tabs>
                <w:tab w:val="left" w:pos="1924"/>
              </w:tabs>
              <w:spacing w:line="237" w:lineRule="auto"/>
              <w:ind w:left="110" w:right="99"/>
              <w:rPr>
                <w:i/>
                <w:sz w:val="24"/>
              </w:rPr>
            </w:pPr>
            <w:r>
              <w:rPr>
                <w:i/>
                <w:spacing w:val="-4"/>
                <w:sz w:val="24"/>
              </w:rPr>
              <w:t>Курс</w:t>
            </w:r>
            <w:r>
              <w:rPr>
                <w:i/>
                <w:sz w:val="24"/>
              </w:rPr>
              <w:tab/>
            </w:r>
            <w:r>
              <w:rPr>
                <w:i/>
                <w:spacing w:val="-2"/>
                <w:sz w:val="24"/>
              </w:rPr>
              <w:t>гражданско-патриотического воспитания</w:t>
            </w:r>
          </w:p>
          <w:p w:rsidR="00665FA4" w:rsidRDefault="00664DA1">
            <w:pPr>
              <w:pStyle w:val="TableParagraph"/>
              <w:spacing w:before="3" w:line="261" w:lineRule="exact"/>
              <w:ind w:left="110"/>
              <w:rPr>
                <w:i/>
                <w:sz w:val="24"/>
              </w:rPr>
            </w:pPr>
            <w:r>
              <w:rPr>
                <w:i/>
                <w:sz w:val="24"/>
              </w:rPr>
              <w:t>«Уроки</w:t>
            </w:r>
            <w:r>
              <w:rPr>
                <w:i/>
                <w:spacing w:val="-2"/>
                <w:sz w:val="24"/>
              </w:rPr>
              <w:t>памяти».</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январь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2.7.</w:t>
            </w:r>
          </w:p>
        </w:tc>
        <w:tc>
          <w:tcPr>
            <w:tcW w:w="5209" w:type="dxa"/>
          </w:tcPr>
          <w:p w:rsidR="00665FA4" w:rsidRDefault="00664DA1">
            <w:pPr>
              <w:pStyle w:val="TableParagraph"/>
              <w:spacing w:line="272" w:lineRule="exact"/>
              <w:ind w:left="110"/>
              <w:rPr>
                <w:b/>
                <w:sz w:val="24"/>
              </w:rPr>
            </w:pPr>
            <w:r>
              <w:rPr>
                <w:b/>
                <w:sz w:val="24"/>
              </w:rPr>
              <w:t>27марта:Всемирныйдень</w:t>
            </w:r>
            <w:r>
              <w:rPr>
                <w:b/>
                <w:spacing w:val="-2"/>
                <w:sz w:val="24"/>
              </w:rPr>
              <w:t xml:space="preserve"> театра</w:t>
            </w:r>
          </w:p>
          <w:p w:rsidR="00665FA4" w:rsidRDefault="00664DA1">
            <w:pPr>
              <w:pStyle w:val="TableParagraph"/>
              <w:spacing w:before="1" w:line="237" w:lineRule="auto"/>
              <w:ind w:left="110" w:right="99"/>
              <w:rPr>
                <w:i/>
                <w:sz w:val="24"/>
              </w:rPr>
            </w:pPr>
            <w:r>
              <w:rPr>
                <w:i/>
                <w:sz w:val="24"/>
              </w:rPr>
              <w:t>Курсэстетическоговоспитания«Волшебный мир театра».</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3</w:t>
            </w:r>
          </w:p>
        </w:tc>
        <w:tc>
          <w:tcPr>
            <w:tcW w:w="13868" w:type="dxa"/>
            <w:gridSpan w:val="5"/>
          </w:tcPr>
          <w:p w:rsidR="00665FA4" w:rsidRDefault="00664DA1">
            <w:pPr>
              <w:pStyle w:val="TableParagraph"/>
              <w:spacing w:line="258" w:lineRule="exact"/>
              <w:ind w:left="110"/>
              <w:rPr>
                <w:b/>
                <w:sz w:val="24"/>
              </w:rPr>
            </w:pPr>
            <w:r>
              <w:rPr>
                <w:b/>
                <w:sz w:val="24"/>
              </w:rPr>
              <w:t>Классное</w:t>
            </w:r>
            <w:r>
              <w:rPr>
                <w:b/>
                <w:spacing w:val="-2"/>
                <w:sz w:val="24"/>
              </w:rPr>
              <w:t>руководство</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3.1.</w:t>
            </w:r>
          </w:p>
        </w:tc>
        <w:tc>
          <w:tcPr>
            <w:tcW w:w="5209" w:type="dxa"/>
          </w:tcPr>
          <w:p w:rsidR="00665FA4" w:rsidRDefault="00664DA1">
            <w:pPr>
              <w:pStyle w:val="TableParagraph"/>
              <w:spacing w:line="269" w:lineRule="exact"/>
              <w:ind w:left="110"/>
              <w:rPr>
                <w:b/>
                <w:sz w:val="24"/>
              </w:rPr>
            </w:pPr>
            <w:r>
              <w:rPr>
                <w:b/>
                <w:sz w:val="24"/>
              </w:rPr>
              <w:t>4октября:Деньзащиты</w:t>
            </w:r>
            <w:r>
              <w:rPr>
                <w:b/>
                <w:spacing w:val="-2"/>
                <w:sz w:val="24"/>
              </w:rPr>
              <w:t xml:space="preserve"> животных</w:t>
            </w:r>
          </w:p>
          <w:p w:rsidR="00665FA4" w:rsidRDefault="00664DA1">
            <w:pPr>
              <w:pStyle w:val="TableParagraph"/>
              <w:spacing w:line="242" w:lineRule="auto"/>
              <w:ind w:left="110" w:right="99"/>
              <w:rPr>
                <w:i/>
                <w:sz w:val="24"/>
              </w:rPr>
            </w:pPr>
            <w:r>
              <w:rPr>
                <w:i/>
                <w:sz w:val="24"/>
              </w:rPr>
              <w:t>«Братьянашименьшие»-экскурсиявприют для бездомных животных.</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3.2.</w:t>
            </w:r>
          </w:p>
        </w:tc>
        <w:tc>
          <w:tcPr>
            <w:tcW w:w="5209" w:type="dxa"/>
          </w:tcPr>
          <w:p w:rsidR="00665FA4" w:rsidRDefault="00664DA1">
            <w:pPr>
              <w:pStyle w:val="TableParagraph"/>
              <w:spacing w:line="269" w:lineRule="exact"/>
              <w:ind w:left="110"/>
              <w:rPr>
                <w:b/>
                <w:sz w:val="24"/>
              </w:rPr>
            </w:pPr>
            <w:r>
              <w:rPr>
                <w:b/>
                <w:sz w:val="24"/>
              </w:rPr>
              <w:t>4 ноября:Деньнародного</w:t>
            </w:r>
            <w:r>
              <w:rPr>
                <w:b/>
                <w:spacing w:val="-2"/>
                <w:sz w:val="24"/>
              </w:rPr>
              <w:t>единства</w:t>
            </w:r>
          </w:p>
          <w:p w:rsidR="00665FA4" w:rsidRDefault="00664DA1">
            <w:pPr>
              <w:pStyle w:val="TableParagraph"/>
              <w:spacing w:line="272" w:lineRule="exact"/>
              <w:ind w:left="110"/>
              <w:rPr>
                <w:i/>
                <w:sz w:val="24"/>
              </w:rPr>
            </w:pPr>
            <w:r>
              <w:rPr>
                <w:i/>
                <w:sz w:val="24"/>
              </w:rPr>
              <w:t>Фотоконкурс«МоявеликаяРоссия</w:t>
            </w:r>
            <w:r>
              <w:rPr>
                <w:i/>
                <w:spacing w:val="-4"/>
                <w:sz w:val="24"/>
              </w:rPr>
              <w:t>...»</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ind w:left="218" w:right="200"/>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3.3.</w:t>
            </w:r>
          </w:p>
        </w:tc>
        <w:tc>
          <w:tcPr>
            <w:tcW w:w="5209" w:type="dxa"/>
          </w:tcPr>
          <w:p w:rsidR="00665FA4" w:rsidRDefault="00664DA1">
            <w:pPr>
              <w:pStyle w:val="TableParagraph"/>
              <w:tabs>
                <w:tab w:val="left" w:pos="575"/>
                <w:tab w:val="left" w:pos="1650"/>
                <w:tab w:val="left" w:pos="2408"/>
                <w:tab w:val="left" w:pos="3396"/>
              </w:tabs>
              <w:spacing w:line="237" w:lineRule="auto"/>
              <w:ind w:left="110" w:right="97"/>
              <w:rPr>
                <w:b/>
                <w:sz w:val="24"/>
              </w:rPr>
            </w:pPr>
            <w:r>
              <w:rPr>
                <w:b/>
                <w:spacing w:val="-6"/>
                <w:sz w:val="24"/>
              </w:rPr>
              <w:t>20</w:t>
            </w:r>
            <w:r>
              <w:rPr>
                <w:b/>
                <w:sz w:val="24"/>
              </w:rPr>
              <w:tab/>
            </w:r>
            <w:r>
              <w:rPr>
                <w:b/>
                <w:spacing w:val="-2"/>
                <w:sz w:val="24"/>
              </w:rPr>
              <w:t>ноября:</w:t>
            </w:r>
            <w:r>
              <w:rPr>
                <w:b/>
                <w:sz w:val="24"/>
              </w:rPr>
              <w:tab/>
            </w:r>
            <w:r>
              <w:rPr>
                <w:b/>
                <w:spacing w:val="-4"/>
                <w:sz w:val="24"/>
              </w:rPr>
              <w:t>День</w:t>
            </w:r>
            <w:r>
              <w:rPr>
                <w:b/>
                <w:sz w:val="24"/>
              </w:rPr>
              <w:tab/>
            </w:r>
            <w:r>
              <w:rPr>
                <w:b/>
                <w:spacing w:val="-2"/>
                <w:sz w:val="24"/>
              </w:rPr>
              <w:t>начала</w:t>
            </w:r>
            <w:r>
              <w:rPr>
                <w:b/>
                <w:sz w:val="24"/>
              </w:rPr>
              <w:tab/>
            </w:r>
            <w:r>
              <w:rPr>
                <w:b/>
                <w:spacing w:val="-2"/>
                <w:sz w:val="24"/>
              </w:rPr>
              <w:t>Нюрнбергского процесса</w:t>
            </w:r>
          </w:p>
          <w:p w:rsidR="00665FA4" w:rsidRDefault="00664DA1">
            <w:pPr>
              <w:pStyle w:val="TableParagraph"/>
              <w:spacing w:line="274" w:lineRule="exact"/>
              <w:ind w:left="110" w:right="99"/>
              <w:rPr>
                <w:i/>
                <w:sz w:val="24"/>
              </w:rPr>
            </w:pPr>
            <w:r>
              <w:rPr>
                <w:i/>
                <w:sz w:val="24"/>
              </w:rPr>
              <w:t>Видеоэкскурсвисторию«ДниНюрнбергского процесса и его законодательное закрепление»</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3.4.</w:t>
            </w:r>
          </w:p>
        </w:tc>
        <w:tc>
          <w:tcPr>
            <w:tcW w:w="5209" w:type="dxa"/>
          </w:tcPr>
          <w:p w:rsidR="00665FA4" w:rsidRDefault="00664DA1">
            <w:pPr>
              <w:pStyle w:val="TableParagraph"/>
              <w:spacing w:line="272" w:lineRule="exact"/>
              <w:ind w:left="110"/>
              <w:rPr>
                <w:b/>
                <w:sz w:val="24"/>
              </w:rPr>
            </w:pPr>
            <w:r>
              <w:rPr>
                <w:b/>
                <w:sz w:val="24"/>
              </w:rPr>
              <w:t>3декабря:Международныйдень</w:t>
            </w:r>
            <w:r>
              <w:rPr>
                <w:b/>
                <w:spacing w:val="-2"/>
                <w:sz w:val="24"/>
              </w:rPr>
              <w:t>инвалидов</w:t>
            </w:r>
          </w:p>
          <w:p w:rsidR="00665FA4" w:rsidRDefault="00664DA1">
            <w:pPr>
              <w:pStyle w:val="TableParagraph"/>
              <w:spacing w:line="275" w:lineRule="exact"/>
              <w:ind w:left="110"/>
              <w:rPr>
                <w:i/>
                <w:sz w:val="24"/>
              </w:rPr>
            </w:pPr>
            <w:r>
              <w:rPr>
                <w:i/>
                <w:sz w:val="24"/>
              </w:rPr>
              <w:t>«Сильныедухом»мотивационная</w:t>
            </w:r>
            <w:r>
              <w:rPr>
                <w:i/>
                <w:spacing w:val="-2"/>
                <w:sz w:val="24"/>
              </w:rPr>
              <w:t>сессия.</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spacing w:line="242"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551"/>
        </w:trPr>
        <w:tc>
          <w:tcPr>
            <w:tcW w:w="811" w:type="dxa"/>
          </w:tcPr>
          <w:p w:rsidR="00665FA4" w:rsidRDefault="00664DA1">
            <w:pPr>
              <w:pStyle w:val="TableParagraph"/>
              <w:spacing w:line="266" w:lineRule="exact"/>
              <w:ind w:left="19" w:right="8"/>
              <w:jc w:val="center"/>
              <w:rPr>
                <w:sz w:val="24"/>
              </w:rPr>
            </w:pPr>
            <w:r>
              <w:rPr>
                <w:spacing w:val="-4"/>
                <w:sz w:val="24"/>
              </w:rPr>
              <w:t>3.5.</w:t>
            </w:r>
          </w:p>
        </w:tc>
        <w:tc>
          <w:tcPr>
            <w:tcW w:w="5209" w:type="dxa"/>
          </w:tcPr>
          <w:p w:rsidR="00665FA4" w:rsidRDefault="00664DA1">
            <w:pPr>
              <w:pStyle w:val="TableParagraph"/>
              <w:spacing w:line="271" w:lineRule="exact"/>
              <w:ind w:left="110"/>
              <w:rPr>
                <w:b/>
                <w:sz w:val="24"/>
              </w:rPr>
            </w:pPr>
            <w:r>
              <w:rPr>
                <w:b/>
                <w:sz w:val="24"/>
              </w:rPr>
              <w:t xml:space="preserve">10декабря: Единыйурок«Права </w:t>
            </w:r>
            <w:r>
              <w:rPr>
                <w:b/>
                <w:spacing w:val="-2"/>
                <w:sz w:val="24"/>
              </w:rPr>
              <w:t>человека»</w:t>
            </w:r>
          </w:p>
        </w:tc>
        <w:tc>
          <w:tcPr>
            <w:tcW w:w="3375" w:type="dxa"/>
          </w:tcPr>
          <w:p w:rsidR="00665FA4" w:rsidRDefault="00664DA1">
            <w:pPr>
              <w:pStyle w:val="TableParagraph"/>
              <w:spacing w:line="266" w:lineRule="exact"/>
              <w:ind w:left="13" w:right="3"/>
              <w:jc w:val="center"/>
              <w:rPr>
                <w:sz w:val="24"/>
              </w:rPr>
            </w:pPr>
            <w:r>
              <w:rPr>
                <w:spacing w:val="-2"/>
                <w:sz w:val="24"/>
              </w:rPr>
              <w:t>гражданско-патриотическое</w:t>
            </w:r>
          </w:p>
          <w:p w:rsidR="00665FA4" w:rsidRDefault="00664DA1">
            <w:pPr>
              <w:pStyle w:val="TableParagraph"/>
              <w:spacing w:before="3" w:line="261" w:lineRule="exact"/>
              <w:ind w:left="13" w:right="3"/>
              <w:jc w:val="center"/>
              <w:rPr>
                <w:sz w:val="24"/>
              </w:rPr>
            </w:pPr>
            <w:r>
              <w:rPr>
                <w:spacing w:val="-2"/>
                <w:sz w:val="24"/>
              </w:rPr>
              <w:t>воспитание</w:t>
            </w:r>
          </w:p>
        </w:tc>
        <w:tc>
          <w:tcPr>
            <w:tcW w:w="1128" w:type="dxa"/>
          </w:tcPr>
          <w:p w:rsidR="00665FA4" w:rsidRDefault="00664DA1">
            <w:pPr>
              <w:pStyle w:val="TableParagraph"/>
              <w:spacing w:line="266"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6" w:lineRule="exact"/>
              <w:ind w:left="21" w:right="5"/>
              <w:jc w:val="center"/>
              <w:rPr>
                <w:sz w:val="24"/>
              </w:rPr>
            </w:pPr>
            <w:r>
              <w:rPr>
                <w:spacing w:val="-2"/>
                <w:sz w:val="24"/>
              </w:rPr>
              <w:t>декабрь</w:t>
            </w:r>
          </w:p>
        </w:tc>
        <w:tc>
          <w:tcPr>
            <w:tcW w:w="2467" w:type="dxa"/>
          </w:tcPr>
          <w:p w:rsidR="00665FA4" w:rsidRDefault="00664DA1">
            <w:pPr>
              <w:pStyle w:val="TableParagraph"/>
              <w:spacing w:line="266" w:lineRule="exact"/>
              <w:ind w:left="150" w:right="136"/>
              <w:jc w:val="center"/>
              <w:rPr>
                <w:sz w:val="24"/>
              </w:rPr>
            </w:pPr>
            <w:r>
              <w:rPr>
                <w:sz w:val="24"/>
              </w:rPr>
              <w:t>советник</w:t>
            </w:r>
            <w:r>
              <w:rPr>
                <w:spacing w:val="-2"/>
                <w:sz w:val="24"/>
              </w:rPr>
              <w:t>директора</w:t>
            </w:r>
          </w:p>
          <w:p w:rsidR="00665FA4" w:rsidRDefault="00664DA1">
            <w:pPr>
              <w:pStyle w:val="TableParagraph"/>
              <w:spacing w:before="3" w:line="261" w:lineRule="exact"/>
              <w:ind w:left="6"/>
              <w:jc w:val="center"/>
              <w:rPr>
                <w:sz w:val="24"/>
              </w:rPr>
            </w:pPr>
            <w:r>
              <w:rPr>
                <w:sz w:val="24"/>
              </w:rPr>
              <w:t>по</w:t>
            </w:r>
            <w:r>
              <w:rPr>
                <w:spacing w:val="-2"/>
                <w:sz w:val="24"/>
              </w:rPr>
              <w:t>воспитанию,</w:t>
            </w:r>
          </w:p>
        </w:tc>
      </w:tr>
    </w:tbl>
    <w:p w:rsidR="00665FA4" w:rsidRDefault="00665FA4">
      <w:pPr>
        <w:pStyle w:val="TableParagraph"/>
        <w:spacing w:line="261"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5FA4">
            <w:pPr>
              <w:pStyle w:val="TableParagraph"/>
              <w:ind w:left="0"/>
              <w:rPr>
                <w:sz w:val="24"/>
              </w:rPr>
            </w:pP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5"/>
              <w:jc w:val="center"/>
              <w:rPr>
                <w:sz w:val="24"/>
              </w:rPr>
            </w:pPr>
            <w:r>
              <w:rPr>
                <w:spacing w:val="-2"/>
                <w:sz w:val="24"/>
              </w:rPr>
              <w:t>классные</w:t>
            </w:r>
          </w:p>
          <w:p w:rsidR="00665FA4" w:rsidRDefault="00664DA1">
            <w:pPr>
              <w:pStyle w:val="TableParagraph"/>
              <w:spacing w:before="2" w:line="261" w:lineRule="exact"/>
              <w:ind w:left="150" w:right="143"/>
              <w:jc w:val="center"/>
              <w:rPr>
                <w:sz w:val="24"/>
              </w:rPr>
            </w:pPr>
            <w:r>
              <w:rPr>
                <w:spacing w:val="-2"/>
                <w:sz w:val="24"/>
              </w:rPr>
              <w:t>руководители</w:t>
            </w:r>
          </w:p>
        </w:tc>
      </w:tr>
      <w:tr w:rsidR="00665FA4">
        <w:trPr>
          <w:trHeight w:val="2765"/>
        </w:trPr>
        <w:tc>
          <w:tcPr>
            <w:tcW w:w="811" w:type="dxa"/>
          </w:tcPr>
          <w:p w:rsidR="00665FA4" w:rsidRDefault="00664DA1">
            <w:pPr>
              <w:pStyle w:val="TableParagraph"/>
              <w:spacing w:line="273" w:lineRule="exact"/>
              <w:ind w:left="19" w:right="8"/>
              <w:jc w:val="center"/>
              <w:rPr>
                <w:sz w:val="24"/>
              </w:rPr>
            </w:pPr>
            <w:r>
              <w:rPr>
                <w:spacing w:val="-4"/>
                <w:sz w:val="24"/>
              </w:rPr>
              <w:t>3.6.</w:t>
            </w:r>
          </w:p>
        </w:tc>
        <w:tc>
          <w:tcPr>
            <w:tcW w:w="5209" w:type="dxa"/>
          </w:tcPr>
          <w:p w:rsidR="00665FA4" w:rsidRDefault="00664DA1">
            <w:pPr>
              <w:pStyle w:val="TableParagraph"/>
              <w:tabs>
                <w:tab w:val="left" w:pos="1324"/>
                <w:tab w:val="left" w:pos="3537"/>
                <w:tab w:val="left" w:pos="3883"/>
              </w:tabs>
              <w:spacing w:before="4" w:line="237" w:lineRule="auto"/>
              <w:ind w:left="110" w:right="95"/>
              <w:rPr>
                <w:i/>
                <w:sz w:val="24"/>
              </w:rPr>
            </w:pPr>
            <w:r>
              <w:rPr>
                <w:b/>
                <w:sz w:val="24"/>
              </w:rPr>
              <w:t xml:space="preserve">2 февраля: День воинской славы России </w:t>
            </w:r>
            <w:r>
              <w:rPr>
                <w:i/>
                <w:spacing w:val="-2"/>
                <w:sz w:val="24"/>
              </w:rPr>
              <w:t>Месячник</w:t>
            </w:r>
            <w:r>
              <w:rPr>
                <w:i/>
                <w:sz w:val="24"/>
              </w:rPr>
              <w:tab/>
            </w:r>
            <w:r>
              <w:rPr>
                <w:i/>
                <w:spacing w:val="-2"/>
                <w:sz w:val="24"/>
              </w:rPr>
              <w:t>оборонно-массовой</w:t>
            </w:r>
            <w:r>
              <w:rPr>
                <w:i/>
                <w:sz w:val="24"/>
              </w:rPr>
              <w:tab/>
            </w:r>
            <w:r>
              <w:rPr>
                <w:i/>
                <w:spacing w:val="-10"/>
                <w:sz w:val="24"/>
              </w:rPr>
              <w:t>и</w:t>
            </w:r>
            <w:r>
              <w:rPr>
                <w:i/>
                <w:sz w:val="24"/>
              </w:rPr>
              <w:tab/>
            </w:r>
            <w:r>
              <w:rPr>
                <w:i/>
                <w:spacing w:val="-2"/>
                <w:sz w:val="24"/>
              </w:rPr>
              <w:t xml:space="preserve">спортивной </w:t>
            </w:r>
            <w:r>
              <w:rPr>
                <w:i/>
                <w:sz w:val="24"/>
              </w:rPr>
              <w:t>работы «Во имя жизни на Земле!»:</w:t>
            </w:r>
          </w:p>
          <w:p w:rsidR="00665FA4" w:rsidRDefault="00664DA1">
            <w:pPr>
              <w:pStyle w:val="TableParagraph"/>
              <w:ind w:left="110" w:right="94"/>
              <w:jc w:val="both"/>
              <w:rPr>
                <w:i/>
                <w:sz w:val="24"/>
              </w:rPr>
            </w:pPr>
            <w:r>
              <w:rPr>
                <w:i/>
                <w:sz w:val="24"/>
              </w:rPr>
              <w:t>Б) «Они исполняли долг» - литературно- музыкальная композиция, посвященная дню вывода войск из Афганистана.</w:t>
            </w:r>
          </w:p>
          <w:p w:rsidR="00665FA4" w:rsidRDefault="00664DA1">
            <w:pPr>
              <w:pStyle w:val="TableParagraph"/>
              <w:spacing w:before="4" w:line="237" w:lineRule="auto"/>
              <w:ind w:left="110" w:right="98"/>
              <w:jc w:val="both"/>
              <w:rPr>
                <w:i/>
                <w:sz w:val="24"/>
              </w:rPr>
            </w:pPr>
            <w:r>
              <w:rPr>
                <w:i/>
                <w:sz w:val="24"/>
              </w:rPr>
              <w:t>Г) «Наши Защитники» - выпуск тематических газет и открыток.</w:t>
            </w:r>
          </w:p>
          <w:p w:rsidR="00665FA4" w:rsidRDefault="00664DA1">
            <w:pPr>
              <w:pStyle w:val="TableParagraph"/>
              <w:spacing w:line="274" w:lineRule="exact"/>
              <w:ind w:left="110" w:right="93"/>
              <w:jc w:val="both"/>
              <w:rPr>
                <w:i/>
                <w:sz w:val="24"/>
              </w:rPr>
            </w:pPr>
            <w:r>
              <w:rPr>
                <w:i/>
                <w:sz w:val="24"/>
              </w:rPr>
              <w:t xml:space="preserve">Д) «На рубеже своей страны» - смотр строя и </w:t>
            </w:r>
            <w:r>
              <w:rPr>
                <w:i/>
                <w:spacing w:val="-2"/>
                <w:sz w:val="24"/>
              </w:rPr>
              <w:t>песни.</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73"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73"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3.7.</w:t>
            </w:r>
          </w:p>
        </w:tc>
        <w:tc>
          <w:tcPr>
            <w:tcW w:w="5209" w:type="dxa"/>
          </w:tcPr>
          <w:p w:rsidR="00665FA4" w:rsidRDefault="00664DA1">
            <w:pPr>
              <w:pStyle w:val="TableParagraph"/>
              <w:tabs>
                <w:tab w:val="left" w:pos="551"/>
                <w:tab w:val="left" w:pos="1486"/>
                <w:tab w:val="left" w:pos="4019"/>
              </w:tabs>
              <w:spacing w:line="237" w:lineRule="auto"/>
              <w:ind w:left="110" w:right="101"/>
              <w:rPr>
                <w:b/>
                <w:sz w:val="24"/>
              </w:rPr>
            </w:pPr>
            <w:r>
              <w:rPr>
                <w:b/>
                <w:spacing w:val="-6"/>
                <w:sz w:val="24"/>
              </w:rPr>
              <w:t>18</w:t>
            </w:r>
            <w:r>
              <w:rPr>
                <w:b/>
                <w:sz w:val="24"/>
              </w:rPr>
              <w:tab/>
            </w:r>
            <w:r>
              <w:rPr>
                <w:b/>
                <w:spacing w:val="-2"/>
                <w:sz w:val="24"/>
              </w:rPr>
              <w:t>марта:</w:t>
            </w:r>
            <w:r>
              <w:rPr>
                <w:b/>
                <w:sz w:val="24"/>
              </w:rPr>
              <w:tab/>
              <w:t>Деньвоссоединения</w:t>
            </w:r>
            <w:r>
              <w:rPr>
                <w:b/>
                <w:sz w:val="24"/>
              </w:rPr>
              <w:tab/>
              <w:t xml:space="preserve">Крымас </w:t>
            </w:r>
            <w:r>
              <w:rPr>
                <w:b/>
                <w:spacing w:val="-2"/>
                <w:sz w:val="24"/>
              </w:rPr>
              <w:t>Россией</w:t>
            </w:r>
          </w:p>
          <w:p w:rsidR="00665FA4" w:rsidRDefault="00664DA1">
            <w:pPr>
              <w:pStyle w:val="TableParagraph"/>
              <w:spacing w:line="275" w:lineRule="exact"/>
              <w:ind w:left="110"/>
              <w:rPr>
                <w:i/>
                <w:sz w:val="24"/>
              </w:rPr>
            </w:pPr>
            <w:r>
              <w:rPr>
                <w:i/>
                <w:sz w:val="24"/>
              </w:rPr>
              <w:t>Литературнаягостиная«Вместемы</w:t>
            </w:r>
            <w:r>
              <w:rPr>
                <w:i/>
                <w:spacing w:val="-2"/>
                <w:sz w:val="24"/>
              </w:rPr>
              <w:t>едины»</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4"/>
              <w:jc w:val="center"/>
              <w:rPr>
                <w:sz w:val="24"/>
              </w:rPr>
            </w:pPr>
            <w:r>
              <w:rPr>
                <w:spacing w:val="-4"/>
                <w:sz w:val="24"/>
              </w:rPr>
              <w:t>март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277"/>
        </w:trPr>
        <w:tc>
          <w:tcPr>
            <w:tcW w:w="811" w:type="dxa"/>
          </w:tcPr>
          <w:p w:rsidR="00665FA4" w:rsidRDefault="00664DA1">
            <w:pPr>
              <w:pStyle w:val="TableParagraph"/>
              <w:spacing w:line="258" w:lineRule="exact"/>
              <w:ind w:left="19" w:right="10"/>
              <w:jc w:val="center"/>
              <w:rPr>
                <w:b/>
                <w:sz w:val="24"/>
              </w:rPr>
            </w:pPr>
            <w:r>
              <w:rPr>
                <w:b/>
                <w:spacing w:val="-10"/>
                <w:sz w:val="24"/>
              </w:rPr>
              <w:t>4</w:t>
            </w:r>
          </w:p>
        </w:tc>
        <w:tc>
          <w:tcPr>
            <w:tcW w:w="13868" w:type="dxa"/>
            <w:gridSpan w:val="5"/>
          </w:tcPr>
          <w:p w:rsidR="00665FA4" w:rsidRDefault="00664DA1">
            <w:pPr>
              <w:pStyle w:val="TableParagraph"/>
              <w:spacing w:line="258" w:lineRule="exact"/>
              <w:ind w:left="110"/>
              <w:rPr>
                <w:b/>
                <w:sz w:val="24"/>
              </w:rPr>
            </w:pPr>
            <w:r>
              <w:rPr>
                <w:b/>
                <w:sz w:val="24"/>
              </w:rPr>
              <w:t>Основныешкольные</w:t>
            </w:r>
            <w:r>
              <w:rPr>
                <w:b/>
                <w:spacing w:val="-4"/>
                <w:sz w:val="24"/>
              </w:rPr>
              <w:t>дела</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4.1.</w:t>
            </w:r>
          </w:p>
        </w:tc>
        <w:tc>
          <w:tcPr>
            <w:tcW w:w="5209" w:type="dxa"/>
          </w:tcPr>
          <w:p w:rsidR="00665FA4" w:rsidRDefault="00664DA1">
            <w:pPr>
              <w:pStyle w:val="TableParagraph"/>
              <w:spacing w:line="269" w:lineRule="exact"/>
              <w:ind w:left="110"/>
              <w:rPr>
                <w:b/>
                <w:sz w:val="24"/>
              </w:rPr>
            </w:pPr>
            <w:r>
              <w:rPr>
                <w:b/>
                <w:sz w:val="24"/>
              </w:rPr>
              <w:t>1 сентября:День</w:t>
            </w:r>
            <w:r>
              <w:rPr>
                <w:b/>
                <w:spacing w:val="-2"/>
                <w:sz w:val="24"/>
              </w:rPr>
              <w:t>знаний</w:t>
            </w:r>
          </w:p>
          <w:p w:rsidR="00665FA4" w:rsidRDefault="00664DA1">
            <w:pPr>
              <w:pStyle w:val="TableParagraph"/>
              <w:spacing w:line="242" w:lineRule="auto"/>
              <w:ind w:left="110" w:right="99"/>
              <w:rPr>
                <w:i/>
                <w:sz w:val="24"/>
              </w:rPr>
            </w:pPr>
            <w:r>
              <w:rPr>
                <w:i/>
                <w:sz w:val="24"/>
              </w:rPr>
              <w:t>«Школьнаяпора!»-торжественнаялинейка, посвященная Дню знаний.</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4.2.</w:t>
            </w:r>
          </w:p>
        </w:tc>
        <w:tc>
          <w:tcPr>
            <w:tcW w:w="5209" w:type="dxa"/>
          </w:tcPr>
          <w:p w:rsidR="00665FA4" w:rsidRDefault="00664DA1">
            <w:pPr>
              <w:pStyle w:val="TableParagraph"/>
              <w:spacing w:line="269" w:lineRule="exact"/>
              <w:ind w:left="110"/>
              <w:rPr>
                <w:b/>
                <w:sz w:val="24"/>
              </w:rPr>
            </w:pPr>
            <w:r>
              <w:rPr>
                <w:b/>
                <w:sz w:val="24"/>
              </w:rPr>
              <w:t>1января:Новый</w:t>
            </w:r>
            <w:r>
              <w:rPr>
                <w:b/>
                <w:spacing w:val="-5"/>
                <w:sz w:val="24"/>
              </w:rPr>
              <w:t>год</w:t>
            </w:r>
          </w:p>
          <w:p w:rsidR="00665FA4" w:rsidRDefault="00664DA1">
            <w:pPr>
              <w:pStyle w:val="TableParagraph"/>
              <w:spacing w:line="242" w:lineRule="auto"/>
              <w:ind w:left="110" w:right="99"/>
              <w:rPr>
                <w:i/>
                <w:sz w:val="24"/>
              </w:rPr>
            </w:pPr>
            <w:r>
              <w:rPr>
                <w:i/>
                <w:sz w:val="24"/>
              </w:rPr>
              <w:t xml:space="preserve">Новогоднийшахматныйтурнир«Новогодний </w:t>
            </w:r>
            <w:r>
              <w:rPr>
                <w:i/>
                <w:spacing w:val="-2"/>
                <w:sz w:val="24"/>
              </w:rPr>
              <w:t>миттельшпиль».</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43"/>
              <w:jc w:val="center"/>
              <w:rPr>
                <w:sz w:val="24"/>
              </w:rPr>
            </w:pPr>
            <w:r>
              <w:rPr>
                <w:sz w:val="24"/>
              </w:rPr>
              <w:t xml:space="preserve">советникидиректора по воспитанию, </w:t>
            </w:r>
            <w:r>
              <w:rPr>
                <w:spacing w:val="-2"/>
                <w:sz w:val="24"/>
              </w:rPr>
              <w:t>классные</w:t>
            </w:r>
          </w:p>
          <w:p w:rsidR="00665FA4" w:rsidRDefault="00664DA1">
            <w:pPr>
              <w:pStyle w:val="TableParagraph"/>
              <w:spacing w:line="265" w:lineRule="exact"/>
              <w:ind w:left="150" w:right="143"/>
              <w:jc w:val="center"/>
              <w:rPr>
                <w:sz w:val="24"/>
              </w:rPr>
            </w:pPr>
            <w:r>
              <w:rPr>
                <w:spacing w:val="-2"/>
                <w:sz w:val="24"/>
              </w:rPr>
              <w:t>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4.3.</w:t>
            </w:r>
          </w:p>
        </w:tc>
        <w:tc>
          <w:tcPr>
            <w:tcW w:w="5209" w:type="dxa"/>
          </w:tcPr>
          <w:p w:rsidR="00665FA4" w:rsidRDefault="00664DA1">
            <w:pPr>
              <w:pStyle w:val="TableParagraph"/>
              <w:spacing w:line="269" w:lineRule="exact"/>
              <w:ind w:left="110"/>
              <w:rPr>
                <w:b/>
                <w:sz w:val="24"/>
              </w:rPr>
            </w:pPr>
            <w:r>
              <w:rPr>
                <w:b/>
                <w:sz w:val="24"/>
              </w:rPr>
              <w:t>23февраля:День защитника</w:t>
            </w:r>
            <w:r>
              <w:rPr>
                <w:b/>
                <w:spacing w:val="-2"/>
                <w:sz w:val="24"/>
              </w:rPr>
              <w:t>Отечества</w:t>
            </w:r>
          </w:p>
          <w:p w:rsidR="00665FA4" w:rsidRDefault="00664DA1">
            <w:pPr>
              <w:pStyle w:val="TableParagraph"/>
              <w:spacing w:line="242" w:lineRule="auto"/>
              <w:ind w:left="110" w:right="96"/>
              <w:rPr>
                <w:i/>
                <w:sz w:val="24"/>
              </w:rPr>
            </w:pPr>
            <w:r>
              <w:rPr>
                <w:i/>
                <w:color w:val="252525"/>
                <w:sz w:val="24"/>
              </w:rPr>
              <w:t>«ЕстьтакаяпрофессияРодинузащищать» военно-историческая игра.</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4.4.</w:t>
            </w:r>
          </w:p>
        </w:tc>
        <w:tc>
          <w:tcPr>
            <w:tcW w:w="5209" w:type="dxa"/>
          </w:tcPr>
          <w:p w:rsidR="00665FA4" w:rsidRDefault="00664DA1">
            <w:pPr>
              <w:pStyle w:val="TableParagraph"/>
              <w:spacing w:line="269" w:lineRule="exact"/>
              <w:ind w:left="110"/>
              <w:rPr>
                <w:b/>
                <w:sz w:val="24"/>
              </w:rPr>
            </w:pPr>
            <w:r>
              <w:rPr>
                <w:b/>
                <w:sz w:val="24"/>
              </w:rPr>
              <w:t>8марта:Международныйженский</w:t>
            </w:r>
            <w:r>
              <w:rPr>
                <w:b/>
                <w:spacing w:val="-4"/>
                <w:sz w:val="24"/>
              </w:rPr>
              <w:t>день</w:t>
            </w:r>
          </w:p>
          <w:p w:rsidR="00665FA4" w:rsidRDefault="00664DA1">
            <w:pPr>
              <w:pStyle w:val="TableParagraph"/>
              <w:spacing w:line="272" w:lineRule="exact"/>
              <w:ind w:left="110"/>
              <w:rPr>
                <w:i/>
                <w:sz w:val="24"/>
              </w:rPr>
            </w:pPr>
            <w:r>
              <w:rPr>
                <w:i/>
                <w:sz w:val="24"/>
              </w:rPr>
              <w:t xml:space="preserve">КТД «Живойлюбви прекрасные </w:t>
            </w:r>
            <w:r>
              <w:rPr>
                <w:i/>
                <w:spacing w:val="-2"/>
                <w:sz w:val="24"/>
              </w:rPr>
              <w:t>черты!»</w:t>
            </w:r>
          </w:p>
          <w:p w:rsidR="00665FA4" w:rsidRDefault="00664DA1">
            <w:pPr>
              <w:pStyle w:val="TableParagraph"/>
              <w:spacing w:line="274" w:lineRule="exact"/>
              <w:ind w:left="110" w:right="99"/>
              <w:rPr>
                <w:i/>
                <w:sz w:val="24"/>
              </w:rPr>
            </w:pPr>
            <w:r>
              <w:rPr>
                <w:i/>
                <w:sz w:val="24"/>
              </w:rPr>
              <w:t>А)«Такирветсядуша»- творческийконкурс, посвященный 8 марта.</w:t>
            </w:r>
          </w:p>
        </w:tc>
        <w:tc>
          <w:tcPr>
            <w:tcW w:w="3375" w:type="dxa"/>
          </w:tcPr>
          <w:p w:rsidR="00665FA4" w:rsidRDefault="00664DA1">
            <w:pPr>
              <w:pStyle w:val="TableParagraph"/>
              <w:spacing w:line="268" w:lineRule="exact"/>
              <w:ind w:left="13" w:right="4"/>
              <w:jc w:val="center"/>
              <w:rPr>
                <w:sz w:val="24"/>
              </w:rPr>
            </w:pPr>
            <w:r>
              <w:rPr>
                <w:sz w:val="24"/>
              </w:rPr>
              <w:t>эстетическое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4"/>
              <w:jc w:val="center"/>
              <w:rPr>
                <w:sz w:val="24"/>
              </w:rPr>
            </w:pPr>
            <w:r>
              <w:rPr>
                <w:spacing w:val="-4"/>
                <w:sz w:val="24"/>
              </w:rPr>
              <w:t>март</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382"/>
        </w:trPr>
        <w:tc>
          <w:tcPr>
            <w:tcW w:w="811" w:type="dxa"/>
          </w:tcPr>
          <w:p w:rsidR="00665FA4" w:rsidRDefault="00665FA4">
            <w:pPr>
              <w:pStyle w:val="TableParagraph"/>
              <w:ind w:left="0"/>
              <w:rPr>
                <w:sz w:val="24"/>
              </w:rPr>
            </w:pPr>
          </w:p>
        </w:tc>
        <w:tc>
          <w:tcPr>
            <w:tcW w:w="5209" w:type="dxa"/>
          </w:tcPr>
          <w:p w:rsidR="00665FA4" w:rsidRDefault="00664DA1">
            <w:pPr>
              <w:pStyle w:val="TableParagraph"/>
              <w:tabs>
                <w:tab w:val="left" w:pos="546"/>
                <w:tab w:val="left" w:pos="1026"/>
                <w:tab w:val="left" w:pos="1813"/>
                <w:tab w:val="left" w:pos="3352"/>
                <w:tab w:val="left" w:pos="4355"/>
                <w:tab w:val="left" w:pos="4652"/>
              </w:tabs>
              <w:spacing w:line="242" w:lineRule="auto"/>
              <w:ind w:left="110" w:right="94"/>
              <w:rPr>
                <w:i/>
                <w:sz w:val="24"/>
              </w:rPr>
            </w:pPr>
            <w:r>
              <w:rPr>
                <w:i/>
                <w:spacing w:val="-6"/>
                <w:sz w:val="24"/>
              </w:rPr>
              <w:t>Б)</w:t>
            </w:r>
            <w:r>
              <w:rPr>
                <w:i/>
                <w:sz w:val="24"/>
              </w:rPr>
              <w:tab/>
            </w:r>
            <w:r>
              <w:rPr>
                <w:i/>
                <w:spacing w:val="-6"/>
                <w:sz w:val="24"/>
              </w:rPr>
              <w:t>«В</w:t>
            </w:r>
            <w:r>
              <w:rPr>
                <w:i/>
                <w:sz w:val="24"/>
              </w:rPr>
              <w:tab/>
            </w:r>
            <w:r>
              <w:rPr>
                <w:i/>
                <w:spacing w:val="-4"/>
                <w:sz w:val="24"/>
              </w:rPr>
              <w:t>этот</w:t>
            </w:r>
            <w:r>
              <w:rPr>
                <w:i/>
                <w:sz w:val="24"/>
              </w:rPr>
              <w:tab/>
            </w:r>
            <w:r>
              <w:rPr>
                <w:i/>
                <w:spacing w:val="-2"/>
                <w:sz w:val="24"/>
              </w:rPr>
              <w:t>праздничный</w:t>
            </w:r>
            <w:r>
              <w:rPr>
                <w:i/>
                <w:sz w:val="24"/>
              </w:rPr>
              <w:tab/>
            </w:r>
            <w:r>
              <w:rPr>
                <w:i/>
                <w:spacing w:val="-2"/>
                <w:sz w:val="24"/>
              </w:rPr>
              <w:t>день…»</w:t>
            </w:r>
            <w:r>
              <w:rPr>
                <w:i/>
                <w:sz w:val="24"/>
              </w:rPr>
              <w:tab/>
            </w:r>
            <w:r>
              <w:rPr>
                <w:i/>
                <w:spacing w:val="-10"/>
                <w:sz w:val="24"/>
              </w:rPr>
              <w:t>-</w:t>
            </w:r>
            <w:r>
              <w:rPr>
                <w:i/>
                <w:sz w:val="24"/>
              </w:rPr>
              <w:tab/>
            </w:r>
            <w:r>
              <w:rPr>
                <w:i/>
                <w:spacing w:val="-4"/>
                <w:sz w:val="24"/>
              </w:rPr>
              <w:t xml:space="preserve">день </w:t>
            </w:r>
            <w:r>
              <w:rPr>
                <w:i/>
                <w:spacing w:val="-2"/>
                <w:sz w:val="24"/>
              </w:rPr>
              <w:t>самоуправления.</w:t>
            </w:r>
          </w:p>
          <w:p w:rsidR="00665FA4" w:rsidRDefault="00664DA1">
            <w:pPr>
              <w:pStyle w:val="TableParagraph"/>
              <w:tabs>
                <w:tab w:val="left" w:pos="805"/>
                <w:tab w:val="left" w:pos="2335"/>
                <w:tab w:val="left" w:pos="3845"/>
                <w:tab w:val="left" w:pos="4393"/>
              </w:tabs>
              <w:spacing w:line="271" w:lineRule="exact"/>
              <w:ind w:left="110"/>
              <w:rPr>
                <w:i/>
                <w:sz w:val="24"/>
              </w:rPr>
            </w:pPr>
            <w:r>
              <w:rPr>
                <w:i/>
                <w:spacing w:val="-5"/>
                <w:sz w:val="24"/>
              </w:rPr>
              <w:t>В)</w:t>
            </w:r>
            <w:r>
              <w:rPr>
                <w:i/>
                <w:sz w:val="24"/>
              </w:rPr>
              <w:tab/>
            </w:r>
            <w:r>
              <w:rPr>
                <w:i/>
                <w:spacing w:val="-2"/>
                <w:sz w:val="24"/>
              </w:rPr>
              <w:t>«Весенний</w:t>
            </w:r>
            <w:r>
              <w:rPr>
                <w:i/>
                <w:sz w:val="24"/>
              </w:rPr>
              <w:tab/>
            </w:r>
            <w:r>
              <w:rPr>
                <w:i/>
                <w:spacing w:val="-2"/>
                <w:sz w:val="24"/>
              </w:rPr>
              <w:t>праздник»</w:t>
            </w:r>
            <w:r>
              <w:rPr>
                <w:i/>
                <w:sz w:val="24"/>
              </w:rPr>
              <w:tab/>
            </w:r>
            <w:r>
              <w:rPr>
                <w:i/>
                <w:spacing w:val="-10"/>
                <w:sz w:val="24"/>
              </w:rPr>
              <w:t>-</w:t>
            </w:r>
            <w:r>
              <w:rPr>
                <w:i/>
                <w:sz w:val="24"/>
              </w:rPr>
              <w:tab/>
            </w:r>
            <w:r>
              <w:rPr>
                <w:i/>
                <w:spacing w:val="-2"/>
                <w:sz w:val="24"/>
              </w:rPr>
              <w:t>выпуск</w:t>
            </w:r>
          </w:p>
          <w:p w:rsidR="00665FA4" w:rsidRDefault="00664DA1">
            <w:pPr>
              <w:pStyle w:val="TableParagraph"/>
              <w:spacing w:line="274" w:lineRule="exact"/>
              <w:ind w:left="110"/>
              <w:rPr>
                <w:i/>
                <w:sz w:val="24"/>
              </w:rPr>
            </w:pPr>
            <w:r>
              <w:rPr>
                <w:i/>
                <w:sz w:val="24"/>
              </w:rPr>
              <w:t xml:space="preserve">поздравительныхгазетиоткрыток,рисункови </w:t>
            </w:r>
            <w:r>
              <w:rPr>
                <w:i/>
                <w:spacing w:val="-2"/>
                <w:sz w:val="24"/>
              </w:rPr>
              <w:t>аппликаций.</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5FA4">
            <w:pPr>
              <w:pStyle w:val="TableParagraph"/>
              <w:ind w:left="0"/>
              <w:rPr>
                <w:sz w:val="24"/>
              </w:rPr>
            </w:pPr>
          </w:p>
        </w:tc>
      </w:tr>
      <w:tr w:rsidR="00665FA4">
        <w:trPr>
          <w:trHeight w:val="4969"/>
        </w:trPr>
        <w:tc>
          <w:tcPr>
            <w:tcW w:w="811" w:type="dxa"/>
          </w:tcPr>
          <w:p w:rsidR="00665FA4" w:rsidRDefault="00664DA1">
            <w:pPr>
              <w:pStyle w:val="TableParagraph"/>
              <w:spacing w:line="268" w:lineRule="exact"/>
              <w:ind w:left="19" w:right="8"/>
              <w:jc w:val="center"/>
              <w:rPr>
                <w:sz w:val="24"/>
              </w:rPr>
            </w:pPr>
            <w:r>
              <w:rPr>
                <w:spacing w:val="-4"/>
                <w:sz w:val="24"/>
              </w:rPr>
              <w:t>4.5.</w:t>
            </w:r>
          </w:p>
        </w:tc>
        <w:tc>
          <w:tcPr>
            <w:tcW w:w="5209" w:type="dxa"/>
          </w:tcPr>
          <w:p w:rsidR="00665FA4" w:rsidRDefault="00664DA1">
            <w:pPr>
              <w:pStyle w:val="TableParagraph"/>
              <w:spacing w:line="272" w:lineRule="exact"/>
              <w:ind w:left="110"/>
              <w:jc w:val="both"/>
              <w:rPr>
                <w:b/>
                <w:sz w:val="24"/>
              </w:rPr>
            </w:pPr>
            <w:r>
              <w:rPr>
                <w:b/>
                <w:sz w:val="24"/>
              </w:rPr>
              <w:t xml:space="preserve">9мая:День </w:t>
            </w:r>
            <w:r>
              <w:rPr>
                <w:b/>
                <w:spacing w:val="-2"/>
                <w:sz w:val="24"/>
              </w:rPr>
              <w:t>Победы</w:t>
            </w:r>
          </w:p>
          <w:p w:rsidR="00665FA4" w:rsidRDefault="00664DA1">
            <w:pPr>
              <w:pStyle w:val="TableParagraph"/>
              <w:spacing w:line="274" w:lineRule="exact"/>
              <w:ind w:left="110"/>
              <w:jc w:val="both"/>
              <w:rPr>
                <w:i/>
                <w:sz w:val="24"/>
              </w:rPr>
            </w:pPr>
            <w:r>
              <w:rPr>
                <w:i/>
                <w:sz w:val="24"/>
              </w:rPr>
              <w:t>КТД «Тыхочешьмира?Помнио</w:t>
            </w:r>
            <w:r>
              <w:rPr>
                <w:i/>
                <w:spacing w:val="-2"/>
                <w:sz w:val="24"/>
              </w:rPr>
              <w:t>войне!»:</w:t>
            </w:r>
          </w:p>
          <w:p w:rsidR="00665FA4" w:rsidRDefault="00664DA1">
            <w:pPr>
              <w:pStyle w:val="TableParagraph"/>
              <w:spacing w:line="242" w:lineRule="auto"/>
              <w:ind w:left="110" w:right="99"/>
              <w:jc w:val="both"/>
              <w:rPr>
                <w:i/>
                <w:sz w:val="24"/>
              </w:rPr>
            </w:pPr>
            <w:r>
              <w:rPr>
                <w:i/>
                <w:sz w:val="24"/>
              </w:rPr>
              <w:t>А) «Ради жизни» - выпуск поздравительных газет и открыток.</w:t>
            </w:r>
          </w:p>
          <w:p w:rsidR="00665FA4" w:rsidRDefault="00664DA1">
            <w:pPr>
              <w:pStyle w:val="TableParagraph"/>
              <w:ind w:left="110" w:right="100"/>
              <w:jc w:val="both"/>
              <w:rPr>
                <w:i/>
                <w:sz w:val="24"/>
              </w:rPr>
            </w:pPr>
            <w:r>
              <w:rPr>
                <w:i/>
                <w:sz w:val="24"/>
              </w:rPr>
              <w:t xml:space="preserve">Б) «Героями не рождаются, ими после становятся…» - возложение венков и цветов к </w:t>
            </w:r>
            <w:r>
              <w:rPr>
                <w:i/>
                <w:spacing w:val="-2"/>
                <w:sz w:val="24"/>
              </w:rPr>
              <w:t>памятникам.</w:t>
            </w:r>
          </w:p>
          <w:p w:rsidR="00665FA4" w:rsidRDefault="00664DA1">
            <w:pPr>
              <w:pStyle w:val="TableParagraph"/>
              <w:spacing w:line="237" w:lineRule="auto"/>
              <w:ind w:left="110" w:right="95"/>
              <w:jc w:val="both"/>
              <w:rPr>
                <w:i/>
                <w:sz w:val="24"/>
              </w:rPr>
            </w:pPr>
            <w:r>
              <w:rPr>
                <w:i/>
                <w:sz w:val="24"/>
              </w:rPr>
              <w:t>В) «Та рождалась Победа!» - экскурсия в Танковое училище.</w:t>
            </w:r>
          </w:p>
          <w:p w:rsidR="00665FA4" w:rsidRDefault="00664DA1">
            <w:pPr>
              <w:pStyle w:val="TableParagraph"/>
              <w:spacing w:line="242" w:lineRule="auto"/>
              <w:ind w:left="110" w:right="97"/>
              <w:jc w:val="both"/>
              <w:rPr>
                <w:i/>
                <w:sz w:val="24"/>
              </w:rPr>
            </w:pPr>
            <w:r>
              <w:rPr>
                <w:i/>
                <w:sz w:val="24"/>
              </w:rPr>
              <w:t>Г) «Музыка Победы!»- творческий конкурс, посвященный празднику 9 мая.</w:t>
            </w:r>
          </w:p>
          <w:p w:rsidR="00665FA4" w:rsidRDefault="00664DA1">
            <w:pPr>
              <w:pStyle w:val="TableParagraph"/>
              <w:spacing w:line="242" w:lineRule="auto"/>
              <w:ind w:left="110" w:right="98"/>
              <w:jc w:val="both"/>
              <w:rPr>
                <w:i/>
                <w:sz w:val="24"/>
              </w:rPr>
            </w:pPr>
            <w:r>
              <w:rPr>
                <w:i/>
                <w:sz w:val="24"/>
              </w:rPr>
              <w:t xml:space="preserve">Д) «Незабываемый день» - концерт ко Дню </w:t>
            </w:r>
            <w:r>
              <w:rPr>
                <w:i/>
                <w:spacing w:val="-2"/>
                <w:sz w:val="24"/>
              </w:rPr>
              <w:t>Победы.</w:t>
            </w:r>
          </w:p>
          <w:p w:rsidR="00665FA4" w:rsidRDefault="00664DA1">
            <w:pPr>
              <w:pStyle w:val="TableParagraph"/>
              <w:spacing w:line="242" w:lineRule="auto"/>
              <w:ind w:left="110" w:right="95"/>
              <w:jc w:val="both"/>
              <w:rPr>
                <w:i/>
                <w:sz w:val="24"/>
              </w:rPr>
            </w:pPr>
            <w:r>
              <w:rPr>
                <w:i/>
                <w:sz w:val="24"/>
              </w:rPr>
              <w:t>Е) «Парад бессмертной славы» - участие в шествии Бессмертного полка.</w:t>
            </w:r>
          </w:p>
          <w:p w:rsidR="00665FA4" w:rsidRDefault="00664DA1">
            <w:pPr>
              <w:pStyle w:val="TableParagraph"/>
              <w:spacing w:line="242" w:lineRule="auto"/>
              <w:ind w:left="110" w:right="98"/>
              <w:jc w:val="both"/>
              <w:rPr>
                <w:i/>
                <w:sz w:val="24"/>
              </w:rPr>
            </w:pPr>
            <w:r>
              <w:rPr>
                <w:i/>
                <w:sz w:val="24"/>
              </w:rPr>
              <w:t>Ж) «Нет безымянных солдат» - пополнение материалом полотна Бессмертия.</w:t>
            </w:r>
          </w:p>
          <w:p w:rsidR="00665FA4" w:rsidRDefault="00664DA1">
            <w:pPr>
              <w:pStyle w:val="TableParagraph"/>
              <w:spacing w:line="261" w:lineRule="exact"/>
              <w:ind w:left="110"/>
              <w:jc w:val="both"/>
              <w:rPr>
                <w:i/>
                <w:sz w:val="24"/>
              </w:rPr>
            </w:pPr>
            <w:r>
              <w:rPr>
                <w:i/>
                <w:sz w:val="24"/>
              </w:rPr>
              <w:t>З) УчастиевАкции «Знамя</w:t>
            </w:r>
            <w:r>
              <w:rPr>
                <w:i/>
                <w:spacing w:val="-2"/>
                <w:sz w:val="24"/>
              </w:rPr>
              <w:t>Победы».</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5</w:t>
            </w:r>
          </w:p>
        </w:tc>
        <w:tc>
          <w:tcPr>
            <w:tcW w:w="13868" w:type="dxa"/>
            <w:gridSpan w:val="5"/>
          </w:tcPr>
          <w:p w:rsidR="00665FA4" w:rsidRDefault="00664DA1">
            <w:pPr>
              <w:pStyle w:val="TableParagraph"/>
              <w:spacing w:line="258" w:lineRule="exact"/>
              <w:ind w:left="110"/>
              <w:rPr>
                <w:b/>
                <w:sz w:val="24"/>
              </w:rPr>
            </w:pPr>
            <w:r>
              <w:rPr>
                <w:b/>
                <w:sz w:val="24"/>
              </w:rPr>
              <w:t>Внешкольные</w:t>
            </w:r>
            <w:r>
              <w:rPr>
                <w:b/>
                <w:spacing w:val="-2"/>
                <w:sz w:val="24"/>
              </w:rPr>
              <w:t xml:space="preserve"> мероприятия</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5.1.</w:t>
            </w:r>
          </w:p>
        </w:tc>
        <w:tc>
          <w:tcPr>
            <w:tcW w:w="5209" w:type="dxa"/>
          </w:tcPr>
          <w:p w:rsidR="00665FA4" w:rsidRDefault="00664DA1">
            <w:pPr>
              <w:pStyle w:val="TableParagraph"/>
              <w:spacing w:line="269" w:lineRule="exact"/>
              <w:ind w:left="110"/>
              <w:rPr>
                <w:b/>
                <w:sz w:val="24"/>
              </w:rPr>
            </w:pPr>
            <w:r>
              <w:rPr>
                <w:b/>
                <w:sz w:val="24"/>
              </w:rPr>
              <w:t>27августа:Деньроссийского</w:t>
            </w:r>
            <w:r>
              <w:rPr>
                <w:b/>
                <w:spacing w:val="-4"/>
                <w:sz w:val="24"/>
              </w:rPr>
              <w:t xml:space="preserve"> кино</w:t>
            </w:r>
          </w:p>
          <w:p w:rsidR="00665FA4" w:rsidRDefault="00664DA1">
            <w:pPr>
              <w:pStyle w:val="TableParagraph"/>
              <w:spacing w:line="242" w:lineRule="auto"/>
              <w:ind w:left="110" w:right="99"/>
              <w:rPr>
                <w:i/>
                <w:sz w:val="24"/>
              </w:rPr>
            </w:pPr>
            <w:r>
              <w:rPr>
                <w:i/>
                <w:sz w:val="24"/>
              </w:rPr>
              <w:t>Организация и проведение конкурса юношеских фильмов на тему «Мой любимый город».</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5.2.</w:t>
            </w:r>
          </w:p>
        </w:tc>
        <w:tc>
          <w:tcPr>
            <w:tcW w:w="5209" w:type="dxa"/>
          </w:tcPr>
          <w:p w:rsidR="00665FA4" w:rsidRDefault="00664DA1">
            <w:pPr>
              <w:pStyle w:val="TableParagraph"/>
              <w:spacing w:line="237" w:lineRule="auto"/>
              <w:ind w:left="110" w:right="99"/>
              <w:rPr>
                <w:b/>
                <w:sz w:val="24"/>
              </w:rPr>
            </w:pPr>
            <w:r>
              <w:rPr>
                <w:b/>
                <w:sz w:val="24"/>
              </w:rPr>
              <w:t xml:space="preserve">25октября:Международный деньшкольных </w:t>
            </w:r>
            <w:r>
              <w:rPr>
                <w:b/>
                <w:spacing w:val="-2"/>
                <w:sz w:val="24"/>
              </w:rPr>
              <w:t>библиотек</w:t>
            </w:r>
          </w:p>
          <w:p w:rsidR="00665FA4" w:rsidRDefault="00664DA1">
            <w:pPr>
              <w:pStyle w:val="TableParagraph"/>
              <w:spacing w:line="237" w:lineRule="auto"/>
              <w:ind w:left="110" w:right="99"/>
              <w:rPr>
                <w:i/>
                <w:sz w:val="24"/>
              </w:rPr>
            </w:pPr>
            <w:r>
              <w:rPr>
                <w:i/>
                <w:sz w:val="24"/>
              </w:rPr>
              <w:t>«Страницазастраницей»-неделядетскойи юношеской книги «Поговорим О…» - Диспут.</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278"/>
        </w:trPr>
        <w:tc>
          <w:tcPr>
            <w:tcW w:w="811" w:type="dxa"/>
          </w:tcPr>
          <w:p w:rsidR="00665FA4" w:rsidRDefault="00664DA1">
            <w:pPr>
              <w:pStyle w:val="TableParagraph"/>
              <w:spacing w:line="258" w:lineRule="exact"/>
              <w:ind w:left="19" w:right="8"/>
              <w:jc w:val="center"/>
              <w:rPr>
                <w:sz w:val="24"/>
              </w:rPr>
            </w:pPr>
            <w:r>
              <w:rPr>
                <w:spacing w:val="-4"/>
                <w:sz w:val="24"/>
              </w:rPr>
              <w:t>5.3.</w:t>
            </w:r>
          </w:p>
        </w:tc>
        <w:tc>
          <w:tcPr>
            <w:tcW w:w="5209" w:type="dxa"/>
          </w:tcPr>
          <w:p w:rsidR="00665FA4" w:rsidRDefault="00664DA1">
            <w:pPr>
              <w:pStyle w:val="TableParagraph"/>
              <w:tabs>
                <w:tab w:val="left" w:pos="796"/>
                <w:tab w:val="left" w:pos="2211"/>
                <w:tab w:val="left" w:pos="3190"/>
                <w:tab w:val="left" w:pos="4442"/>
              </w:tabs>
              <w:spacing w:line="258" w:lineRule="exact"/>
              <w:ind w:left="110"/>
              <w:rPr>
                <w:b/>
                <w:sz w:val="24"/>
              </w:rPr>
            </w:pPr>
            <w:r>
              <w:rPr>
                <w:b/>
                <w:spacing w:val="-5"/>
                <w:sz w:val="24"/>
              </w:rPr>
              <w:t>30</w:t>
            </w:r>
            <w:r>
              <w:rPr>
                <w:b/>
                <w:sz w:val="24"/>
              </w:rPr>
              <w:tab/>
            </w:r>
            <w:r>
              <w:rPr>
                <w:b/>
                <w:spacing w:val="-2"/>
                <w:sz w:val="24"/>
              </w:rPr>
              <w:t>октября:</w:t>
            </w:r>
            <w:r>
              <w:rPr>
                <w:b/>
                <w:sz w:val="24"/>
              </w:rPr>
              <w:tab/>
            </w:r>
            <w:r>
              <w:rPr>
                <w:b/>
                <w:spacing w:val="-4"/>
                <w:sz w:val="24"/>
              </w:rPr>
              <w:t>День</w:t>
            </w:r>
            <w:r>
              <w:rPr>
                <w:b/>
                <w:sz w:val="24"/>
              </w:rPr>
              <w:tab/>
            </w:r>
            <w:r>
              <w:rPr>
                <w:b/>
                <w:spacing w:val="-2"/>
                <w:sz w:val="24"/>
              </w:rPr>
              <w:t>памяти</w:t>
            </w:r>
            <w:r>
              <w:rPr>
                <w:b/>
                <w:sz w:val="24"/>
              </w:rPr>
              <w:tab/>
            </w:r>
            <w:r>
              <w:rPr>
                <w:b/>
                <w:spacing w:val="-4"/>
                <w:sz w:val="24"/>
              </w:rPr>
              <w:t>жертв</w:t>
            </w:r>
          </w:p>
        </w:tc>
        <w:tc>
          <w:tcPr>
            <w:tcW w:w="3375" w:type="dxa"/>
          </w:tcPr>
          <w:p w:rsidR="00665FA4" w:rsidRDefault="00664DA1">
            <w:pPr>
              <w:pStyle w:val="TableParagraph"/>
              <w:spacing w:line="258" w:lineRule="exact"/>
              <w:ind w:left="13" w:right="3"/>
              <w:jc w:val="center"/>
              <w:rPr>
                <w:sz w:val="24"/>
              </w:rPr>
            </w:pPr>
            <w:r>
              <w:rPr>
                <w:spacing w:val="-2"/>
                <w:sz w:val="24"/>
              </w:rPr>
              <w:t>духовно-нравственное</w:t>
            </w:r>
          </w:p>
        </w:tc>
        <w:tc>
          <w:tcPr>
            <w:tcW w:w="1128" w:type="dxa"/>
          </w:tcPr>
          <w:p w:rsidR="00665FA4" w:rsidRDefault="00664DA1">
            <w:pPr>
              <w:pStyle w:val="TableParagraph"/>
              <w:spacing w:line="25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58" w:lineRule="exact"/>
              <w:ind w:left="21"/>
              <w:jc w:val="center"/>
              <w:rPr>
                <w:sz w:val="24"/>
              </w:rPr>
            </w:pPr>
            <w:r>
              <w:rPr>
                <w:spacing w:val="-2"/>
                <w:sz w:val="24"/>
              </w:rPr>
              <w:t>октябрь</w:t>
            </w:r>
          </w:p>
        </w:tc>
        <w:tc>
          <w:tcPr>
            <w:tcW w:w="2467" w:type="dxa"/>
          </w:tcPr>
          <w:p w:rsidR="00665FA4" w:rsidRDefault="00664DA1">
            <w:pPr>
              <w:pStyle w:val="TableParagraph"/>
              <w:spacing w:line="258" w:lineRule="exact"/>
              <w:ind w:left="218"/>
              <w:rPr>
                <w:sz w:val="24"/>
              </w:rPr>
            </w:pPr>
            <w:r>
              <w:rPr>
                <w:sz w:val="24"/>
              </w:rPr>
              <w:t>советник</w:t>
            </w:r>
            <w:r>
              <w:rPr>
                <w:spacing w:val="-2"/>
                <w:sz w:val="24"/>
              </w:rPr>
              <w:t>директора</w:t>
            </w:r>
          </w:p>
        </w:tc>
      </w:tr>
    </w:tbl>
    <w:p w:rsidR="00665FA4" w:rsidRDefault="00665FA4">
      <w:pPr>
        <w:pStyle w:val="TableParagraph"/>
        <w:spacing w:line="258" w:lineRule="exact"/>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1104"/>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71" w:lineRule="exact"/>
              <w:ind w:left="110"/>
              <w:rPr>
                <w:b/>
                <w:sz w:val="24"/>
              </w:rPr>
            </w:pPr>
            <w:r>
              <w:rPr>
                <w:b/>
                <w:sz w:val="24"/>
              </w:rPr>
              <w:t>политических</w:t>
            </w:r>
            <w:r>
              <w:rPr>
                <w:b/>
                <w:spacing w:val="-2"/>
                <w:sz w:val="24"/>
              </w:rPr>
              <w:t>репрессий</w:t>
            </w:r>
          </w:p>
          <w:p w:rsidR="00665FA4" w:rsidRDefault="00664DA1">
            <w:pPr>
              <w:pStyle w:val="TableParagraph"/>
              <w:spacing w:line="274" w:lineRule="exact"/>
              <w:ind w:left="110"/>
              <w:rPr>
                <w:i/>
                <w:sz w:val="24"/>
              </w:rPr>
            </w:pPr>
            <w:r>
              <w:rPr>
                <w:i/>
                <w:sz w:val="24"/>
              </w:rPr>
              <w:t xml:space="preserve">Акция«Колокол </w:t>
            </w:r>
            <w:r>
              <w:rPr>
                <w:i/>
                <w:spacing w:val="-2"/>
                <w:sz w:val="24"/>
              </w:rPr>
              <w:t>памяти!»:</w:t>
            </w:r>
          </w:p>
          <w:p w:rsidR="00665FA4" w:rsidRDefault="00664DA1">
            <w:pPr>
              <w:pStyle w:val="TableParagraph"/>
              <w:spacing w:line="275" w:lineRule="exact"/>
              <w:ind w:left="110"/>
              <w:rPr>
                <w:i/>
                <w:sz w:val="24"/>
              </w:rPr>
            </w:pPr>
            <w:r>
              <w:rPr>
                <w:i/>
                <w:sz w:val="24"/>
              </w:rPr>
              <w:t>А)Зажжение свечи</w:t>
            </w:r>
            <w:r>
              <w:rPr>
                <w:i/>
                <w:spacing w:val="-2"/>
                <w:sz w:val="24"/>
              </w:rPr>
              <w:t>памяти.</w:t>
            </w:r>
          </w:p>
          <w:p w:rsidR="00665FA4" w:rsidRDefault="00664DA1">
            <w:pPr>
              <w:pStyle w:val="TableParagraph"/>
              <w:spacing w:before="2" w:line="261" w:lineRule="exact"/>
              <w:ind w:left="110"/>
              <w:rPr>
                <w:i/>
                <w:sz w:val="24"/>
              </w:rPr>
            </w:pPr>
            <w:r>
              <w:rPr>
                <w:i/>
                <w:sz w:val="24"/>
              </w:rPr>
              <w:t xml:space="preserve">Б)Просмотриобсуждение </w:t>
            </w:r>
            <w:r>
              <w:rPr>
                <w:i/>
                <w:spacing w:val="-2"/>
                <w:sz w:val="24"/>
              </w:rPr>
              <w:t>видеоматериала.</w:t>
            </w:r>
          </w:p>
        </w:tc>
        <w:tc>
          <w:tcPr>
            <w:tcW w:w="3375" w:type="dxa"/>
          </w:tcPr>
          <w:p w:rsidR="00665FA4" w:rsidRDefault="00664DA1">
            <w:pPr>
              <w:pStyle w:val="TableParagraph"/>
              <w:spacing w:line="268" w:lineRule="exact"/>
              <w:ind w:left="13" w:right="3"/>
              <w:jc w:val="center"/>
              <w:rPr>
                <w:sz w:val="24"/>
              </w:rPr>
            </w:pPr>
            <w:r>
              <w:rPr>
                <w:spacing w:val="-2"/>
                <w:sz w:val="24"/>
              </w:rPr>
              <w:t>воспитание</w:t>
            </w: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ind w:left="150" w:right="142"/>
              <w:jc w:val="center"/>
              <w:rPr>
                <w:sz w:val="24"/>
              </w:rPr>
            </w:pPr>
            <w:r>
              <w:rPr>
                <w:sz w:val="24"/>
              </w:rPr>
              <w:t xml:space="preserve">повоспитанию, </w:t>
            </w:r>
            <w:r>
              <w:rPr>
                <w:spacing w:val="-2"/>
                <w:sz w:val="24"/>
              </w:rPr>
              <w:t>классные руководители</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5.4.</w:t>
            </w:r>
          </w:p>
        </w:tc>
        <w:tc>
          <w:tcPr>
            <w:tcW w:w="5209" w:type="dxa"/>
          </w:tcPr>
          <w:p w:rsidR="00665FA4" w:rsidRDefault="00664DA1">
            <w:pPr>
              <w:pStyle w:val="TableParagraph"/>
              <w:spacing w:before="1" w:line="272" w:lineRule="exact"/>
              <w:ind w:left="110"/>
              <w:rPr>
                <w:b/>
                <w:sz w:val="24"/>
              </w:rPr>
            </w:pPr>
            <w:r>
              <w:rPr>
                <w:b/>
                <w:sz w:val="24"/>
              </w:rPr>
              <w:t>3декабря:Деньнеизвестного</w:t>
            </w:r>
            <w:r>
              <w:rPr>
                <w:b/>
                <w:spacing w:val="-2"/>
                <w:sz w:val="24"/>
              </w:rPr>
              <w:t>солдата</w:t>
            </w:r>
          </w:p>
          <w:p w:rsidR="00665FA4" w:rsidRDefault="00664DA1">
            <w:pPr>
              <w:pStyle w:val="TableParagraph"/>
              <w:tabs>
                <w:tab w:val="left" w:pos="662"/>
                <w:tab w:val="left" w:pos="1688"/>
                <w:tab w:val="left" w:pos="2067"/>
                <w:tab w:val="left" w:pos="3463"/>
                <w:tab w:val="left" w:pos="3842"/>
                <w:tab w:val="left" w:pos="4758"/>
              </w:tabs>
              <w:spacing w:line="242" w:lineRule="auto"/>
              <w:ind w:left="110" w:right="101"/>
              <w:rPr>
                <w:i/>
                <w:sz w:val="24"/>
              </w:rPr>
            </w:pPr>
            <w:r>
              <w:rPr>
                <w:i/>
                <w:spacing w:val="-6"/>
                <w:sz w:val="24"/>
              </w:rPr>
              <w:t>«О</w:t>
            </w:r>
            <w:r>
              <w:rPr>
                <w:i/>
                <w:sz w:val="24"/>
              </w:rPr>
              <w:tab/>
            </w:r>
            <w:r>
              <w:rPr>
                <w:i/>
                <w:spacing w:val="-2"/>
                <w:sz w:val="24"/>
              </w:rPr>
              <w:t>родине,</w:t>
            </w:r>
            <w:r>
              <w:rPr>
                <w:i/>
                <w:sz w:val="24"/>
              </w:rPr>
              <w:tab/>
            </w:r>
            <w:r>
              <w:rPr>
                <w:i/>
                <w:spacing w:val="-10"/>
                <w:sz w:val="24"/>
              </w:rPr>
              <w:t>о</w:t>
            </w:r>
            <w:r>
              <w:rPr>
                <w:i/>
                <w:sz w:val="24"/>
              </w:rPr>
              <w:tab/>
            </w:r>
            <w:r>
              <w:rPr>
                <w:i/>
                <w:spacing w:val="-2"/>
                <w:sz w:val="24"/>
              </w:rPr>
              <w:t>мужестве,</w:t>
            </w:r>
            <w:r>
              <w:rPr>
                <w:i/>
                <w:sz w:val="24"/>
              </w:rPr>
              <w:tab/>
            </w:r>
            <w:r>
              <w:rPr>
                <w:i/>
                <w:spacing w:val="-10"/>
                <w:sz w:val="24"/>
              </w:rPr>
              <w:t>о</w:t>
            </w:r>
            <w:r>
              <w:rPr>
                <w:i/>
                <w:sz w:val="24"/>
              </w:rPr>
              <w:tab/>
            </w:r>
            <w:r>
              <w:rPr>
                <w:i/>
                <w:spacing w:val="-2"/>
                <w:sz w:val="24"/>
              </w:rPr>
              <w:t>славе»</w:t>
            </w:r>
            <w:r>
              <w:rPr>
                <w:i/>
                <w:sz w:val="24"/>
              </w:rPr>
              <w:tab/>
            </w:r>
            <w:r>
              <w:rPr>
                <w:i/>
                <w:spacing w:val="-4"/>
                <w:sz w:val="24"/>
              </w:rPr>
              <w:t xml:space="preserve">час </w:t>
            </w:r>
            <w:r>
              <w:rPr>
                <w:i/>
                <w:sz w:val="24"/>
              </w:rPr>
              <w:t>художественного чтения.</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73"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73"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377"/>
        </w:trPr>
        <w:tc>
          <w:tcPr>
            <w:tcW w:w="811" w:type="dxa"/>
          </w:tcPr>
          <w:p w:rsidR="00665FA4" w:rsidRDefault="00664DA1">
            <w:pPr>
              <w:pStyle w:val="TableParagraph"/>
              <w:spacing w:line="268" w:lineRule="exact"/>
              <w:ind w:left="19" w:right="8"/>
              <w:jc w:val="center"/>
              <w:rPr>
                <w:sz w:val="24"/>
              </w:rPr>
            </w:pPr>
            <w:r>
              <w:rPr>
                <w:spacing w:val="-4"/>
                <w:sz w:val="24"/>
              </w:rPr>
              <w:t>5.5.</w:t>
            </w:r>
          </w:p>
        </w:tc>
        <w:tc>
          <w:tcPr>
            <w:tcW w:w="5209" w:type="dxa"/>
          </w:tcPr>
          <w:p w:rsidR="00665FA4" w:rsidRDefault="00664DA1">
            <w:pPr>
              <w:pStyle w:val="TableParagraph"/>
              <w:spacing w:line="237" w:lineRule="auto"/>
              <w:ind w:left="110" w:right="99"/>
              <w:rPr>
                <w:b/>
                <w:sz w:val="24"/>
              </w:rPr>
            </w:pPr>
            <w:r>
              <w:rPr>
                <w:b/>
                <w:sz w:val="24"/>
              </w:rPr>
              <w:t xml:space="preserve">24мая:Деньславянскойписьменностии </w:t>
            </w:r>
            <w:r>
              <w:rPr>
                <w:b/>
                <w:spacing w:val="-2"/>
                <w:sz w:val="24"/>
              </w:rPr>
              <w:t>культуры</w:t>
            </w:r>
          </w:p>
          <w:p w:rsidR="00665FA4" w:rsidRDefault="00664DA1">
            <w:pPr>
              <w:pStyle w:val="TableParagraph"/>
              <w:tabs>
                <w:tab w:val="left" w:pos="2159"/>
                <w:tab w:val="left" w:pos="2994"/>
                <w:tab w:val="left" w:pos="3977"/>
              </w:tabs>
              <w:ind w:left="110" w:right="96"/>
              <w:rPr>
                <w:i/>
                <w:sz w:val="24"/>
              </w:rPr>
            </w:pPr>
            <w:r>
              <w:rPr>
                <w:i/>
                <w:spacing w:val="-2"/>
                <w:sz w:val="24"/>
              </w:rPr>
              <w:t>Интерактивная</w:t>
            </w:r>
            <w:r>
              <w:rPr>
                <w:i/>
                <w:sz w:val="24"/>
              </w:rPr>
              <w:tab/>
            </w:r>
            <w:r>
              <w:rPr>
                <w:i/>
                <w:spacing w:val="-4"/>
                <w:sz w:val="24"/>
              </w:rPr>
              <w:t>игра</w:t>
            </w:r>
            <w:r>
              <w:rPr>
                <w:i/>
                <w:sz w:val="24"/>
              </w:rPr>
              <w:tab/>
            </w:r>
            <w:r>
              <w:rPr>
                <w:i/>
                <w:spacing w:val="-4"/>
                <w:sz w:val="24"/>
              </w:rPr>
              <w:t>«День</w:t>
            </w:r>
            <w:r>
              <w:rPr>
                <w:i/>
                <w:sz w:val="24"/>
              </w:rPr>
              <w:tab/>
            </w:r>
            <w:r>
              <w:rPr>
                <w:i/>
                <w:spacing w:val="-2"/>
                <w:sz w:val="24"/>
              </w:rPr>
              <w:t xml:space="preserve">славянской </w:t>
            </w:r>
            <w:r>
              <w:rPr>
                <w:i/>
                <w:sz w:val="24"/>
              </w:rPr>
              <w:t>письменности и культуры».</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p w:rsidR="00665FA4" w:rsidRDefault="00664DA1">
            <w:pPr>
              <w:pStyle w:val="TableParagraph"/>
              <w:spacing w:line="261" w:lineRule="exact"/>
              <w:ind w:left="150" w:right="142"/>
              <w:jc w:val="center"/>
              <w:rPr>
                <w:sz w:val="24"/>
              </w:rPr>
            </w:pPr>
            <w:r>
              <w:rPr>
                <w:spacing w:val="-2"/>
                <w:sz w:val="24"/>
              </w:rPr>
              <w:t>библиотекарь</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5.6.</w:t>
            </w:r>
          </w:p>
        </w:tc>
        <w:tc>
          <w:tcPr>
            <w:tcW w:w="5209" w:type="dxa"/>
          </w:tcPr>
          <w:p w:rsidR="00665FA4" w:rsidRDefault="00664DA1">
            <w:pPr>
              <w:pStyle w:val="TableParagraph"/>
              <w:spacing w:line="271" w:lineRule="exact"/>
              <w:ind w:left="110"/>
              <w:rPr>
                <w:b/>
                <w:sz w:val="24"/>
              </w:rPr>
            </w:pPr>
            <w:r>
              <w:rPr>
                <w:b/>
                <w:sz w:val="24"/>
              </w:rPr>
              <w:t>5 июня:День</w:t>
            </w:r>
            <w:r>
              <w:rPr>
                <w:b/>
                <w:spacing w:val="-2"/>
                <w:sz w:val="24"/>
              </w:rPr>
              <w:t>эколога</w:t>
            </w:r>
          </w:p>
          <w:p w:rsidR="00665FA4" w:rsidRDefault="00664DA1">
            <w:pPr>
              <w:pStyle w:val="TableParagraph"/>
              <w:spacing w:line="275" w:lineRule="exact"/>
              <w:ind w:left="110"/>
              <w:rPr>
                <w:i/>
                <w:sz w:val="24"/>
              </w:rPr>
            </w:pPr>
            <w:r>
              <w:rPr>
                <w:i/>
                <w:sz w:val="24"/>
              </w:rPr>
              <w:t xml:space="preserve">Акция«Посади </w:t>
            </w:r>
            <w:r>
              <w:rPr>
                <w:i/>
                <w:spacing w:val="-2"/>
                <w:sz w:val="24"/>
              </w:rPr>
              <w:t>дерево».</w:t>
            </w:r>
          </w:p>
        </w:tc>
        <w:tc>
          <w:tcPr>
            <w:tcW w:w="3375" w:type="dxa"/>
          </w:tcPr>
          <w:p w:rsidR="00665FA4" w:rsidRDefault="00664DA1">
            <w:pPr>
              <w:pStyle w:val="TableParagraph"/>
              <w:spacing w:line="268" w:lineRule="exact"/>
              <w:ind w:left="13"/>
              <w:jc w:val="center"/>
              <w:rPr>
                <w:sz w:val="24"/>
              </w:rPr>
            </w:pPr>
            <w:r>
              <w:rPr>
                <w:sz w:val="24"/>
              </w:rPr>
              <w:t>экологическое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382"/>
        </w:trPr>
        <w:tc>
          <w:tcPr>
            <w:tcW w:w="811" w:type="dxa"/>
          </w:tcPr>
          <w:p w:rsidR="00665FA4" w:rsidRDefault="00664DA1">
            <w:pPr>
              <w:pStyle w:val="TableParagraph"/>
              <w:spacing w:line="268" w:lineRule="exact"/>
              <w:ind w:left="19" w:right="8"/>
              <w:jc w:val="center"/>
              <w:rPr>
                <w:sz w:val="24"/>
              </w:rPr>
            </w:pPr>
            <w:r>
              <w:rPr>
                <w:spacing w:val="-4"/>
                <w:sz w:val="24"/>
              </w:rPr>
              <w:t>5.7.</w:t>
            </w:r>
          </w:p>
        </w:tc>
        <w:tc>
          <w:tcPr>
            <w:tcW w:w="5209" w:type="dxa"/>
          </w:tcPr>
          <w:p w:rsidR="00665FA4" w:rsidRDefault="00664DA1">
            <w:pPr>
              <w:pStyle w:val="TableParagraph"/>
              <w:spacing w:line="271" w:lineRule="exact"/>
              <w:ind w:left="110"/>
              <w:rPr>
                <w:b/>
                <w:sz w:val="24"/>
              </w:rPr>
            </w:pPr>
            <w:r>
              <w:rPr>
                <w:b/>
                <w:sz w:val="24"/>
              </w:rPr>
              <w:t>6июня:Пушкинскийдень</w:t>
            </w:r>
            <w:r>
              <w:rPr>
                <w:b/>
                <w:spacing w:val="-2"/>
                <w:sz w:val="24"/>
              </w:rPr>
              <w:t>России</w:t>
            </w:r>
          </w:p>
          <w:p w:rsidR="00665FA4" w:rsidRDefault="00664DA1">
            <w:pPr>
              <w:pStyle w:val="TableParagraph"/>
              <w:tabs>
                <w:tab w:val="left" w:pos="1190"/>
                <w:tab w:val="left" w:pos="2923"/>
                <w:tab w:val="left" w:pos="4036"/>
              </w:tabs>
              <w:spacing w:before="1" w:line="237" w:lineRule="auto"/>
              <w:ind w:left="110" w:right="98"/>
              <w:rPr>
                <w:i/>
                <w:sz w:val="24"/>
              </w:rPr>
            </w:pPr>
            <w:r>
              <w:rPr>
                <w:i/>
                <w:spacing w:val="-2"/>
                <w:sz w:val="24"/>
              </w:rPr>
              <w:t>Проект</w:t>
            </w:r>
            <w:r>
              <w:rPr>
                <w:i/>
                <w:sz w:val="24"/>
              </w:rPr>
              <w:tab/>
            </w:r>
            <w:r>
              <w:rPr>
                <w:i/>
                <w:spacing w:val="-2"/>
                <w:sz w:val="24"/>
              </w:rPr>
              <w:t>«Поэзия-душа</w:t>
            </w:r>
            <w:r>
              <w:rPr>
                <w:i/>
                <w:sz w:val="24"/>
              </w:rPr>
              <w:tab/>
            </w:r>
            <w:r>
              <w:rPr>
                <w:i/>
                <w:spacing w:val="-2"/>
                <w:sz w:val="24"/>
              </w:rPr>
              <w:t>России»</w:t>
            </w:r>
            <w:r>
              <w:rPr>
                <w:i/>
                <w:sz w:val="24"/>
              </w:rPr>
              <w:tab/>
            </w:r>
            <w:r>
              <w:rPr>
                <w:i/>
                <w:spacing w:val="-2"/>
                <w:sz w:val="24"/>
              </w:rPr>
              <w:t xml:space="preserve">этические </w:t>
            </w:r>
            <w:r>
              <w:rPr>
                <w:i/>
                <w:sz w:val="24"/>
              </w:rPr>
              <w:t>беседы, подготовка и участие в конкурсах.</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74" w:lineRule="exact"/>
              <w:ind w:left="150" w:right="142"/>
              <w:jc w:val="center"/>
              <w:rPr>
                <w:sz w:val="24"/>
              </w:rPr>
            </w:pPr>
            <w:r>
              <w:rPr>
                <w:spacing w:val="-2"/>
                <w:sz w:val="24"/>
              </w:rPr>
              <w:t>руководители, библиотекарь</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5.8.</w:t>
            </w:r>
          </w:p>
        </w:tc>
        <w:tc>
          <w:tcPr>
            <w:tcW w:w="5209" w:type="dxa"/>
          </w:tcPr>
          <w:p w:rsidR="00665FA4" w:rsidRDefault="00664DA1">
            <w:pPr>
              <w:pStyle w:val="TableParagraph"/>
              <w:spacing w:line="269" w:lineRule="exact"/>
              <w:ind w:left="110"/>
              <w:rPr>
                <w:b/>
                <w:sz w:val="24"/>
              </w:rPr>
            </w:pPr>
            <w:r>
              <w:rPr>
                <w:b/>
                <w:sz w:val="24"/>
              </w:rPr>
              <w:t>22 июня:Деньпамятии</w:t>
            </w:r>
            <w:r>
              <w:rPr>
                <w:b/>
                <w:spacing w:val="-2"/>
                <w:sz w:val="24"/>
              </w:rPr>
              <w:t>скорби</w:t>
            </w:r>
          </w:p>
          <w:p w:rsidR="00665FA4" w:rsidRDefault="00664DA1">
            <w:pPr>
              <w:pStyle w:val="TableParagraph"/>
              <w:tabs>
                <w:tab w:val="left" w:pos="637"/>
                <w:tab w:val="left" w:pos="1625"/>
                <w:tab w:val="left" w:pos="2388"/>
                <w:tab w:val="left" w:pos="3356"/>
              </w:tabs>
              <w:spacing w:line="242" w:lineRule="auto"/>
              <w:ind w:left="110" w:right="98"/>
              <w:rPr>
                <w:i/>
                <w:sz w:val="24"/>
              </w:rPr>
            </w:pPr>
            <w:r>
              <w:rPr>
                <w:i/>
                <w:color w:val="1C1C1C"/>
                <w:spacing w:val="-6"/>
                <w:sz w:val="24"/>
              </w:rPr>
              <w:t>«А</w:t>
            </w:r>
            <w:r>
              <w:rPr>
                <w:i/>
                <w:color w:val="1C1C1C"/>
                <w:sz w:val="24"/>
              </w:rPr>
              <w:tab/>
            </w:r>
            <w:r>
              <w:rPr>
                <w:i/>
                <w:color w:val="1C1C1C"/>
                <w:spacing w:val="-2"/>
                <w:sz w:val="24"/>
              </w:rPr>
              <w:t>завтра</w:t>
            </w:r>
            <w:r>
              <w:rPr>
                <w:i/>
                <w:color w:val="1C1C1C"/>
                <w:sz w:val="24"/>
              </w:rPr>
              <w:tab/>
            </w:r>
            <w:r>
              <w:rPr>
                <w:i/>
                <w:color w:val="1C1C1C"/>
                <w:spacing w:val="-4"/>
                <w:sz w:val="24"/>
              </w:rPr>
              <w:t>была</w:t>
            </w:r>
            <w:r>
              <w:rPr>
                <w:i/>
                <w:color w:val="1C1C1C"/>
                <w:sz w:val="24"/>
              </w:rPr>
              <w:tab/>
            </w:r>
            <w:r>
              <w:rPr>
                <w:i/>
                <w:color w:val="1C1C1C"/>
                <w:spacing w:val="-2"/>
                <w:sz w:val="24"/>
              </w:rPr>
              <w:t>война»</w:t>
            </w:r>
            <w:r>
              <w:rPr>
                <w:i/>
                <w:color w:val="1C1C1C"/>
                <w:sz w:val="24"/>
              </w:rPr>
              <w:tab/>
            </w:r>
            <w:r>
              <w:rPr>
                <w:i/>
                <w:color w:val="1C1C1C"/>
                <w:spacing w:val="-2"/>
                <w:sz w:val="24"/>
              </w:rPr>
              <w:t>информационная программа.</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5" w:lineRule="exact"/>
              <w:ind w:left="150" w:right="143"/>
              <w:jc w:val="center"/>
              <w:rPr>
                <w:sz w:val="24"/>
              </w:rPr>
            </w:pPr>
            <w:r>
              <w:rPr>
                <w:spacing w:val="-2"/>
                <w:sz w:val="24"/>
              </w:rPr>
              <w:t>руководители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6</w:t>
            </w:r>
          </w:p>
        </w:tc>
        <w:tc>
          <w:tcPr>
            <w:tcW w:w="13868" w:type="dxa"/>
            <w:gridSpan w:val="5"/>
          </w:tcPr>
          <w:p w:rsidR="00665FA4" w:rsidRDefault="00664DA1">
            <w:pPr>
              <w:pStyle w:val="TableParagraph"/>
              <w:spacing w:line="253" w:lineRule="exact"/>
              <w:ind w:left="110"/>
              <w:rPr>
                <w:b/>
                <w:sz w:val="24"/>
              </w:rPr>
            </w:pPr>
            <w:r>
              <w:rPr>
                <w:b/>
                <w:sz w:val="24"/>
              </w:rPr>
              <w:t>Организацияпредметно-пространственной</w:t>
            </w:r>
            <w:r>
              <w:rPr>
                <w:b/>
                <w:spacing w:val="-2"/>
                <w:sz w:val="24"/>
              </w:rPr>
              <w:t>среды</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6.1.</w:t>
            </w:r>
          </w:p>
        </w:tc>
        <w:tc>
          <w:tcPr>
            <w:tcW w:w="5209" w:type="dxa"/>
          </w:tcPr>
          <w:p w:rsidR="00665FA4" w:rsidRDefault="00664DA1">
            <w:pPr>
              <w:pStyle w:val="TableParagraph"/>
              <w:spacing w:line="271" w:lineRule="exact"/>
              <w:ind w:left="110"/>
              <w:rPr>
                <w:b/>
                <w:sz w:val="24"/>
              </w:rPr>
            </w:pPr>
            <w:r>
              <w:rPr>
                <w:b/>
                <w:sz w:val="24"/>
              </w:rPr>
              <w:t>1 мая:ПраздникВесны и</w:t>
            </w:r>
            <w:r>
              <w:rPr>
                <w:b/>
                <w:spacing w:val="-4"/>
                <w:sz w:val="24"/>
              </w:rPr>
              <w:t>Труда</w:t>
            </w:r>
          </w:p>
          <w:p w:rsidR="00665FA4" w:rsidRDefault="00664DA1">
            <w:pPr>
              <w:pStyle w:val="TableParagraph"/>
              <w:tabs>
                <w:tab w:val="left" w:pos="1309"/>
                <w:tab w:val="left" w:pos="2441"/>
                <w:tab w:val="left" w:pos="2902"/>
                <w:tab w:val="left" w:pos="3809"/>
              </w:tabs>
              <w:ind w:left="110" w:right="95"/>
              <w:rPr>
                <w:i/>
                <w:sz w:val="24"/>
              </w:rPr>
            </w:pPr>
            <w:r>
              <w:rPr>
                <w:i/>
                <w:spacing w:val="-2"/>
                <w:sz w:val="24"/>
              </w:rPr>
              <w:t>Трудовые</w:t>
            </w:r>
            <w:r>
              <w:rPr>
                <w:i/>
                <w:sz w:val="24"/>
              </w:rPr>
              <w:tab/>
            </w:r>
            <w:r>
              <w:rPr>
                <w:i/>
                <w:spacing w:val="-2"/>
                <w:sz w:val="24"/>
              </w:rPr>
              <w:t>десанты</w:t>
            </w:r>
            <w:r>
              <w:rPr>
                <w:i/>
                <w:sz w:val="24"/>
              </w:rPr>
              <w:tab/>
            </w:r>
            <w:r>
              <w:rPr>
                <w:i/>
                <w:spacing w:val="-6"/>
                <w:sz w:val="24"/>
              </w:rPr>
              <w:t>по</w:t>
            </w:r>
            <w:r>
              <w:rPr>
                <w:i/>
                <w:sz w:val="24"/>
              </w:rPr>
              <w:tab/>
            </w:r>
            <w:r>
              <w:rPr>
                <w:i/>
                <w:spacing w:val="-2"/>
                <w:sz w:val="24"/>
              </w:rPr>
              <w:t>уборке</w:t>
            </w:r>
            <w:r>
              <w:rPr>
                <w:i/>
                <w:sz w:val="24"/>
              </w:rPr>
              <w:tab/>
            </w:r>
            <w:r>
              <w:rPr>
                <w:i/>
                <w:spacing w:val="-2"/>
                <w:sz w:val="24"/>
              </w:rPr>
              <w:t>территории школы.</w:t>
            </w:r>
          </w:p>
        </w:tc>
        <w:tc>
          <w:tcPr>
            <w:tcW w:w="3375" w:type="dxa"/>
          </w:tcPr>
          <w:p w:rsidR="00665FA4" w:rsidRDefault="00664DA1">
            <w:pPr>
              <w:pStyle w:val="TableParagraph"/>
              <w:spacing w:line="268" w:lineRule="exact"/>
              <w:ind w:left="13" w:right="8"/>
              <w:jc w:val="center"/>
              <w:rPr>
                <w:sz w:val="24"/>
              </w:rPr>
            </w:pPr>
            <w:r>
              <w:rPr>
                <w:sz w:val="24"/>
              </w:rPr>
              <w:t>трудовое</w:t>
            </w:r>
            <w:r>
              <w:rPr>
                <w:spacing w:val="-2"/>
                <w:sz w:val="24"/>
              </w:rPr>
              <w:t>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830"/>
        </w:trPr>
        <w:tc>
          <w:tcPr>
            <w:tcW w:w="811" w:type="dxa"/>
          </w:tcPr>
          <w:p w:rsidR="00665FA4" w:rsidRDefault="00664DA1">
            <w:pPr>
              <w:pStyle w:val="TableParagraph"/>
              <w:spacing w:line="268" w:lineRule="exact"/>
              <w:ind w:left="19" w:right="8"/>
              <w:jc w:val="center"/>
              <w:rPr>
                <w:sz w:val="24"/>
              </w:rPr>
            </w:pPr>
            <w:r>
              <w:rPr>
                <w:spacing w:val="-4"/>
                <w:sz w:val="24"/>
              </w:rPr>
              <w:t>6.2.</w:t>
            </w:r>
          </w:p>
        </w:tc>
        <w:tc>
          <w:tcPr>
            <w:tcW w:w="5209" w:type="dxa"/>
          </w:tcPr>
          <w:p w:rsidR="00665FA4" w:rsidRDefault="00664DA1">
            <w:pPr>
              <w:pStyle w:val="TableParagraph"/>
              <w:tabs>
                <w:tab w:val="left" w:pos="556"/>
                <w:tab w:val="left" w:pos="1612"/>
                <w:tab w:val="left" w:pos="2350"/>
                <w:tab w:val="left" w:pos="4513"/>
              </w:tabs>
              <w:spacing w:line="242" w:lineRule="auto"/>
              <w:ind w:left="110" w:right="97"/>
              <w:rPr>
                <w:b/>
                <w:sz w:val="24"/>
              </w:rPr>
            </w:pPr>
            <w:r>
              <w:rPr>
                <w:b/>
                <w:spacing w:val="-6"/>
                <w:sz w:val="24"/>
              </w:rPr>
              <w:t>30</w:t>
            </w:r>
            <w:r>
              <w:rPr>
                <w:b/>
                <w:sz w:val="24"/>
              </w:rPr>
              <w:tab/>
            </w:r>
            <w:r>
              <w:rPr>
                <w:b/>
                <w:spacing w:val="-2"/>
                <w:sz w:val="24"/>
              </w:rPr>
              <w:t>ноября:</w:t>
            </w:r>
            <w:r>
              <w:rPr>
                <w:b/>
                <w:sz w:val="24"/>
              </w:rPr>
              <w:tab/>
            </w:r>
            <w:r>
              <w:rPr>
                <w:b/>
                <w:spacing w:val="-4"/>
                <w:sz w:val="24"/>
              </w:rPr>
              <w:t>День</w:t>
            </w:r>
            <w:r>
              <w:rPr>
                <w:b/>
                <w:sz w:val="24"/>
              </w:rPr>
              <w:tab/>
            </w:r>
            <w:r>
              <w:rPr>
                <w:b/>
                <w:spacing w:val="-2"/>
                <w:sz w:val="24"/>
              </w:rPr>
              <w:t>Государственного</w:t>
            </w:r>
            <w:r>
              <w:rPr>
                <w:b/>
                <w:sz w:val="24"/>
              </w:rPr>
              <w:tab/>
            </w:r>
            <w:r>
              <w:rPr>
                <w:b/>
                <w:spacing w:val="-4"/>
                <w:sz w:val="24"/>
              </w:rPr>
              <w:t xml:space="preserve">герба </w:t>
            </w:r>
            <w:r>
              <w:rPr>
                <w:b/>
                <w:sz w:val="24"/>
              </w:rPr>
              <w:t>Российской Федерации</w:t>
            </w:r>
          </w:p>
          <w:p w:rsidR="00665FA4" w:rsidRDefault="00664DA1">
            <w:pPr>
              <w:pStyle w:val="TableParagraph"/>
              <w:spacing w:line="256" w:lineRule="exact"/>
              <w:ind w:left="110"/>
              <w:rPr>
                <w:i/>
                <w:sz w:val="24"/>
              </w:rPr>
            </w:pPr>
            <w:r>
              <w:rPr>
                <w:i/>
                <w:sz w:val="24"/>
              </w:rPr>
              <w:t>«Символроднойстраны»мастер–</w:t>
            </w:r>
            <w:r>
              <w:rPr>
                <w:i/>
                <w:spacing w:val="-2"/>
                <w:sz w:val="24"/>
              </w:rPr>
              <w:t>класс.</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line="274" w:lineRule="exact"/>
              <w:ind w:left="150" w:right="142"/>
              <w:jc w:val="center"/>
              <w:rPr>
                <w:sz w:val="24"/>
              </w:rPr>
            </w:pPr>
            <w:r>
              <w:rPr>
                <w:sz w:val="24"/>
              </w:rPr>
              <w:t xml:space="preserve">повоспитанию, </w:t>
            </w:r>
            <w:r>
              <w:rPr>
                <w:spacing w:val="-2"/>
                <w:sz w:val="24"/>
              </w:rPr>
              <w:t>классные</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277"/>
        </w:trPr>
        <w:tc>
          <w:tcPr>
            <w:tcW w:w="811" w:type="dxa"/>
          </w:tcPr>
          <w:p w:rsidR="00665FA4" w:rsidRDefault="00665FA4">
            <w:pPr>
              <w:pStyle w:val="TableParagraph"/>
              <w:ind w:left="0"/>
              <w:rPr>
                <w:sz w:val="20"/>
              </w:rPr>
            </w:pPr>
          </w:p>
        </w:tc>
        <w:tc>
          <w:tcPr>
            <w:tcW w:w="5209" w:type="dxa"/>
          </w:tcPr>
          <w:p w:rsidR="00665FA4" w:rsidRDefault="00665FA4">
            <w:pPr>
              <w:pStyle w:val="TableParagraph"/>
              <w:ind w:left="0"/>
              <w:rPr>
                <w:sz w:val="20"/>
              </w:rPr>
            </w:pPr>
          </w:p>
        </w:tc>
        <w:tc>
          <w:tcPr>
            <w:tcW w:w="3375" w:type="dxa"/>
          </w:tcPr>
          <w:p w:rsidR="00665FA4" w:rsidRDefault="00665FA4">
            <w:pPr>
              <w:pStyle w:val="TableParagraph"/>
              <w:ind w:left="0"/>
              <w:rPr>
                <w:sz w:val="20"/>
              </w:rPr>
            </w:pPr>
          </w:p>
        </w:tc>
        <w:tc>
          <w:tcPr>
            <w:tcW w:w="1128" w:type="dxa"/>
          </w:tcPr>
          <w:p w:rsidR="00665FA4" w:rsidRDefault="00665FA4">
            <w:pPr>
              <w:pStyle w:val="TableParagraph"/>
              <w:ind w:left="0"/>
              <w:rPr>
                <w:sz w:val="20"/>
              </w:rPr>
            </w:pPr>
          </w:p>
        </w:tc>
        <w:tc>
          <w:tcPr>
            <w:tcW w:w="1689" w:type="dxa"/>
          </w:tcPr>
          <w:p w:rsidR="00665FA4" w:rsidRDefault="00665FA4">
            <w:pPr>
              <w:pStyle w:val="TableParagraph"/>
              <w:ind w:left="0"/>
              <w:rPr>
                <w:sz w:val="20"/>
              </w:rPr>
            </w:pPr>
          </w:p>
        </w:tc>
        <w:tc>
          <w:tcPr>
            <w:tcW w:w="2467" w:type="dxa"/>
          </w:tcPr>
          <w:p w:rsidR="00665FA4" w:rsidRDefault="00664DA1">
            <w:pPr>
              <w:pStyle w:val="TableParagraph"/>
              <w:spacing w:line="258" w:lineRule="exact"/>
              <w:ind w:left="520"/>
              <w:rPr>
                <w:sz w:val="24"/>
              </w:rPr>
            </w:pPr>
            <w:r>
              <w:rPr>
                <w:spacing w:val="-2"/>
                <w:sz w:val="24"/>
              </w:rPr>
              <w:t>руководители</w:t>
            </w:r>
          </w:p>
        </w:tc>
      </w:tr>
      <w:tr w:rsidR="00665FA4">
        <w:trPr>
          <w:trHeight w:val="1656"/>
        </w:trPr>
        <w:tc>
          <w:tcPr>
            <w:tcW w:w="811" w:type="dxa"/>
          </w:tcPr>
          <w:p w:rsidR="00665FA4" w:rsidRDefault="00664DA1">
            <w:pPr>
              <w:pStyle w:val="TableParagraph"/>
              <w:spacing w:line="268" w:lineRule="exact"/>
              <w:ind w:left="19" w:right="8"/>
              <w:jc w:val="center"/>
              <w:rPr>
                <w:sz w:val="24"/>
              </w:rPr>
            </w:pPr>
            <w:r>
              <w:rPr>
                <w:spacing w:val="-4"/>
                <w:sz w:val="24"/>
              </w:rPr>
              <w:t>6.3.</w:t>
            </w:r>
          </w:p>
        </w:tc>
        <w:tc>
          <w:tcPr>
            <w:tcW w:w="5209" w:type="dxa"/>
          </w:tcPr>
          <w:p w:rsidR="00665FA4" w:rsidRDefault="00664DA1">
            <w:pPr>
              <w:pStyle w:val="TableParagraph"/>
              <w:tabs>
                <w:tab w:val="left" w:pos="3103"/>
                <w:tab w:val="left" w:pos="4980"/>
              </w:tabs>
              <w:ind w:left="110" w:right="96"/>
              <w:jc w:val="both"/>
              <w:rPr>
                <w:b/>
                <w:sz w:val="24"/>
              </w:rPr>
            </w:pPr>
            <w:r>
              <w:rPr>
                <w:b/>
                <w:sz w:val="24"/>
              </w:rPr>
              <w:t xml:space="preserve">25 декабря: День принятия Федеральных </w:t>
            </w:r>
            <w:r>
              <w:rPr>
                <w:b/>
                <w:spacing w:val="-2"/>
                <w:sz w:val="24"/>
              </w:rPr>
              <w:t>конституционных</w:t>
            </w:r>
            <w:r>
              <w:rPr>
                <w:b/>
                <w:sz w:val="24"/>
              </w:rPr>
              <w:tab/>
            </w:r>
            <w:r>
              <w:rPr>
                <w:b/>
                <w:spacing w:val="-2"/>
                <w:sz w:val="24"/>
              </w:rPr>
              <w:t>законов</w:t>
            </w:r>
            <w:r>
              <w:rPr>
                <w:b/>
                <w:sz w:val="24"/>
              </w:rPr>
              <w:tab/>
            </w:r>
            <w:r>
              <w:rPr>
                <w:b/>
                <w:spacing w:val="-10"/>
                <w:sz w:val="24"/>
              </w:rPr>
              <w:t xml:space="preserve">о </w:t>
            </w:r>
            <w:r>
              <w:rPr>
                <w:b/>
                <w:sz w:val="24"/>
              </w:rPr>
              <w:t xml:space="preserve">Государственных символах Российской </w:t>
            </w:r>
            <w:r>
              <w:rPr>
                <w:b/>
                <w:spacing w:val="-2"/>
                <w:sz w:val="24"/>
              </w:rPr>
              <w:t>Федерации</w:t>
            </w:r>
          </w:p>
          <w:p w:rsidR="00665FA4" w:rsidRDefault="00664DA1">
            <w:pPr>
              <w:pStyle w:val="TableParagraph"/>
              <w:spacing w:line="272" w:lineRule="exact"/>
              <w:ind w:left="110"/>
              <w:rPr>
                <w:i/>
                <w:sz w:val="24"/>
              </w:rPr>
            </w:pPr>
            <w:r>
              <w:rPr>
                <w:i/>
                <w:sz w:val="24"/>
              </w:rPr>
              <w:t>«Узнайсмыслначертанногои</w:t>
            </w:r>
            <w:r>
              <w:rPr>
                <w:i/>
                <w:spacing w:val="-2"/>
                <w:sz w:val="24"/>
              </w:rPr>
              <w:t>установленного»</w:t>
            </w:r>
          </w:p>
          <w:p w:rsidR="00665FA4" w:rsidRDefault="00664DA1">
            <w:pPr>
              <w:pStyle w:val="TableParagraph"/>
              <w:spacing w:line="261" w:lineRule="exact"/>
              <w:ind w:left="110"/>
              <w:rPr>
                <w:i/>
                <w:sz w:val="24"/>
              </w:rPr>
            </w:pPr>
            <w:r>
              <w:rPr>
                <w:i/>
                <w:spacing w:val="-2"/>
                <w:sz w:val="24"/>
              </w:rPr>
              <w:t>квест.</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6.4.</w:t>
            </w:r>
          </w:p>
        </w:tc>
        <w:tc>
          <w:tcPr>
            <w:tcW w:w="5209" w:type="dxa"/>
          </w:tcPr>
          <w:p w:rsidR="00665FA4" w:rsidRDefault="00664DA1">
            <w:pPr>
              <w:pStyle w:val="TableParagraph"/>
              <w:spacing w:line="271" w:lineRule="exact"/>
              <w:ind w:left="110"/>
              <w:rPr>
                <w:b/>
                <w:sz w:val="24"/>
              </w:rPr>
            </w:pPr>
            <w:r>
              <w:rPr>
                <w:b/>
                <w:sz w:val="24"/>
              </w:rPr>
              <w:t>12 июня:День</w:t>
            </w:r>
            <w:r>
              <w:rPr>
                <w:b/>
                <w:spacing w:val="-2"/>
                <w:sz w:val="24"/>
              </w:rPr>
              <w:t>России</w:t>
            </w:r>
          </w:p>
          <w:p w:rsidR="00665FA4" w:rsidRDefault="00664DA1">
            <w:pPr>
              <w:pStyle w:val="TableParagraph"/>
              <w:tabs>
                <w:tab w:val="left" w:pos="1262"/>
                <w:tab w:val="left" w:pos="1890"/>
                <w:tab w:val="left" w:pos="2677"/>
                <w:tab w:val="left" w:pos="4236"/>
              </w:tabs>
              <w:spacing w:before="1" w:line="237" w:lineRule="auto"/>
              <w:ind w:left="110" w:right="96"/>
              <w:rPr>
                <w:i/>
                <w:sz w:val="24"/>
              </w:rPr>
            </w:pPr>
            <w:r>
              <w:rPr>
                <w:i/>
                <w:spacing w:val="-2"/>
                <w:sz w:val="24"/>
              </w:rPr>
              <w:t>Проект</w:t>
            </w:r>
            <w:r>
              <w:rPr>
                <w:i/>
                <w:sz w:val="24"/>
              </w:rPr>
              <w:tab/>
            </w:r>
            <w:r>
              <w:rPr>
                <w:i/>
                <w:spacing w:val="-6"/>
                <w:sz w:val="24"/>
              </w:rPr>
              <w:t>«С</w:t>
            </w:r>
            <w:r>
              <w:rPr>
                <w:i/>
                <w:sz w:val="24"/>
              </w:rPr>
              <w:tab/>
            </w:r>
            <w:r>
              <w:rPr>
                <w:i/>
                <w:spacing w:val="-4"/>
                <w:sz w:val="24"/>
              </w:rPr>
              <w:t>чего</w:t>
            </w:r>
            <w:r>
              <w:rPr>
                <w:i/>
                <w:sz w:val="24"/>
              </w:rPr>
              <w:tab/>
            </w:r>
            <w:r>
              <w:rPr>
                <w:i/>
                <w:spacing w:val="-2"/>
                <w:sz w:val="24"/>
              </w:rPr>
              <w:t>начинается</w:t>
            </w:r>
            <w:r>
              <w:rPr>
                <w:i/>
                <w:sz w:val="24"/>
              </w:rPr>
              <w:tab/>
            </w:r>
            <w:r>
              <w:rPr>
                <w:i/>
                <w:spacing w:val="-2"/>
                <w:sz w:val="24"/>
              </w:rPr>
              <w:t xml:space="preserve">Родина» </w:t>
            </w:r>
            <w:r>
              <w:rPr>
                <w:i/>
                <w:sz w:val="24"/>
              </w:rPr>
              <w:t>познавательныебеседы,подготовкаи</w:t>
            </w:r>
            <w:r>
              <w:rPr>
                <w:i/>
                <w:spacing w:val="-2"/>
                <w:sz w:val="24"/>
              </w:rPr>
              <w:t>участие</w:t>
            </w:r>
          </w:p>
          <w:p w:rsidR="00665FA4" w:rsidRDefault="00664DA1">
            <w:pPr>
              <w:pStyle w:val="TableParagraph"/>
              <w:spacing w:before="3" w:line="261" w:lineRule="exact"/>
              <w:ind w:left="110"/>
              <w:rPr>
                <w:i/>
                <w:sz w:val="24"/>
              </w:rPr>
            </w:pPr>
            <w:r>
              <w:rPr>
                <w:i/>
                <w:sz w:val="24"/>
              </w:rPr>
              <w:t>в</w:t>
            </w:r>
            <w:r>
              <w:rPr>
                <w:i/>
                <w:spacing w:val="-2"/>
                <w:sz w:val="24"/>
              </w:rPr>
              <w:t>конкурсах.</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218" w:right="200"/>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6.5.</w:t>
            </w:r>
          </w:p>
        </w:tc>
        <w:tc>
          <w:tcPr>
            <w:tcW w:w="5209" w:type="dxa"/>
          </w:tcPr>
          <w:p w:rsidR="00665FA4" w:rsidRDefault="00664DA1">
            <w:pPr>
              <w:pStyle w:val="TableParagraph"/>
              <w:spacing w:line="242" w:lineRule="auto"/>
              <w:ind w:left="110" w:right="99"/>
              <w:rPr>
                <w:b/>
                <w:sz w:val="24"/>
              </w:rPr>
            </w:pPr>
            <w:r>
              <w:rPr>
                <w:b/>
                <w:sz w:val="24"/>
              </w:rPr>
              <w:t>22августа:ДеньГосударственногофлага Российской Федерации</w:t>
            </w:r>
          </w:p>
          <w:p w:rsidR="00665FA4" w:rsidRDefault="00664DA1">
            <w:pPr>
              <w:pStyle w:val="TableParagraph"/>
              <w:spacing w:line="266" w:lineRule="exact"/>
              <w:ind w:left="110"/>
              <w:rPr>
                <w:sz w:val="24"/>
              </w:rPr>
            </w:pPr>
            <w:r>
              <w:rPr>
                <w:sz w:val="24"/>
              </w:rPr>
              <w:t>Церемонияподнятия,спускафлага</w:t>
            </w:r>
            <w:r>
              <w:rPr>
                <w:spacing w:val="-5"/>
                <w:sz w:val="24"/>
              </w:rPr>
              <w:t>РФ</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w:t>
            </w:r>
            <w:r>
              <w:rPr>
                <w:spacing w:val="-10"/>
                <w:sz w:val="24"/>
              </w:rPr>
              <w:t>4</w:t>
            </w:r>
          </w:p>
        </w:tc>
        <w:tc>
          <w:tcPr>
            <w:tcW w:w="1689" w:type="dxa"/>
          </w:tcPr>
          <w:p w:rsidR="00665FA4" w:rsidRDefault="00664DA1">
            <w:pPr>
              <w:pStyle w:val="TableParagraph"/>
              <w:ind w:left="116" w:right="105" w:firstLine="7"/>
              <w:jc w:val="center"/>
              <w:rPr>
                <w:sz w:val="24"/>
              </w:rPr>
            </w:pPr>
            <w:r>
              <w:rPr>
                <w:spacing w:val="-2"/>
                <w:sz w:val="24"/>
              </w:rPr>
              <w:t>еженедельно (понедельник, пятница)</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6.6.</w:t>
            </w:r>
          </w:p>
        </w:tc>
        <w:tc>
          <w:tcPr>
            <w:tcW w:w="5209" w:type="dxa"/>
          </w:tcPr>
          <w:p w:rsidR="00665FA4" w:rsidRDefault="00664DA1">
            <w:pPr>
              <w:pStyle w:val="TableParagraph"/>
              <w:spacing w:line="272" w:lineRule="exact"/>
              <w:ind w:left="110"/>
              <w:rPr>
                <w:b/>
                <w:sz w:val="24"/>
              </w:rPr>
            </w:pPr>
            <w:r>
              <w:rPr>
                <w:b/>
                <w:sz w:val="24"/>
              </w:rPr>
              <w:t xml:space="preserve">25 августа:Деньвоинскойславы </w:t>
            </w:r>
            <w:r>
              <w:rPr>
                <w:b/>
                <w:spacing w:val="-2"/>
                <w:sz w:val="24"/>
              </w:rPr>
              <w:t>России</w:t>
            </w:r>
          </w:p>
          <w:p w:rsidR="00665FA4" w:rsidRDefault="00664DA1">
            <w:pPr>
              <w:pStyle w:val="TableParagraph"/>
              <w:spacing w:before="1" w:line="237" w:lineRule="auto"/>
              <w:ind w:left="110" w:right="99"/>
              <w:rPr>
                <w:i/>
                <w:sz w:val="24"/>
              </w:rPr>
            </w:pPr>
            <w:r>
              <w:rPr>
                <w:i/>
                <w:sz w:val="24"/>
              </w:rPr>
              <w:t xml:space="preserve">«Идуявармиюслужить»конкурсно-игровая </w:t>
            </w:r>
            <w:r>
              <w:rPr>
                <w:i/>
                <w:spacing w:val="-2"/>
                <w:sz w:val="24"/>
              </w:rPr>
              <w:t>программа.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9"/>
              <w:jc w:val="center"/>
              <w:rPr>
                <w:sz w:val="24"/>
              </w:rPr>
            </w:pPr>
            <w:r>
              <w:rPr>
                <w:spacing w:val="-2"/>
                <w:sz w:val="24"/>
              </w:rPr>
              <w:t>август</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7</w:t>
            </w:r>
          </w:p>
        </w:tc>
        <w:tc>
          <w:tcPr>
            <w:tcW w:w="13868" w:type="dxa"/>
            <w:gridSpan w:val="5"/>
          </w:tcPr>
          <w:p w:rsidR="00665FA4" w:rsidRDefault="00664DA1">
            <w:pPr>
              <w:pStyle w:val="TableParagraph"/>
              <w:spacing w:line="258" w:lineRule="exact"/>
              <w:ind w:left="110"/>
              <w:rPr>
                <w:b/>
                <w:sz w:val="24"/>
              </w:rPr>
            </w:pPr>
            <w:r>
              <w:rPr>
                <w:b/>
                <w:sz w:val="24"/>
              </w:rPr>
              <w:t>Взаимодействие с</w:t>
            </w:r>
            <w:r>
              <w:rPr>
                <w:b/>
                <w:spacing w:val="-2"/>
                <w:sz w:val="24"/>
              </w:rPr>
              <w:t>родителями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7.1.</w:t>
            </w:r>
          </w:p>
        </w:tc>
        <w:tc>
          <w:tcPr>
            <w:tcW w:w="5209" w:type="dxa"/>
          </w:tcPr>
          <w:p w:rsidR="00665FA4" w:rsidRDefault="00664DA1">
            <w:pPr>
              <w:pStyle w:val="TableParagraph"/>
              <w:spacing w:line="237" w:lineRule="auto"/>
              <w:ind w:left="110" w:right="99"/>
              <w:rPr>
                <w:b/>
                <w:sz w:val="24"/>
              </w:rPr>
            </w:pPr>
            <w:r>
              <w:rPr>
                <w:b/>
                <w:sz w:val="24"/>
              </w:rPr>
              <w:t xml:space="preserve">1октября:Международныйденьпожилых </w:t>
            </w:r>
            <w:r>
              <w:rPr>
                <w:b/>
                <w:spacing w:val="-2"/>
                <w:sz w:val="24"/>
              </w:rPr>
              <w:t>людей</w:t>
            </w:r>
          </w:p>
          <w:p w:rsidR="00665FA4" w:rsidRDefault="00664DA1">
            <w:pPr>
              <w:pStyle w:val="TableParagraph"/>
              <w:spacing w:line="275" w:lineRule="exact"/>
              <w:ind w:left="110"/>
              <w:rPr>
                <w:i/>
                <w:sz w:val="24"/>
              </w:rPr>
            </w:pPr>
            <w:r>
              <w:rPr>
                <w:i/>
                <w:sz w:val="24"/>
              </w:rPr>
              <w:t>«Героиотечества»информационный</w:t>
            </w:r>
            <w:r>
              <w:rPr>
                <w:i/>
                <w:spacing w:val="-4"/>
                <w:sz w:val="24"/>
              </w:rPr>
              <w:t>час.</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7.2.</w:t>
            </w:r>
          </w:p>
        </w:tc>
        <w:tc>
          <w:tcPr>
            <w:tcW w:w="5209" w:type="dxa"/>
          </w:tcPr>
          <w:p w:rsidR="00665FA4" w:rsidRDefault="00664DA1">
            <w:pPr>
              <w:pStyle w:val="TableParagraph"/>
              <w:spacing w:line="270" w:lineRule="exact"/>
              <w:ind w:left="110"/>
              <w:rPr>
                <w:b/>
                <w:sz w:val="24"/>
              </w:rPr>
            </w:pPr>
            <w:r>
              <w:rPr>
                <w:b/>
                <w:sz w:val="24"/>
              </w:rPr>
              <w:t>Третьевоскресеньеоктября: День</w:t>
            </w:r>
            <w:r>
              <w:rPr>
                <w:b/>
                <w:spacing w:val="-4"/>
                <w:sz w:val="24"/>
              </w:rPr>
              <w:t>отца</w:t>
            </w:r>
          </w:p>
          <w:p w:rsidR="00665FA4" w:rsidRDefault="00664DA1">
            <w:pPr>
              <w:pStyle w:val="TableParagraph"/>
              <w:spacing w:line="242" w:lineRule="auto"/>
              <w:ind w:left="110" w:right="99"/>
              <w:rPr>
                <w:i/>
                <w:sz w:val="24"/>
              </w:rPr>
            </w:pPr>
            <w:r>
              <w:rPr>
                <w:i/>
                <w:sz w:val="24"/>
              </w:rPr>
              <w:t>Отрядныеогоньки«Знакомьтесь,мойпапа!» (рассказы, презентации, рисунки, стенгазеты).</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октябрь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jc w:val="center"/>
              <w:rPr>
                <w:sz w:val="24"/>
              </w:rPr>
            </w:pPr>
            <w:r>
              <w:rPr>
                <w:spacing w:val="-5"/>
                <w:sz w:val="24"/>
              </w:rPr>
              <w:t>7.3</w:t>
            </w:r>
          </w:p>
        </w:tc>
        <w:tc>
          <w:tcPr>
            <w:tcW w:w="5209" w:type="dxa"/>
          </w:tcPr>
          <w:p w:rsidR="00665FA4" w:rsidRDefault="00664DA1">
            <w:pPr>
              <w:pStyle w:val="TableParagraph"/>
              <w:spacing w:line="272" w:lineRule="exact"/>
              <w:ind w:left="110"/>
              <w:rPr>
                <w:b/>
                <w:sz w:val="24"/>
              </w:rPr>
            </w:pPr>
            <w:r>
              <w:rPr>
                <w:b/>
                <w:sz w:val="24"/>
              </w:rPr>
              <w:t>27 ноября:Деньматери в</w:t>
            </w:r>
            <w:r>
              <w:rPr>
                <w:b/>
                <w:spacing w:val="-2"/>
                <w:sz w:val="24"/>
              </w:rPr>
              <w:t>России</w:t>
            </w:r>
          </w:p>
          <w:p w:rsidR="00665FA4" w:rsidRDefault="00664DA1">
            <w:pPr>
              <w:pStyle w:val="TableParagraph"/>
              <w:tabs>
                <w:tab w:val="left" w:pos="2034"/>
                <w:tab w:val="left" w:pos="3484"/>
              </w:tabs>
              <w:spacing w:before="1" w:line="237" w:lineRule="auto"/>
              <w:ind w:left="110" w:right="98"/>
              <w:rPr>
                <w:i/>
                <w:sz w:val="24"/>
              </w:rPr>
            </w:pPr>
            <w:r>
              <w:rPr>
                <w:i/>
                <w:spacing w:val="-2"/>
                <w:sz w:val="24"/>
              </w:rPr>
              <w:t>«Мисс-осень»</w:t>
            </w:r>
            <w:r>
              <w:rPr>
                <w:i/>
                <w:sz w:val="24"/>
              </w:rPr>
              <w:tab/>
            </w:r>
            <w:r>
              <w:rPr>
                <w:i/>
                <w:spacing w:val="-2"/>
                <w:sz w:val="24"/>
              </w:rPr>
              <w:t>семейная</w:t>
            </w:r>
            <w:r>
              <w:rPr>
                <w:i/>
                <w:sz w:val="24"/>
              </w:rPr>
              <w:tab/>
            </w:r>
            <w:r>
              <w:rPr>
                <w:i/>
                <w:spacing w:val="-2"/>
                <w:sz w:val="24"/>
              </w:rPr>
              <w:t>интерактивная программа.</w:t>
            </w:r>
          </w:p>
        </w:tc>
        <w:tc>
          <w:tcPr>
            <w:tcW w:w="3375" w:type="dxa"/>
          </w:tcPr>
          <w:p w:rsidR="00665FA4" w:rsidRDefault="00664DA1">
            <w:pPr>
              <w:pStyle w:val="TableParagraph"/>
              <w:spacing w:line="242"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ноябрь</w:t>
            </w:r>
          </w:p>
        </w:tc>
        <w:tc>
          <w:tcPr>
            <w:tcW w:w="2467" w:type="dxa"/>
          </w:tcPr>
          <w:p w:rsidR="00665FA4" w:rsidRDefault="00664DA1">
            <w:pPr>
              <w:pStyle w:val="TableParagraph"/>
              <w:spacing w:line="242"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r w:rsidR="00665FA4">
        <w:trPr>
          <w:trHeight w:val="551"/>
        </w:trPr>
        <w:tc>
          <w:tcPr>
            <w:tcW w:w="811" w:type="dxa"/>
          </w:tcPr>
          <w:p w:rsidR="00665FA4" w:rsidRDefault="00664DA1">
            <w:pPr>
              <w:pStyle w:val="TableParagraph"/>
              <w:spacing w:line="266" w:lineRule="exact"/>
              <w:ind w:left="19" w:right="8"/>
              <w:jc w:val="center"/>
              <w:rPr>
                <w:sz w:val="24"/>
              </w:rPr>
            </w:pPr>
            <w:r>
              <w:rPr>
                <w:spacing w:val="-4"/>
                <w:sz w:val="24"/>
              </w:rPr>
              <w:t>7.4.</w:t>
            </w:r>
          </w:p>
        </w:tc>
        <w:tc>
          <w:tcPr>
            <w:tcW w:w="5209" w:type="dxa"/>
          </w:tcPr>
          <w:p w:rsidR="00665FA4" w:rsidRDefault="00664DA1">
            <w:pPr>
              <w:pStyle w:val="TableParagraph"/>
              <w:spacing w:line="270" w:lineRule="exact"/>
              <w:ind w:left="110"/>
              <w:rPr>
                <w:b/>
                <w:sz w:val="24"/>
              </w:rPr>
            </w:pPr>
            <w:r>
              <w:rPr>
                <w:b/>
                <w:sz w:val="24"/>
              </w:rPr>
              <w:t>1июня:Международныйденьзащиты</w:t>
            </w:r>
            <w:r>
              <w:rPr>
                <w:b/>
                <w:spacing w:val="-4"/>
                <w:sz w:val="24"/>
              </w:rPr>
              <w:t>детей</w:t>
            </w:r>
          </w:p>
          <w:p w:rsidR="00665FA4" w:rsidRDefault="00664DA1">
            <w:pPr>
              <w:pStyle w:val="TableParagraph"/>
              <w:tabs>
                <w:tab w:val="left" w:pos="1966"/>
                <w:tab w:val="left" w:pos="3521"/>
                <w:tab w:val="left" w:pos="4855"/>
              </w:tabs>
              <w:spacing w:line="261" w:lineRule="exact"/>
              <w:ind w:left="110"/>
              <w:rPr>
                <w:i/>
                <w:sz w:val="24"/>
              </w:rPr>
            </w:pPr>
            <w:r>
              <w:rPr>
                <w:i/>
                <w:spacing w:val="-2"/>
                <w:sz w:val="24"/>
              </w:rPr>
              <w:t>Педагогическое</w:t>
            </w:r>
            <w:r>
              <w:rPr>
                <w:i/>
                <w:sz w:val="24"/>
              </w:rPr>
              <w:tab/>
            </w:r>
            <w:r>
              <w:rPr>
                <w:i/>
                <w:spacing w:val="-2"/>
                <w:sz w:val="24"/>
              </w:rPr>
              <w:t>просвещение</w:t>
            </w:r>
            <w:r>
              <w:rPr>
                <w:i/>
                <w:sz w:val="24"/>
              </w:rPr>
              <w:tab/>
            </w:r>
            <w:r>
              <w:rPr>
                <w:i/>
                <w:spacing w:val="-2"/>
                <w:sz w:val="24"/>
              </w:rPr>
              <w:t>родителей</w:t>
            </w:r>
            <w:r>
              <w:rPr>
                <w:i/>
                <w:sz w:val="24"/>
              </w:rPr>
              <w:tab/>
            </w:r>
            <w:r>
              <w:rPr>
                <w:i/>
                <w:spacing w:val="-5"/>
                <w:sz w:val="24"/>
              </w:rPr>
              <w:t>по</w:t>
            </w:r>
          </w:p>
        </w:tc>
        <w:tc>
          <w:tcPr>
            <w:tcW w:w="3375" w:type="dxa"/>
          </w:tcPr>
          <w:p w:rsidR="00665FA4" w:rsidRDefault="00664DA1">
            <w:pPr>
              <w:pStyle w:val="TableParagraph"/>
              <w:spacing w:line="266" w:lineRule="exact"/>
              <w:ind w:left="13" w:right="3"/>
              <w:jc w:val="center"/>
              <w:rPr>
                <w:sz w:val="24"/>
              </w:rPr>
            </w:pPr>
            <w:r>
              <w:rPr>
                <w:spacing w:val="-2"/>
                <w:sz w:val="24"/>
              </w:rPr>
              <w:t>духовно-нравственное</w:t>
            </w:r>
          </w:p>
          <w:p w:rsidR="00665FA4" w:rsidRDefault="00664DA1">
            <w:pPr>
              <w:pStyle w:val="TableParagraph"/>
              <w:spacing w:before="3" w:line="261" w:lineRule="exact"/>
              <w:ind w:left="13" w:right="3"/>
              <w:jc w:val="center"/>
              <w:rPr>
                <w:sz w:val="24"/>
              </w:rPr>
            </w:pPr>
            <w:r>
              <w:rPr>
                <w:spacing w:val="-2"/>
                <w:sz w:val="24"/>
              </w:rPr>
              <w:t>воспитание</w:t>
            </w:r>
          </w:p>
        </w:tc>
        <w:tc>
          <w:tcPr>
            <w:tcW w:w="1128" w:type="dxa"/>
          </w:tcPr>
          <w:p w:rsidR="00665FA4" w:rsidRDefault="00664DA1">
            <w:pPr>
              <w:pStyle w:val="TableParagraph"/>
              <w:spacing w:line="266"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6" w:lineRule="exact"/>
              <w:ind w:left="21" w:right="10"/>
              <w:jc w:val="center"/>
              <w:rPr>
                <w:sz w:val="24"/>
              </w:rPr>
            </w:pPr>
            <w:r>
              <w:rPr>
                <w:spacing w:val="-4"/>
                <w:sz w:val="24"/>
              </w:rPr>
              <w:t>июнь</w:t>
            </w:r>
          </w:p>
        </w:tc>
        <w:tc>
          <w:tcPr>
            <w:tcW w:w="2467" w:type="dxa"/>
          </w:tcPr>
          <w:p w:rsidR="00665FA4" w:rsidRDefault="00664DA1">
            <w:pPr>
              <w:pStyle w:val="TableParagraph"/>
              <w:spacing w:line="266" w:lineRule="exact"/>
              <w:ind w:left="150" w:right="136"/>
              <w:jc w:val="center"/>
              <w:rPr>
                <w:sz w:val="24"/>
              </w:rPr>
            </w:pPr>
            <w:r>
              <w:rPr>
                <w:sz w:val="24"/>
              </w:rPr>
              <w:t>советник</w:t>
            </w:r>
            <w:r>
              <w:rPr>
                <w:spacing w:val="-2"/>
                <w:sz w:val="24"/>
              </w:rPr>
              <w:t>директора</w:t>
            </w:r>
          </w:p>
          <w:p w:rsidR="00665FA4" w:rsidRDefault="00664DA1">
            <w:pPr>
              <w:pStyle w:val="TableParagraph"/>
              <w:spacing w:before="3" w:line="261" w:lineRule="exact"/>
              <w:ind w:left="6"/>
              <w:jc w:val="center"/>
              <w:rPr>
                <w:sz w:val="24"/>
              </w:rPr>
            </w:pPr>
            <w:r>
              <w:rPr>
                <w:sz w:val="24"/>
              </w:rPr>
              <w:t>по</w:t>
            </w:r>
            <w:r>
              <w:rPr>
                <w:spacing w:val="-2"/>
                <w:sz w:val="24"/>
              </w:rPr>
              <w:t>воспитанию,</w:t>
            </w:r>
          </w:p>
        </w:tc>
      </w:tr>
    </w:tbl>
    <w:p w:rsidR="00665FA4" w:rsidRDefault="00665FA4">
      <w:pPr>
        <w:pStyle w:val="TableParagraph"/>
        <w:spacing w:line="261"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68" w:lineRule="exact"/>
              <w:ind w:left="110"/>
              <w:rPr>
                <w:i/>
                <w:sz w:val="24"/>
              </w:rPr>
            </w:pPr>
            <w:r>
              <w:rPr>
                <w:i/>
                <w:sz w:val="24"/>
              </w:rPr>
              <w:t>вопросам</w:t>
            </w:r>
            <w:r>
              <w:rPr>
                <w:i/>
                <w:spacing w:val="-2"/>
                <w:sz w:val="24"/>
              </w:rPr>
              <w:t>воспитания.</w:t>
            </w:r>
          </w:p>
        </w:tc>
        <w:tc>
          <w:tcPr>
            <w:tcW w:w="3375" w:type="dxa"/>
          </w:tcPr>
          <w:p w:rsidR="00665FA4" w:rsidRDefault="00665FA4">
            <w:pPr>
              <w:pStyle w:val="TableParagraph"/>
              <w:ind w:left="0"/>
              <w:rPr>
                <w:sz w:val="24"/>
              </w:rPr>
            </w:pP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5"/>
              <w:jc w:val="center"/>
              <w:rPr>
                <w:sz w:val="24"/>
              </w:rPr>
            </w:pPr>
            <w:r>
              <w:rPr>
                <w:spacing w:val="-2"/>
                <w:sz w:val="24"/>
              </w:rPr>
              <w:t>классные</w:t>
            </w:r>
          </w:p>
          <w:p w:rsidR="00665FA4" w:rsidRDefault="00664DA1">
            <w:pPr>
              <w:pStyle w:val="TableParagraph"/>
              <w:spacing w:before="2" w:line="261" w:lineRule="exact"/>
              <w:ind w:left="150" w:right="143"/>
              <w:jc w:val="center"/>
              <w:rPr>
                <w:sz w:val="24"/>
              </w:rPr>
            </w:pPr>
            <w:r>
              <w:rPr>
                <w:spacing w:val="-2"/>
                <w:sz w:val="24"/>
              </w:rPr>
              <w:t>руководители</w:t>
            </w:r>
          </w:p>
        </w:tc>
      </w:tr>
      <w:tr w:rsidR="00665FA4">
        <w:trPr>
          <w:trHeight w:val="2213"/>
        </w:trPr>
        <w:tc>
          <w:tcPr>
            <w:tcW w:w="811" w:type="dxa"/>
          </w:tcPr>
          <w:p w:rsidR="00665FA4" w:rsidRDefault="00664DA1">
            <w:pPr>
              <w:pStyle w:val="TableParagraph"/>
              <w:spacing w:line="273" w:lineRule="exact"/>
              <w:ind w:left="19" w:right="8"/>
              <w:jc w:val="center"/>
              <w:rPr>
                <w:sz w:val="24"/>
              </w:rPr>
            </w:pPr>
            <w:r>
              <w:rPr>
                <w:spacing w:val="-4"/>
                <w:sz w:val="24"/>
              </w:rPr>
              <w:t>7.5.</w:t>
            </w:r>
          </w:p>
        </w:tc>
        <w:tc>
          <w:tcPr>
            <w:tcW w:w="5209" w:type="dxa"/>
          </w:tcPr>
          <w:p w:rsidR="00665FA4" w:rsidRDefault="00664DA1">
            <w:pPr>
              <w:pStyle w:val="TableParagraph"/>
              <w:spacing w:before="2" w:line="272" w:lineRule="exact"/>
              <w:ind w:left="110"/>
              <w:rPr>
                <w:b/>
                <w:sz w:val="24"/>
              </w:rPr>
            </w:pPr>
            <w:r>
              <w:rPr>
                <w:b/>
                <w:sz w:val="24"/>
              </w:rPr>
              <w:t xml:space="preserve">8июля:Деньсемьи,любвии </w:t>
            </w:r>
            <w:r>
              <w:rPr>
                <w:b/>
                <w:spacing w:val="-2"/>
                <w:sz w:val="24"/>
              </w:rPr>
              <w:t>верности</w:t>
            </w:r>
          </w:p>
          <w:p w:rsidR="00665FA4" w:rsidRDefault="00664DA1">
            <w:pPr>
              <w:pStyle w:val="TableParagraph"/>
              <w:tabs>
                <w:tab w:val="left" w:pos="1516"/>
                <w:tab w:val="left" w:pos="2332"/>
                <w:tab w:val="left" w:pos="3685"/>
              </w:tabs>
              <w:spacing w:line="242" w:lineRule="auto"/>
              <w:ind w:left="110" w:right="99"/>
              <w:rPr>
                <w:i/>
                <w:sz w:val="24"/>
              </w:rPr>
            </w:pPr>
            <w:r>
              <w:rPr>
                <w:i/>
                <w:spacing w:val="-2"/>
                <w:sz w:val="24"/>
              </w:rPr>
              <w:t>Примерные</w:t>
            </w:r>
            <w:r>
              <w:rPr>
                <w:i/>
                <w:sz w:val="24"/>
              </w:rPr>
              <w:tab/>
            </w:r>
            <w:r>
              <w:rPr>
                <w:i/>
                <w:spacing w:val="-4"/>
                <w:sz w:val="24"/>
              </w:rPr>
              <w:t>темы</w:t>
            </w:r>
            <w:r>
              <w:rPr>
                <w:i/>
                <w:sz w:val="24"/>
              </w:rPr>
              <w:tab/>
            </w:r>
            <w:r>
              <w:rPr>
                <w:i/>
                <w:spacing w:val="-2"/>
                <w:sz w:val="24"/>
              </w:rPr>
              <w:t>открытых</w:t>
            </w:r>
            <w:r>
              <w:rPr>
                <w:i/>
                <w:sz w:val="24"/>
              </w:rPr>
              <w:tab/>
            </w:r>
            <w:r>
              <w:rPr>
                <w:i/>
                <w:spacing w:val="-2"/>
                <w:sz w:val="24"/>
              </w:rPr>
              <w:t>родительских собраний:</w:t>
            </w:r>
          </w:p>
          <w:p w:rsidR="00665FA4" w:rsidRDefault="00664DA1">
            <w:pPr>
              <w:pStyle w:val="TableParagraph"/>
              <w:numPr>
                <w:ilvl w:val="0"/>
                <w:numId w:val="207"/>
              </w:numPr>
              <w:tabs>
                <w:tab w:val="left" w:pos="292"/>
              </w:tabs>
              <w:spacing w:line="242" w:lineRule="auto"/>
              <w:ind w:right="101" w:firstLine="0"/>
              <w:rPr>
                <w:i/>
                <w:sz w:val="24"/>
              </w:rPr>
            </w:pPr>
            <w:r>
              <w:rPr>
                <w:i/>
                <w:sz w:val="24"/>
              </w:rPr>
              <w:t xml:space="preserve">Как сопровождать образовательный процесс </w:t>
            </w:r>
            <w:r>
              <w:rPr>
                <w:i/>
                <w:spacing w:val="-2"/>
                <w:sz w:val="24"/>
              </w:rPr>
              <w:t>ребенка.</w:t>
            </w:r>
          </w:p>
          <w:p w:rsidR="00665FA4" w:rsidRDefault="00664DA1">
            <w:pPr>
              <w:pStyle w:val="TableParagraph"/>
              <w:numPr>
                <w:ilvl w:val="0"/>
                <w:numId w:val="207"/>
              </w:numPr>
              <w:tabs>
                <w:tab w:val="left" w:pos="292"/>
              </w:tabs>
              <w:spacing w:line="271" w:lineRule="exact"/>
              <w:ind w:left="292" w:hanging="182"/>
              <w:rPr>
                <w:i/>
                <w:sz w:val="24"/>
              </w:rPr>
            </w:pPr>
            <w:r>
              <w:rPr>
                <w:i/>
                <w:sz w:val="24"/>
              </w:rPr>
              <w:t>Финансоваяграмотность.Карманные</w:t>
            </w:r>
            <w:r>
              <w:rPr>
                <w:i/>
                <w:spacing w:val="-2"/>
                <w:sz w:val="24"/>
              </w:rPr>
              <w:t>деньги.</w:t>
            </w:r>
          </w:p>
          <w:p w:rsidR="00665FA4" w:rsidRDefault="00664DA1">
            <w:pPr>
              <w:pStyle w:val="TableParagraph"/>
              <w:numPr>
                <w:ilvl w:val="0"/>
                <w:numId w:val="207"/>
              </w:numPr>
              <w:tabs>
                <w:tab w:val="left" w:pos="292"/>
              </w:tabs>
              <w:spacing w:line="275" w:lineRule="exact"/>
              <w:ind w:left="292" w:hanging="182"/>
              <w:rPr>
                <w:i/>
                <w:sz w:val="24"/>
              </w:rPr>
            </w:pPr>
            <w:r>
              <w:rPr>
                <w:i/>
                <w:sz w:val="24"/>
              </w:rPr>
              <w:t>Безопасностьвдороге ив</w:t>
            </w:r>
            <w:r>
              <w:rPr>
                <w:i/>
                <w:spacing w:val="-2"/>
                <w:sz w:val="24"/>
              </w:rPr>
              <w:t xml:space="preserve"> школе.</w:t>
            </w:r>
          </w:p>
          <w:p w:rsidR="00665FA4" w:rsidRDefault="00664DA1">
            <w:pPr>
              <w:pStyle w:val="TableParagraph"/>
              <w:numPr>
                <w:ilvl w:val="0"/>
                <w:numId w:val="207"/>
              </w:numPr>
              <w:tabs>
                <w:tab w:val="left" w:pos="292"/>
              </w:tabs>
              <w:spacing w:line="265" w:lineRule="exact"/>
              <w:ind w:left="292" w:hanging="182"/>
              <w:rPr>
                <w:i/>
                <w:sz w:val="24"/>
              </w:rPr>
            </w:pPr>
            <w:r>
              <w:rPr>
                <w:i/>
                <w:sz w:val="24"/>
              </w:rPr>
              <w:t>Врослыетемы.Половое</w:t>
            </w:r>
            <w:r>
              <w:rPr>
                <w:i/>
                <w:spacing w:val="-2"/>
                <w:sz w:val="24"/>
              </w:rPr>
              <w:t xml:space="preserve"> воспитание.</w:t>
            </w:r>
          </w:p>
        </w:tc>
        <w:tc>
          <w:tcPr>
            <w:tcW w:w="3375" w:type="dxa"/>
          </w:tcPr>
          <w:p w:rsidR="00665FA4" w:rsidRDefault="00664DA1">
            <w:pPr>
              <w:pStyle w:val="TableParagraph"/>
              <w:spacing w:line="237" w:lineRule="auto"/>
              <w:ind w:left="1100" w:hanging="567"/>
              <w:rPr>
                <w:sz w:val="24"/>
              </w:rPr>
            </w:pPr>
            <w:r>
              <w:rPr>
                <w:spacing w:val="-2"/>
                <w:sz w:val="24"/>
              </w:rPr>
              <w:t>духовно-нравственное воспитание</w:t>
            </w:r>
          </w:p>
        </w:tc>
        <w:tc>
          <w:tcPr>
            <w:tcW w:w="1128" w:type="dxa"/>
          </w:tcPr>
          <w:p w:rsidR="00665FA4" w:rsidRDefault="00664DA1">
            <w:pPr>
              <w:pStyle w:val="TableParagraph"/>
              <w:spacing w:line="273"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73" w:lineRule="exact"/>
              <w:ind w:left="21" w:right="10"/>
              <w:jc w:val="center"/>
              <w:rPr>
                <w:sz w:val="24"/>
              </w:rPr>
            </w:pPr>
            <w:r>
              <w:rPr>
                <w:spacing w:val="-4"/>
                <w:sz w:val="24"/>
              </w:rPr>
              <w:t>июль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 руководители</w:t>
            </w:r>
          </w:p>
        </w:tc>
      </w:tr>
      <w:tr w:rsidR="00665FA4">
        <w:trPr>
          <w:trHeight w:val="273"/>
        </w:trPr>
        <w:tc>
          <w:tcPr>
            <w:tcW w:w="811" w:type="dxa"/>
          </w:tcPr>
          <w:p w:rsidR="00665FA4" w:rsidRDefault="00664DA1">
            <w:pPr>
              <w:pStyle w:val="TableParagraph"/>
              <w:spacing w:line="253" w:lineRule="exact"/>
              <w:ind w:left="19" w:right="10"/>
              <w:jc w:val="center"/>
              <w:rPr>
                <w:b/>
                <w:sz w:val="24"/>
              </w:rPr>
            </w:pPr>
            <w:r>
              <w:rPr>
                <w:b/>
                <w:spacing w:val="-10"/>
                <w:sz w:val="24"/>
              </w:rPr>
              <w:t>8</w:t>
            </w:r>
          </w:p>
        </w:tc>
        <w:tc>
          <w:tcPr>
            <w:tcW w:w="13868" w:type="dxa"/>
            <w:gridSpan w:val="5"/>
          </w:tcPr>
          <w:p w:rsidR="00665FA4" w:rsidRDefault="00664DA1">
            <w:pPr>
              <w:pStyle w:val="TableParagraph"/>
              <w:spacing w:line="253" w:lineRule="exact"/>
              <w:ind w:left="110"/>
              <w:rPr>
                <w:b/>
                <w:sz w:val="24"/>
              </w:rPr>
            </w:pPr>
            <w:r>
              <w:rPr>
                <w:b/>
                <w:spacing w:val="-2"/>
                <w:sz w:val="24"/>
              </w:rPr>
              <w:t>Самоуправление</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8.1.</w:t>
            </w:r>
          </w:p>
        </w:tc>
        <w:tc>
          <w:tcPr>
            <w:tcW w:w="5209" w:type="dxa"/>
          </w:tcPr>
          <w:p w:rsidR="00665FA4" w:rsidRDefault="00664DA1">
            <w:pPr>
              <w:pStyle w:val="TableParagraph"/>
              <w:spacing w:line="272" w:lineRule="exact"/>
              <w:ind w:left="110"/>
              <w:rPr>
                <w:b/>
                <w:sz w:val="24"/>
              </w:rPr>
            </w:pPr>
            <w:r>
              <w:rPr>
                <w:b/>
                <w:sz w:val="24"/>
              </w:rPr>
              <w:t>10декабря:Деньправ</w:t>
            </w:r>
            <w:r>
              <w:rPr>
                <w:b/>
                <w:spacing w:val="-2"/>
                <w:sz w:val="24"/>
              </w:rPr>
              <w:t>человека</w:t>
            </w:r>
          </w:p>
          <w:p w:rsidR="00665FA4" w:rsidRDefault="00664DA1">
            <w:pPr>
              <w:pStyle w:val="TableParagraph"/>
              <w:spacing w:line="274" w:lineRule="exact"/>
              <w:ind w:left="110"/>
              <w:rPr>
                <w:i/>
                <w:sz w:val="24"/>
              </w:rPr>
            </w:pPr>
            <w:r>
              <w:rPr>
                <w:i/>
                <w:sz w:val="24"/>
              </w:rPr>
              <w:t>Выпусктематическихлистовоки</w:t>
            </w:r>
            <w:r>
              <w:rPr>
                <w:i/>
                <w:spacing w:val="-2"/>
                <w:sz w:val="24"/>
              </w:rPr>
              <w:t>буклетов</w:t>
            </w:r>
          </w:p>
          <w:p w:rsidR="00665FA4" w:rsidRDefault="00664DA1">
            <w:pPr>
              <w:pStyle w:val="TableParagraph"/>
              <w:spacing w:line="275" w:lineRule="exact"/>
              <w:ind w:left="110"/>
              <w:rPr>
                <w:i/>
                <w:sz w:val="24"/>
              </w:rPr>
            </w:pPr>
            <w:r>
              <w:rPr>
                <w:i/>
                <w:sz w:val="24"/>
              </w:rPr>
              <w:t>«Большиеправа маленького</w:t>
            </w:r>
            <w:r>
              <w:rPr>
                <w:i/>
                <w:spacing w:val="-2"/>
                <w:sz w:val="24"/>
              </w:rPr>
              <w:t>ребёнка».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8.2.</w:t>
            </w:r>
          </w:p>
        </w:tc>
        <w:tc>
          <w:tcPr>
            <w:tcW w:w="5209" w:type="dxa"/>
          </w:tcPr>
          <w:p w:rsidR="00665FA4" w:rsidRDefault="00664DA1">
            <w:pPr>
              <w:pStyle w:val="TableParagraph"/>
              <w:spacing w:line="242" w:lineRule="auto"/>
              <w:ind w:left="110" w:right="99"/>
              <w:rPr>
                <w:b/>
                <w:sz w:val="24"/>
              </w:rPr>
            </w:pPr>
            <w:r>
              <w:rPr>
                <w:b/>
                <w:sz w:val="24"/>
              </w:rPr>
              <w:t xml:space="preserve">12декабря:ДеньКонституцииРоссийской </w:t>
            </w:r>
            <w:r>
              <w:rPr>
                <w:b/>
                <w:spacing w:val="-2"/>
                <w:sz w:val="24"/>
              </w:rPr>
              <w:t>Федерации</w:t>
            </w:r>
          </w:p>
          <w:p w:rsidR="00665FA4" w:rsidRDefault="00664DA1">
            <w:pPr>
              <w:pStyle w:val="TableParagraph"/>
              <w:spacing w:line="266" w:lineRule="exact"/>
              <w:ind w:left="110"/>
              <w:rPr>
                <w:i/>
                <w:sz w:val="24"/>
              </w:rPr>
            </w:pPr>
            <w:r>
              <w:rPr>
                <w:i/>
                <w:sz w:val="24"/>
              </w:rPr>
              <w:t>Конкурсгражданской</w:t>
            </w:r>
            <w:r>
              <w:rPr>
                <w:i/>
                <w:spacing w:val="-2"/>
                <w:sz w:val="24"/>
              </w:rPr>
              <w:t xml:space="preserve"> грамотности.</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8.3.</w:t>
            </w:r>
          </w:p>
        </w:tc>
        <w:tc>
          <w:tcPr>
            <w:tcW w:w="5209" w:type="dxa"/>
          </w:tcPr>
          <w:p w:rsidR="00665FA4" w:rsidRDefault="00664DA1">
            <w:pPr>
              <w:pStyle w:val="TableParagraph"/>
              <w:spacing w:line="242" w:lineRule="auto"/>
              <w:ind w:left="110" w:right="99"/>
              <w:rPr>
                <w:b/>
                <w:sz w:val="24"/>
              </w:rPr>
            </w:pPr>
            <w:r>
              <w:rPr>
                <w:b/>
                <w:sz w:val="24"/>
              </w:rPr>
              <w:t xml:space="preserve">5декабря:Деньдобровольца(волонтера)в </w:t>
            </w:r>
            <w:r>
              <w:rPr>
                <w:b/>
                <w:spacing w:val="-2"/>
                <w:sz w:val="24"/>
              </w:rPr>
              <w:t>России</w:t>
            </w:r>
          </w:p>
          <w:p w:rsidR="00665FA4" w:rsidRDefault="00664DA1">
            <w:pPr>
              <w:pStyle w:val="TableParagraph"/>
              <w:spacing w:line="266" w:lineRule="exact"/>
              <w:ind w:left="110"/>
              <w:rPr>
                <w:i/>
                <w:sz w:val="24"/>
              </w:rPr>
            </w:pPr>
            <w:r>
              <w:rPr>
                <w:i/>
                <w:sz w:val="24"/>
              </w:rPr>
              <w:t>Общешкольныйфлешмоб,посвящённый</w:t>
            </w:r>
            <w:r>
              <w:rPr>
                <w:i/>
                <w:spacing w:val="-5"/>
                <w:sz w:val="24"/>
              </w:rPr>
              <w:t>Дню</w:t>
            </w:r>
          </w:p>
          <w:p w:rsidR="00665FA4" w:rsidRDefault="00664DA1">
            <w:pPr>
              <w:pStyle w:val="TableParagraph"/>
              <w:spacing w:line="261" w:lineRule="exact"/>
              <w:ind w:left="110"/>
              <w:rPr>
                <w:i/>
                <w:sz w:val="24"/>
              </w:rPr>
            </w:pPr>
            <w:r>
              <w:rPr>
                <w:i/>
                <w:spacing w:val="-2"/>
                <w:sz w:val="24"/>
              </w:rPr>
              <w:t>Добровольца.</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8.4.</w:t>
            </w:r>
          </w:p>
        </w:tc>
        <w:tc>
          <w:tcPr>
            <w:tcW w:w="5209" w:type="dxa"/>
          </w:tcPr>
          <w:p w:rsidR="00665FA4" w:rsidRDefault="00664DA1">
            <w:pPr>
              <w:pStyle w:val="TableParagraph"/>
              <w:tabs>
                <w:tab w:val="left" w:pos="1031"/>
                <w:tab w:val="left" w:pos="2552"/>
                <w:tab w:val="left" w:pos="3766"/>
              </w:tabs>
              <w:spacing w:line="242" w:lineRule="auto"/>
              <w:ind w:left="110" w:right="97"/>
              <w:rPr>
                <w:b/>
                <w:sz w:val="24"/>
              </w:rPr>
            </w:pPr>
            <w:r>
              <w:rPr>
                <w:b/>
                <w:spacing w:val="-6"/>
                <w:sz w:val="24"/>
              </w:rPr>
              <w:t>27</w:t>
            </w:r>
            <w:r>
              <w:rPr>
                <w:b/>
                <w:sz w:val="24"/>
              </w:rPr>
              <w:tab/>
            </w:r>
            <w:r>
              <w:rPr>
                <w:b/>
                <w:spacing w:val="-2"/>
                <w:sz w:val="24"/>
              </w:rPr>
              <w:t>апреля:</w:t>
            </w:r>
            <w:r>
              <w:rPr>
                <w:b/>
                <w:sz w:val="24"/>
              </w:rPr>
              <w:tab/>
            </w:r>
            <w:r>
              <w:rPr>
                <w:b/>
                <w:spacing w:val="-4"/>
                <w:sz w:val="24"/>
              </w:rPr>
              <w:t>День</w:t>
            </w:r>
            <w:r>
              <w:rPr>
                <w:b/>
                <w:sz w:val="24"/>
              </w:rPr>
              <w:tab/>
            </w:r>
            <w:r>
              <w:rPr>
                <w:b/>
                <w:spacing w:val="-2"/>
                <w:sz w:val="24"/>
              </w:rPr>
              <w:t>российского парламентаризма</w:t>
            </w:r>
          </w:p>
          <w:p w:rsidR="00665FA4" w:rsidRDefault="00664DA1">
            <w:pPr>
              <w:pStyle w:val="TableParagraph"/>
              <w:spacing w:line="266" w:lineRule="exact"/>
              <w:ind w:left="110"/>
              <w:rPr>
                <w:i/>
                <w:sz w:val="24"/>
              </w:rPr>
            </w:pPr>
            <w:r>
              <w:rPr>
                <w:i/>
                <w:sz w:val="24"/>
              </w:rPr>
              <w:t>ЭкскурсиивЗаконодательноеСобрание</w:t>
            </w:r>
            <w:r>
              <w:rPr>
                <w:i/>
                <w:spacing w:val="-2"/>
                <w:sz w:val="24"/>
              </w:rPr>
              <w:t>Омской</w:t>
            </w:r>
          </w:p>
          <w:p w:rsidR="00665FA4" w:rsidRDefault="00664DA1">
            <w:pPr>
              <w:pStyle w:val="TableParagraph"/>
              <w:spacing w:line="261" w:lineRule="exact"/>
              <w:ind w:left="110"/>
              <w:rPr>
                <w:i/>
                <w:sz w:val="24"/>
              </w:rPr>
            </w:pPr>
            <w:r>
              <w:rPr>
                <w:i/>
                <w:spacing w:val="-2"/>
                <w:sz w:val="24"/>
              </w:rPr>
              <w:t>области.</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10"/>
              <w:jc w:val="center"/>
              <w:rPr>
                <w:sz w:val="24"/>
              </w:rPr>
            </w:pPr>
            <w:r>
              <w:rPr>
                <w:spacing w:val="-2"/>
                <w:sz w:val="24"/>
              </w:rPr>
              <w:t>апрель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8"/>
              <w:jc w:val="center"/>
              <w:rPr>
                <w:sz w:val="24"/>
              </w:rPr>
            </w:pPr>
            <w:r>
              <w:rPr>
                <w:spacing w:val="-4"/>
                <w:sz w:val="24"/>
              </w:rPr>
              <w:t>8.5.</w:t>
            </w:r>
          </w:p>
        </w:tc>
        <w:tc>
          <w:tcPr>
            <w:tcW w:w="5209" w:type="dxa"/>
          </w:tcPr>
          <w:p w:rsidR="00665FA4" w:rsidRDefault="00664DA1">
            <w:pPr>
              <w:pStyle w:val="TableParagraph"/>
              <w:tabs>
                <w:tab w:val="left" w:pos="671"/>
                <w:tab w:val="left" w:pos="1487"/>
                <w:tab w:val="left" w:pos="2341"/>
                <w:tab w:val="left" w:pos="3506"/>
              </w:tabs>
              <w:spacing w:line="242" w:lineRule="auto"/>
              <w:ind w:left="110" w:right="97"/>
              <w:rPr>
                <w:b/>
                <w:sz w:val="24"/>
              </w:rPr>
            </w:pPr>
            <w:r>
              <w:rPr>
                <w:b/>
                <w:spacing w:val="-6"/>
                <w:sz w:val="24"/>
              </w:rPr>
              <w:t>19</w:t>
            </w:r>
            <w:r>
              <w:rPr>
                <w:b/>
                <w:sz w:val="24"/>
              </w:rPr>
              <w:tab/>
            </w:r>
            <w:r>
              <w:rPr>
                <w:b/>
                <w:spacing w:val="-4"/>
                <w:sz w:val="24"/>
              </w:rPr>
              <w:t>мая:</w:t>
            </w:r>
            <w:r>
              <w:rPr>
                <w:b/>
                <w:sz w:val="24"/>
              </w:rPr>
              <w:tab/>
            </w:r>
            <w:r>
              <w:rPr>
                <w:b/>
                <w:spacing w:val="-4"/>
                <w:sz w:val="24"/>
              </w:rPr>
              <w:t>День</w:t>
            </w:r>
            <w:r>
              <w:rPr>
                <w:b/>
                <w:sz w:val="24"/>
              </w:rPr>
              <w:tab/>
            </w:r>
            <w:r>
              <w:rPr>
                <w:b/>
                <w:spacing w:val="-2"/>
                <w:sz w:val="24"/>
              </w:rPr>
              <w:t>детских</w:t>
            </w:r>
            <w:r>
              <w:rPr>
                <w:b/>
                <w:sz w:val="24"/>
              </w:rPr>
              <w:tab/>
            </w:r>
            <w:r>
              <w:rPr>
                <w:b/>
                <w:spacing w:val="-2"/>
                <w:sz w:val="24"/>
              </w:rPr>
              <w:t>общественных организаций</w:t>
            </w:r>
          </w:p>
          <w:p w:rsidR="00665FA4" w:rsidRDefault="00664DA1">
            <w:pPr>
              <w:pStyle w:val="TableParagraph"/>
              <w:spacing w:line="266" w:lineRule="exact"/>
              <w:ind w:left="110"/>
              <w:rPr>
                <w:i/>
                <w:sz w:val="24"/>
              </w:rPr>
            </w:pPr>
            <w:r>
              <w:rPr>
                <w:i/>
                <w:sz w:val="24"/>
              </w:rPr>
              <w:t>Слетдетскихобщественныхобъединений</w:t>
            </w:r>
            <w:r>
              <w:rPr>
                <w:i/>
                <w:spacing w:val="-5"/>
                <w:sz w:val="24"/>
              </w:rPr>
              <w:t>«Мы</w:t>
            </w:r>
          </w:p>
          <w:p w:rsidR="00665FA4" w:rsidRDefault="00664DA1">
            <w:pPr>
              <w:pStyle w:val="TableParagraph"/>
              <w:spacing w:line="261" w:lineRule="exact"/>
              <w:ind w:left="110"/>
              <w:rPr>
                <w:i/>
                <w:sz w:val="24"/>
              </w:rPr>
            </w:pPr>
            <w:r>
              <w:rPr>
                <w:i/>
                <w:sz w:val="24"/>
              </w:rPr>
              <w:t>всеразные,номы</w:t>
            </w:r>
            <w:r>
              <w:rPr>
                <w:i/>
                <w:spacing w:val="-2"/>
                <w:sz w:val="24"/>
              </w:rPr>
              <w:t>вместе».</w:t>
            </w:r>
          </w:p>
        </w:tc>
        <w:tc>
          <w:tcPr>
            <w:tcW w:w="3375" w:type="dxa"/>
          </w:tcPr>
          <w:p w:rsidR="00665FA4" w:rsidRDefault="00664DA1">
            <w:pPr>
              <w:pStyle w:val="TableParagraph"/>
              <w:spacing w:line="242"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5"/>
                <w:sz w:val="24"/>
              </w:rPr>
              <w:t>май</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line="258" w:lineRule="exact"/>
              <w:ind w:left="19" w:right="10"/>
              <w:jc w:val="center"/>
              <w:rPr>
                <w:b/>
                <w:sz w:val="24"/>
              </w:rPr>
            </w:pPr>
            <w:r>
              <w:rPr>
                <w:b/>
                <w:spacing w:val="-10"/>
                <w:sz w:val="24"/>
              </w:rPr>
              <w:t>9</w:t>
            </w:r>
          </w:p>
        </w:tc>
        <w:tc>
          <w:tcPr>
            <w:tcW w:w="13868" w:type="dxa"/>
            <w:gridSpan w:val="5"/>
          </w:tcPr>
          <w:p w:rsidR="00665FA4" w:rsidRDefault="00664DA1">
            <w:pPr>
              <w:pStyle w:val="TableParagraph"/>
              <w:spacing w:line="258" w:lineRule="exact"/>
              <w:ind w:left="110"/>
              <w:rPr>
                <w:b/>
                <w:sz w:val="24"/>
              </w:rPr>
            </w:pPr>
            <w:r>
              <w:rPr>
                <w:b/>
                <w:sz w:val="24"/>
              </w:rPr>
              <w:t xml:space="preserve">Профилактикаи </w:t>
            </w:r>
            <w:r>
              <w:rPr>
                <w:b/>
                <w:spacing w:val="-2"/>
                <w:sz w:val="24"/>
              </w:rPr>
              <w:t>безопасность</w:t>
            </w:r>
          </w:p>
        </w:tc>
      </w:tr>
      <w:tr w:rsidR="00665FA4">
        <w:trPr>
          <w:trHeight w:val="552"/>
        </w:trPr>
        <w:tc>
          <w:tcPr>
            <w:tcW w:w="811" w:type="dxa"/>
          </w:tcPr>
          <w:p w:rsidR="00665FA4" w:rsidRDefault="00664DA1">
            <w:pPr>
              <w:pStyle w:val="TableParagraph"/>
              <w:spacing w:line="268" w:lineRule="exact"/>
              <w:ind w:left="19" w:right="8"/>
              <w:jc w:val="center"/>
              <w:rPr>
                <w:sz w:val="24"/>
              </w:rPr>
            </w:pPr>
            <w:r>
              <w:rPr>
                <w:spacing w:val="-4"/>
                <w:sz w:val="24"/>
              </w:rPr>
              <w:t>9.1.</w:t>
            </w:r>
          </w:p>
        </w:tc>
        <w:tc>
          <w:tcPr>
            <w:tcW w:w="5209" w:type="dxa"/>
          </w:tcPr>
          <w:p w:rsidR="00665FA4" w:rsidRDefault="00664DA1">
            <w:pPr>
              <w:pStyle w:val="TableParagraph"/>
              <w:spacing w:line="272" w:lineRule="exact"/>
              <w:ind w:left="110"/>
              <w:rPr>
                <w:b/>
                <w:sz w:val="24"/>
              </w:rPr>
            </w:pPr>
            <w:r>
              <w:rPr>
                <w:b/>
                <w:sz w:val="24"/>
              </w:rPr>
              <w:t>12 августа:День</w:t>
            </w:r>
            <w:r>
              <w:rPr>
                <w:b/>
                <w:spacing w:val="-2"/>
                <w:sz w:val="24"/>
              </w:rPr>
              <w:t>физкультурника</w:t>
            </w:r>
          </w:p>
          <w:p w:rsidR="00665FA4" w:rsidRDefault="00664DA1">
            <w:pPr>
              <w:pStyle w:val="TableParagraph"/>
              <w:tabs>
                <w:tab w:val="left" w:pos="1276"/>
                <w:tab w:val="left" w:pos="1760"/>
                <w:tab w:val="left" w:pos="3488"/>
                <w:tab w:val="left" w:pos="4342"/>
              </w:tabs>
              <w:spacing w:line="261" w:lineRule="exact"/>
              <w:ind w:left="110"/>
              <w:rPr>
                <w:i/>
                <w:sz w:val="24"/>
              </w:rPr>
            </w:pPr>
            <w:r>
              <w:rPr>
                <w:i/>
                <w:spacing w:val="-2"/>
                <w:sz w:val="24"/>
              </w:rPr>
              <w:t>Участие</w:t>
            </w:r>
            <w:r>
              <w:rPr>
                <w:i/>
                <w:sz w:val="24"/>
              </w:rPr>
              <w:tab/>
            </w:r>
            <w:r>
              <w:rPr>
                <w:i/>
                <w:spacing w:val="-5"/>
                <w:sz w:val="24"/>
              </w:rPr>
              <w:t>во</w:t>
            </w:r>
            <w:r>
              <w:rPr>
                <w:i/>
                <w:sz w:val="24"/>
              </w:rPr>
              <w:tab/>
            </w:r>
            <w:r>
              <w:rPr>
                <w:i/>
                <w:spacing w:val="-2"/>
                <w:sz w:val="24"/>
              </w:rPr>
              <w:t>всероссийской</w:t>
            </w:r>
            <w:r>
              <w:rPr>
                <w:i/>
                <w:sz w:val="24"/>
              </w:rPr>
              <w:tab/>
            </w:r>
            <w:r>
              <w:rPr>
                <w:i/>
                <w:spacing w:val="-4"/>
                <w:sz w:val="24"/>
              </w:rPr>
              <w:t>акции</w:t>
            </w:r>
            <w:r>
              <w:rPr>
                <w:i/>
                <w:sz w:val="24"/>
              </w:rPr>
              <w:tab/>
            </w:r>
            <w:r>
              <w:rPr>
                <w:i/>
                <w:spacing w:val="-4"/>
                <w:sz w:val="24"/>
              </w:rPr>
              <w:t>«КРОС</w:t>
            </w:r>
          </w:p>
        </w:tc>
        <w:tc>
          <w:tcPr>
            <w:tcW w:w="3375" w:type="dxa"/>
          </w:tcPr>
          <w:p w:rsidR="00665FA4" w:rsidRDefault="00664DA1">
            <w:pPr>
              <w:pStyle w:val="TableParagraph"/>
              <w:spacing w:line="268" w:lineRule="exact"/>
              <w:ind w:left="446"/>
              <w:rPr>
                <w:sz w:val="24"/>
              </w:rPr>
            </w:pPr>
            <w:r>
              <w:rPr>
                <w:sz w:val="24"/>
              </w:rPr>
              <w:t>физическое</w:t>
            </w:r>
            <w:r>
              <w:rPr>
                <w:spacing w:val="-2"/>
                <w:sz w:val="24"/>
              </w:rPr>
              <w:t xml:space="preserve"> воспитание,</w:t>
            </w:r>
          </w:p>
          <w:p w:rsidR="00665FA4" w:rsidRDefault="00664DA1">
            <w:pPr>
              <w:pStyle w:val="TableParagraph"/>
              <w:spacing w:before="3" w:line="261" w:lineRule="exact"/>
              <w:ind w:left="422"/>
              <w:rPr>
                <w:sz w:val="24"/>
              </w:rPr>
            </w:pPr>
            <w:r>
              <w:rPr>
                <w:sz w:val="24"/>
              </w:rPr>
              <w:t>формирование</w:t>
            </w:r>
            <w:r>
              <w:rPr>
                <w:spacing w:val="-2"/>
                <w:sz w:val="24"/>
              </w:rPr>
              <w:t xml:space="preserve"> культуры</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сентябрь</w:t>
            </w:r>
          </w:p>
        </w:tc>
        <w:tc>
          <w:tcPr>
            <w:tcW w:w="2467" w:type="dxa"/>
          </w:tcPr>
          <w:p w:rsidR="00665FA4" w:rsidRDefault="00664DA1">
            <w:pPr>
              <w:pStyle w:val="TableParagraph"/>
              <w:spacing w:line="268" w:lineRule="exact"/>
              <w:ind w:left="150" w:right="136"/>
              <w:jc w:val="center"/>
              <w:rPr>
                <w:sz w:val="24"/>
              </w:rPr>
            </w:pPr>
            <w:r>
              <w:rPr>
                <w:sz w:val="24"/>
              </w:rPr>
              <w:t>советник</w:t>
            </w:r>
            <w:r>
              <w:rPr>
                <w:spacing w:val="-2"/>
                <w:sz w:val="24"/>
              </w:rPr>
              <w:t>директора</w:t>
            </w:r>
          </w:p>
          <w:p w:rsidR="00665FA4" w:rsidRDefault="00664DA1">
            <w:pPr>
              <w:pStyle w:val="TableParagraph"/>
              <w:spacing w:before="3" w:line="261" w:lineRule="exact"/>
              <w:ind w:left="6"/>
              <w:jc w:val="center"/>
              <w:rPr>
                <w:sz w:val="24"/>
              </w:rPr>
            </w:pPr>
            <w:r>
              <w:rPr>
                <w:sz w:val="24"/>
              </w:rPr>
              <w:t>по</w:t>
            </w:r>
            <w:r>
              <w:rPr>
                <w:spacing w:val="-2"/>
                <w:sz w:val="24"/>
              </w:rPr>
              <w:t>воспитанию,</w:t>
            </w:r>
          </w:p>
        </w:tc>
      </w:tr>
    </w:tbl>
    <w:p w:rsidR="00665FA4" w:rsidRDefault="00665FA4">
      <w:pPr>
        <w:pStyle w:val="TableParagraph"/>
        <w:spacing w:line="261" w:lineRule="exact"/>
        <w:jc w:val="center"/>
        <w:rPr>
          <w:sz w:val="24"/>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1"/>
        <w:gridCol w:w="5209"/>
        <w:gridCol w:w="3375"/>
        <w:gridCol w:w="1128"/>
        <w:gridCol w:w="1689"/>
        <w:gridCol w:w="2467"/>
      </w:tblGrid>
      <w:tr w:rsidR="00665FA4">
        <w:trPr>
          <w:trHeight w:val="551"/>
        </w:trPr>
        <w:tc>
          <w:tcPr>
            <w:tcW w:w="811" w:type="dxa"/>
          </w:tcPr>
          <w:p w:rsidR="00665FA4" w:rsidRDefault="00665FA4">
            <w:pPr>
              <w:pStyle w:val="TableParagraph"/>
              <w:ind w:left="0"/>
              <w:rPr>
                <w:sz w:val="24"/>
              </w:rPr>
            </w:pPr>
          </w:p>
        </w:tc>
        <w:tc>
          <w:tcPr>
            <w:tcW w:w="5209" w:type="dxa"/>
          </w:tcPr>
          <w:p w:rsidR="00665FA4" w:rsidRDefault="00664DA1">
            <w:pPr>
              <w:pStyle w:val="TableParagraph"/>
              <w:spacing w:line="268" w:lineRule="exact"/>
              <w:ind w:left="110"/>
              <w:rPr>
                <w:i/>
                <w:sz w:val="24"/>
              </w:rPr>
            </w:pPr>
            <w:r>
              <w:rPr>
                <w:i/>
                <w:spacing w:val="-2"/>
                <w:sz w:val="24"/>
              </w:rPr>
              <w:t>НАЦИИ».</w:t>
            </w:r>
          </w:p>
        </w:tc>
        <w:tc>
          <w:tcPr>
            <w:tcW w:w="3375" w:type="dxa"/>
          </w:tcPr>
          <w:p w:rsidR="00665FA4" w:rsidRDefault="00664DA1">
            <w:pPr>
              <w:pStyle w:val="TableParagraph"/>
              <w:spacing w:line="268" w:lineRule="exact"/>
              <w:ind w:left="13" w:right="11"/>
              <w:jc w:val="center"/>
              <w:rPr>
                <w:sz w:val="24"/>
              </w:rPr>
            </w:pPr>
            <w:r>
              <w:rPr>
                <w:sz w:val="24"/>
              </w:rPr>
              <w:t>здоровьяи</w:t>
            </w:r>
            <w:r>
              <w:rPr>
                <w:spacing w:val="-2"/>
                <w:sz w:val="24"/>
              </w:rPr>
              <w:t>эмоционального</w:t>
            </w:r>
          </w:p>
          <w:p w:rsidR="00665FA4" w:rsidRDefault="00664DA1">
            <w:pPr>
              <w:pStyle w:val="TableParagraph"/>
              <w:spacing w:before="2" w:line="261" w:lineRule="exact"/>
              <w:ind w:left="13" w:right="8"/>
              <w:jc w:val="center"/>
              <w:rPr>
                <w:sz w:val="24"/>
              </w:rPr>
            </w:pPr>
            <w:r>
              <w:rPr>
                <w:spacing w:val="-2"/>
                <w:sz w:val="24"/>
              </w:rPr>
              <w:t>благополучия</w:t>
            </w:r>
          </w:p>
        </w:tc>
        <w:tc>
          <w:tcPr>
            <w:tcW w:w="1128" w:type="dxa"/>
          </w:tcPr>
          <w:p w:rsidR="00665FA4" w:rsidRDefault="00665FA4">
            <w:pPr>
              <w:pStyle w:val="TableParagraph"/>
              <w:ind w:left="0"/>
              <w:rPr>
                <w:sz w:val="24"/>
              </w:rPr>
            </w:pPr>
          </w:p>
        </w:tc>
        <w:tc>
          <w:tcPr>
            <w:tcW w:w="1689" w:type="dxa"/>
          </w:tcPr>
          <w:p w:rsidR="00665FA4" w:rsidRDefault="00665FA4">
            <w:pPr>
              <w:pStyle w:val="TableParagraph"/>
              <w:ind w:left="0"/>
              <w:rPr>
                <w:sz w:val="24"/>
              </w:rPr>
            </w:pPr>
          </w:p>
        </w:tc>
        <w:tc>
          <w:tcPr>
            <w:tcW w:w="2467" w:type="dxa"/>
          </w:tcPr>
          <w:p w:rsidR="00665FA4" w:rsidRDefault="00664DA1">
            <w:pPr>
              <w:pStyle w:val="TableParagraph"/>
              <w:spacing w:line="268" w:lineRule="exact"/>
              <w:ind w:left="5"/>
              <w:jc w:val="center"/>
              <w:rPr>
                <w:sz w:val="24"/>
              </w:rPr>
            </w:pPr>
            <w:r>
              <w:rPr>
                <w:spacing w:val="-2"/>
                <w:sz w:val="24"/>
              </w:rPr>
              <w:t>классные</w:t>
            </w:r>
          </w:p>
          <w:p w:rsidR="00665FA4" w:rsidRDefault="00664DA1">
            <w:pPr>
              <w:pStyle w:val="TableParagraph"/>
              <w:spacing w:before="2" w:line="261" w:lineRule="exact"/>
              <w:ind w:left="150" w:right="143"/>
              <w:jc w:val="center"/>
              <w:rPr>
                <w:sz w:val="24"/>
              </w:rPr>
            </w:pPr>
            <w:r>
              <w:rPr>
                <w:spacing w:val="-2"/>
                <w:sz w:val="24"/>
              </w:rPr>
              <w:t>руководители</w:t>
            </w:r>
          </w:p>
        </w:tc>
      </w:tr>
      <w:tr w:rsidR="00665FA4">
        <w:trPr>
          <w:trHeight w:val="1108"/>
        </w:trPr>
        <w:tc>
          <w:tcPr>
            <w:tcW w:w="811" w:type="dxa"/>
          </w:tcPr>
          <w:p w:rsidR="00665FA4" w:rsidRDefault="00664DA1">
            <w:pPr>
              <w:pStyle w:val="TableParagraph"/>
              <w:spacing w:line="273" w:lineRule="exact"/>
              <w:ind w:left="19" w:right="8"/>
              <w:jc w:val="center"/>
              <w:rPr>
                <w:sz w:val="24"/>
              </w:rPr>
            </w:pPr>
            <w:r>
              <w:rPr>
                <w:spacing w:val="-4"/>
                <w:sz w:val="24"/>
              </w:rPr>
              <w:t>9.2.</w:t>
            </w:r>
          </w:p>
        </w:tc>
        <w:tc>
          <w:tcPr>
            <w:tcW w:w="5209" w:type="dxa"/>
          </w:tcPr>
          <w:p w:rsidR="00665FA4" w:rsidRDefault="00664DA1">
            <w:pPr>
              <w:pStyle w:val="TableParagraph"/>
              <w:spacing w:before="4" w:line="237" w:lineRule="auto"/>
              <w:ind w:left="110" w:right="99"/>
              <w:rPr>
                <w:b/>
                <w:sz w:val="24"/>
              </w:rPr>
            </w:pPr>
            <w:r>
              <w:rPr>
                <w:b/>
                <w:sz w:val="24"/>
              </w:rPr>
              <w:t xml:space="preserve">3сентября:Деньсолидарностивборьбес </w:t>
            </w:r>
            <w:r>
              <w:rPr>
                <w:b/>
                <w:spacing w:val="-2"/>
                <w:sz w:val="24"/>
              </w:rPr>
              <w:t>терроризмом</w:t>
            </w:r>
          </w:p>
          <w:p w:rsidR="00665FA4" w:rsidRDefault="00664DA1">
            <w:pPr>
              <w:pStyle w:val="TableParagraph"/>
              <w:spacing w:line="275" w:lineRule="exact"/>
              <w:ind w:left="110"/>
              <w:rPr>
                <w:i/>
                <w:sz w:val="24"/>
              </w:rPr>
            </w:pPr>
            <w:r>
              <w:rPr>
                <w:i/>
                <w:sz w:val="24"/>
              </w:rPr>
              <w:t>Акцияпамятижертвтрагедиив</w:t>
            </w:r>
            <w:r>
              <w:rPr>
                <w:i/>
                <w:spacing w:val="-2"/>
                <w:sz w:val="24"/>
              </w:rPr>
              <w:t>Беслане.</w:t>
            </w:r>
          </w:p>
        </w:tc>
        <w:tc>
          <w:tcPr>
            <w:tcW w:w="3375" w:type="dxa"/>
          </w:tcPr>
          <w:p w:rsidR="00665FA4" w:rsidRDefault="00664DA1">
            <w:pPr>
              <w:pStyle w:val="TableParagraph"/>
              <w:spacing w:line="237" w:lineRule="auto"/>
              <w:ind w:left="1100" w:hanging="860"/>
              <w:rPr>
                <w:sz w:val="24"/>
              </w:rPr>
            </w:pPr>
            <w:r>
              <w:rPr>
                <w:spacing w:val="-2"/>
                <w:sz w:val="24"/>
              </w:rPr>
              <w:t>гражданско-патриотическое воспитание</w:t>
            </w:r>
          </w:p>
        </w:tc>
        <w:tc>
          <w:tcPr>
            <w:tcW w:w="1128" w:type="dxa"/>
          </w:tcPr>
          <w:p w:rsidR="00665FA4" w:rsidRDefault="00664DA1">
            <w:pPr>
              <w:pStyle w:val="TableParagraph"/>
              <w:spacing w:line="273"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73" w:lineRule="exact"/>
              <w:ind w:left="21" w:right="5"/>
              <w:jc w:val="center"/>
              <w:rPr>
                <w:sz w:val="24"/>
              </w:rPr>
            </w:pPr>
            <w:r>
              <w:rPr>
                <w:spacing w:val="-2"/>
                <w:sz w:val="24"/>
              </w:rPr>
              <w:t>сентябрь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3"/>
        </w:trPr>
        <w:tc>
          <w:tcPr>
            <w:tcW w:w="811" w:type="dxa"/>
          </w:tcPr>
          <w:p w:rsidR="00665FA4" w:rsidRDefault="00664DA1">
            <w:pPr>
              <w:pStyle w:val="TableParagraph"/>
              <w:spacing w:line="268" w:lineRule="exact"/>
              <w:ind w:left="19" w:right="8"/>
              <w:jc w:val="center"/>
              <w:rPr>
                <w:sz w:val="24"/>
              </w:rPr>
            </w:pPr>
            <w:r>
              <w:rPr>
                <w:spacing w:val="-4"/>
                <w:sz w:val="24"/>
              </w:rPr>
              <w:t>9.3.</w:t>
            </w:r>
          </w:p>
        </w:tc>
        <w:tc>
          <w:tcPr>
            <w:tcW w:w="5209" w:type="dxa"/>
          </w:tcPr>
          <w:p w:rsidR="00665FA4" w:rsidRDefault="00664DA1">
            <w:pPr>
              <w:pStyle w:val="TableParagraph"/>
              <w:spacing w:line="269" w:lineRule="exact"/>
              <w:ind w:left="110"/>
              <w:rPr>
                <w:b/>
                <w:sz w:val="24"/>
              </w:rPr>
            </w:pPr>
            <w:r>
              <w:rPr>
                <w:b/>
                <w:sz w:val="24"/>
              </w:rPr>
              <w:t>27декабря: День</w:t>
            </w:r>
            <w:r>
              <w:rPr>
                <w:b/>
                <w:spacing w:val="-2"/>
                <w:sz w:val="24"/>
              </w:rPr>
              <w:t xml:space="preserve"> спасателя</w:t>
            </w:r>
          </w:p>
          <w:p w:rsidR="00665FA4" w:rsidRDefault="00664DA1">
            <w:pPr>
              <w:pStyle w:val="TableParagraph"/>
              <w:tabs>
                <w:tab w:val="left" w:pos="1574"/>
                <w:tab w:val="left" w:pos="1963"/>
                <w:tab w:val="left" w:pos="3264"/>
                <w:tab w:val="left" w:pos="4496"/>
              </w:tabs>
              <w:spacing w:line="242" w:lineRule="auto"/>
              <w:ind w:left="110" w:right="96"/>
              <w:rPr>
                <w:i/>
                <w:sz w:val="24"/>
              </w:rPr>
            </w:pPr>
            <w:r>
              <w:rPr>
                <w:i/>
                <w:spacing w:val="-2"/>
                <w:sz w:val="24"/>
              </w:rPr>
              <w:t>Спортивно</w:t>
            </w:r>
            <w:r>
              <w:rPr>
                <w:i/>
                <w:sz w:val="24"/>
              </w:rPr>
              <w:tab/>
            </w:r>
            <w:r>
              <w:rPr>
                <w:i/>
                <w:spacing w:val="-10"/>
                <w:sz w:val="24"/>
              </w:rPr>
              <w:t>-</w:t>
            </w:r>
            <w:r>
              <w:rPr>
                <w:i/>
                <w:sz w:val="24"/>
              </w:rPr>
              <w:tab/>
            </w:r>
            <w:r>
              <w:rPr>
                <w:i/>
                <w:spacing w:val="-2"/>
                <w:sz w:val="24"/>
              </w:rPr>
              <w:t>массовый</w:t>
            </w:r>
            <w:r>
              <w:rPr>
                <w:i/>
                <w:sz w:val="24"/>
              </w:rPr>
              <w:tab/>
            </w:r>
            <w:r>
              <w:rPr>
                <w:i/>
                <w:spacing w:val="-2"/>
                <w:sz w:val="24"/>
              </w:rPr>
              <w:t>праздник</w:t>
            </w:r>
            <w:r>
              <w:rPr>
                <w:i/>
                <w:sz w:val="24"/>
              </w:rPr>
              <w:tab/>
            </w:r>
            <w:r>
              <w:rPr>
                <w:i/>
                <w:spacing w:val="-4"/>
                <w:sz w:val="24"/>
              </w:rPr>
              <w:t xml:space="preserve">«День </w:t>
            </w:r>
            <w:r>
              <w:rPr>
                <w:i/>
                <w:spacing w:val="-2"/>
                <w:sz w:val="24"/>
              </w:rPr>
              <w:t>спасателя!»</w:t>
            </w:r>
          </w:p>
        </w:tc>
        <w:tc>
          <w:tcPr>
            <w:tcW w:w="3375" w:type="dxa"/>
          </w:tcPr>
          <w:p w:rsidR="00665FA4" w:rsidRDefault="00664DA1">
            <w:pPr>
              <w:pStyle w:val="TableParagraph"/>
              <w:ind w:left="264" w:right="259" w:firstLine="3"/>
              <w:jc w:val="center"/>
              <w:rPr>
                <w:sz w:val="24"/>
              </w:rPr>
            </w:pPr>
            <w:r>
              <w:rPr>
                <w:sz w:val="24"/>
              </w:rPr>
              <w:t>физическое воспитание, формирование культуры здоровьяиэмоционального</w:t>
            </w:r>
          </w:p>
          <w:p w:rsidR="00665FA4" w:rsidRDefault="00664DA1">
            <w:pPr>
              <w:pStyle w:val="TableParagraph"/>
              <w:spacing w:line="264" w:lineRule="exact"/>
              <w:ind w:left="13" w:right="8"/>
              <w:jc w:val="center"/>
              <w:rPr>
                <w:sz w:val="24"/>
              </w:rPr>
            </w:pPr>
            <w:r>
              <w:rPr>
                <w:spacing w:val="-2"/>
                <w:sz w:val="24"/>
              </w:rPr>
              <w:t>благополучия</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декабрь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273"/>
        </w:trPr>
        <w:tc>
          <w:tcPr>
            <w:tcW w:w="811" w:type="dxa"/>
          </w:tcPr>
          <w:p w:rsidR="00665FA4" w:rsidRDefault="00664DA1">
            <w:pPr>
              <w:pStyle w:val="TableParagraph"/>
              <w:spacing w:line="253" w:lineRule="exact"/>
              <w:ind w:left="19" w:right="5"/>
              <w:jc w:val="center"/>
              <w:rPr>
                <w:b/>
                <w:sz w:val="24"/>
              </w:rPr>
            </w:pPr>
            <w:r>
              <w:rPr>
                <w:b/>
                <w:spacing w:val="-5"/>
                <w:sz w:val="24"/>
              </w:rPr>
              <w:t>10</w:t>
            </w:r>
          </w:p>
        </w:tc>
        <w:tc>
          <w:tcPr>
            <w:tcW w:w="13868" w:type="dxa"/>
            <w:gridSpan w:val="5"/>
          </w:tcPr>
          <w:p w:rsidR="00665FA4" w:rsidRDefault="00664DA1">
            <w:pPr>
              <w:pStyle w:val="TableParagraph"/>
              <w:spacing w:line="253" w:lineRule="exact"/>
              <w:ind w:left="110"/>
              <w:rPr>
                <w:b/>
                <w:sz w:val="24"/>
              </w:rPr>
            </w:pPr>
            <w:r>
              <w:rPr>
                <w:b/>
                <w:sz w:val="24"/>
              </w:rPr>
              <w:t>Социальное</w:t>
            </w:r>
            <w:r>
              <w:rPr>
                <w:b/>
                <w:spacing w:val="-2"/>
                <w:sz w:val="24"/>
              </w:rPr>
              <w:t>партнёрство</w:t>
            </w:r>
          </w:p>
        </w:tc>
      </w:tr>
      <w:tr w:rsidR="00665FA4">
        <w:trPr>
          <w:trHeight w:val="1104"/>
        </w:trPr>
        <w:tc>
          <w:tcPr>
            <w:tcW w:w="811" w:type="dxa"/>
          </w:tcPr>
          <w:p w:rsidR="00665FA4" w:rsidRDefault="00664DA1">
            <w:pPr>
              <w:pStyle w:val="TableParagraph"/>
              <w:spacing w:line="268" w:lineRule="exact"/>
              <w:ind w:left="19" w:right="3"/>
              <w:jc w:val="center"/>
              <w:rPr>
                <w:sz w:val="24"/>
              </w:rPr>
            </w:pPr>
            <w:r>
              <w:rPr>
                <w:spacing w:val="-2"/>
                <w:sz w:val="24"/>
              </w:rPr>
              <w:t>10.1.</w:t>
            </w:r>
          </w:p>
        </w:tc>
        <w:tc>
          <w:tcPr>
            <w:tcW w:w="5209" w:type="dxa"/>
          </w:tcPr>
          <w:p w:rsidR="00665FA4" w:rsidRDefault="00664DA1">
            <w:pPr>
              <w:pStyle w:val="TableParagraph"/>
              <w:spacing w:line="272" w:lineRule="exact"/>
              <w:ind w:left="110"/>
              <w:rPr>
                <w:b/>
                <w:sz w:val="24"/>
              </w:rPr>
            </w:pPr>
            <w:r>
              <w:rPr>
                <w:b/>
                <w:sz w:val="24"/>
              </w:rPr>
              <w:t>27 июня:День</w:t>
            </w:r>
            <w:r>
              <w:rPr>
                <w:b/>
                <w:spacing w:val="-2"/>
                <w:sz w:val="24"/>
              </w:rPr>
              <w:t>молодёжи</w:t>
            </w:r>
          </w:p>
          <w:p w:rsidR="00665FA4" w:rsidRDefault="00664DA1">
            <w:pPr>
              <w:pStyle w:val="TableParagraph"/>
              <w:spacing w:before="1" w:line="237" w:lineRule="auto"/>
              <w:ind w:left="110" w:right="99"/>
              <w:rPr>
                <w:i/>
                <w:sz w:val="24"/>
              </w:rPr>
            </w:pPr>
            <w:r>
              <w:rPr>
                <w:i/>
                <w:sz w:val="24"/>
              </w:rPr>
              <w:t>«Шагаетпопланетемолодежь!»праздничная программа для молодежи.</w:t>
            </w:r>
          </w:p>
        </w:tc>
        <w:tc>
          <w:tcPr>
            <w:tcW w:w="3375" w:type="dxa"/>
          </w:tcPr>
          <w:p w:rsidR="00665FA4" w:rsidRDefault="00664DA1">
            <w:pPr>
              <w:pStyle w:val="TableParagraph"/>
              <w:ind w:left="264" w:right="259" w:firstLine="3"/>
              <w:jc w:val="center"/>
              <w:rPr>
                <w:sz w:val="24"/>
              </w:rPr>
            </w:pPr>
            <w:r>
              <w:rPr>
                <w:sz w:val="24"/>
              </w:rPr>
              <w:t>физическое воспитание, формирование культуры здоровьяиэмоционального</w:t>
            </w:r>
          </w:p>
          <w:p w:rsidR="00665FA4" w:rsidRDefault="00664DA1">
            <w:pPr>
              <w:pStyle w:val="TableParagraph"/>
              <w:spacing w:line="261" w:lineRule="exact"/>
              <w:ind w:left="13" w:right="8"/>
              <w:jc w:val="center"/>
              <w:rPr>
                <w:sz w:val="24"/>
              </w:rPr>
            </w:pPr>
            <w:r>
              <w:rPr>
                <w:spacing w:val="-2"/>
                <w:sz w:val="24"/>
              </w:rPr>
              <w:t>благополучия</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10"/>
              <w:jc w:val="center"/>
              <w:rPr>
                <w:sz w:val="24"/>
              </w:rPr>
            </w:pPr>
            <w:r>
              <w:rPr>
                <w:spacing w:val="-4"/>
                <w:sz w:val="24"/>
              </w:rPr>
              <w:t>июнь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1" w:lineRule="exact"/>
              <w:ind w:left="150" w:right="143"/>
              <w:jc w:val="center"/>
              <w:rPr>
                <w:sz w:val="24"/>
              </w:rPr>
            </w:pPr>
            <w:r>
              <w:rPr>
                <w:spacing w:val="-2"/>
                <w:sz w:val="24"/>
              </w:rPr>
              <w:t>руководители</w:t>
            </w:r>
          </w:p>
        </w:tc>
      </w:tr>
      <w:tr w:rsidR="00665FA4">
        <w:trPr>
          <w:trHeight w:val="278"/>
        </w:trPr>
        <w:tc>
          <w:tcPr>
            <w:tcW w:w="811" w:type="dxa"/>
          </w:tcPr>
          <w:p w:rsidR="00665FA4" w:rsidRDefault="00664DA1">
            <w:pPr>
              <w:pStyle w:val="TableParagraph"/>
              <w:spacing w:line="258" w:lineRule="exact"/>
              <w:ind w:left="19" w:right="5"/>
              <w:jc w:val="center"/>
              <w:rPr>
                <w:b/>
                <w:sz w:val="24"/>
              </w:rPr>
            </w:pPr>
            <w:r>
              <w:rPr>
                <w:b/>
                <w:spacing w:val="-5"/>
                <w:sz w:val="24"/>
              </w:rPr>
              <w:t>11</w:t>
            </w:r>
          </w:p>
        </w:tc>
        <w:tc>
          <w:tcPr>
            <w:tcW w:w="13868" w:type="dxa"/>
            <w:gridSpan w:val="5"/>
          </w:tcPr>
          <w:p w:rsidR="00665FA4" w:rsidRDefault="00664DA1">
            <w:pPr>
              <w:pStyle w:val="TableParagraph"/>
              <w:spacing w:line="258" w:lineRule="exact"/>
              <w:ind w:left="110"/>
              <w:rPr>
                <w:b/>
                <w:sz w:val="24"/>
              </w:rPr>
            </w:pPr>
            <w:r>
              <w:rPr>
                <w:b/>
                <w:spacing w:val="-2"/>
                <w:sz w:val="24"/>
              </w:rPr>
              <w:t>Профориентация</w:t>
            </w:r>
          </w:p>
        </w:tc>
      </w:tr>
      <w:tr w:rsidR="00665FA4">
        <w:trPr>
          <w:trHeight w:val="1103"/>
        </w:trPr>
        <w:tc>
          <w:tcPr>
            <w:tcW w:w="811" w:type="dxa"/>
          </w:tcPr>
          <w:p w:rsidR="00665FA4" w:rsidRDefault="00664DA1">
            <w:pPr>
              <w:pStyle w:val="TableParagraph"/>
              <w:spacing w:line="268" w:lineRule="exact"/>
              <w:ind w:left="19" w:right="5"/>
              <w:jc w:val="center"/>
              <w:rPr>
                <w:sz w:val="24"/>
              </w:rPr>
            </w:pPr>
            <w:r>
              <w:rPr>
                <w:spacing w:val="-4"/>
                <w:sz w:val="24"/>
              </w:rPr>
              <w:t>11.1</w:t>
            </w:r>
          </w:p>
        </w:tc>
        <w:tc>
          <w:tcPr>
            <w:tcW w:w="5209" w:type="dxa"/>
          </w:tcPr>
          <w:p w:rsidR="00665FA4" w:rsidRDefault="00664DA1">
            <w:pPr>
              <w:pStyle w:val="TableParagraph"/>
              <w:spacing w:line="269" w:lineRule="exact"/>
              <w:ind w:left="110"/>
              <w:rPr>
                <w:b/>
                <w:sz w:val="24"/>
              </w:rPr>
            </w:pPr>
            <w:r>
              <w:rPr>
                <w:b/>
                <w:sz w:val="24"/>
              </w:rPr>
              <w:t xml:space="preserve">25января:День российского </w:t>
            </w:r>
            <w:r>
              <w:rPr>
                <w:b/>
                <w:spacing w:val="-2"/>
                <w:sz w:val="24"/>
              </w:rPr>
              <w:t>студенчества</w:t>
            </w:r>
          </w:p>
          <w:p w:rsidR="00665FA4" w:rsidRDefault="00664DA1">
            <w:pPr>
              <w:pStyle w:val="TableParagraph"/>
              <w:tabs>
                <w:tab w:val="left" w:pos="1741"/>
                <w:tab w:val="left" w:pos="3492"/>
                <w:tab w:val="left" w:pos="4548"/>
              </w:tabs>
              <w:spacing w:line="242" w:lineRule="auto"/>
              <w:ind w:left="110" w:right="98"/>
              <w:rPr>
                <w:i/>
                <w:sz w:val="24"/>
              </w:rPr>
            </w:pPr>
            <w:r>
              <w:rPr>
                <w:i/>
                <w:spacing w:val="-2"/>
                <w:sz w:val="24"/>
              </w:rPr>
              <w:t>Посещение</w:t>
            </w:r>
            <w:r>
              <w:rPr>
                <w:i/>
                <w:sz w:val="24"/>
              </w:rPr>
              <w:tab/>
            </w:r>
            <w:r>
              <w:rPr>
                <w:i/>
                <w:spacing w:val="-2"/>
                <w:sz w:val="24"/>
              </w:rPr>
              <w:t>учреждений</w:t>
            </w:r>
            <w:r>
              <w:rPr>
                <w:i/>
                <w:sz w:val="24"/>
              </w:rPr>
              <w:tab/>
            </w:r>
            <w:r>
              <w:rPr>
                <w:i/>
                <w:spacing w:val="-4"/>
                <w:sz w:val="24"/>
              </w:rPr>
              <w:t>СПО,</w:t>
            </w:r>
            <w:r>
              <w:rPr>
                <w:i/>
                <w:sz w:val="24"/>
              </w:rPr>
              <w:tab/>
            </w:r>
            <w:r>
              <w:rPr>
                <w:i/>
                <w:spacing w:val="-4"/>
                <w:sz w:val="24"/>
              </w:rPr>
              <w:t xml:space="preserve">ВПО, </w:t>
            </w:r>
            <w:r>
              <w:rPr>
                <w:i/>
                <w:sz w:val="24"/>
              </w:rPr>
              <w:t>предприятий города Омска.</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jc w:val="center"/>
              <w:rPr>
                <w:sz w:val="24"/>
              </w:rPr>
            </w:pPr>
            <w:r>
              <w:rPr>
                <w:spacing w:val="-2"/>
                <w:sz w:val="24"/>
              </w:rPr>
              <w:t>январь</w:t>
            </w:r>
          </w:p>
        </w:tc>
        <w:tc>
          <w:tcPr>
            <w:tcW w:w="2467" w:type="dxa"/>
          </w:tcPr>
          <w:p w:rsidR="00665FA4" w:rsidRDefault="00664DA1">
            <w:pPr>
              <w:pStyle w:val="TableParagraph"/>
              <w:ind w:left="150" w:right="133"/>
              <w:jc w:val="center"/>
              <w:rPr>
                <w:sz w:val="24"/>
              </w:rPr>
            </w:pPr>
            <w:r>
              <w:rPr>
                <w:sz w:val="24"/>
              </w:rPr>
              <w:t xml:space="preserve">советникдиректора по воспитанию, </w:t>
            </w:r>
            <w:r>
              <w:rPr>
                <w:spacing w:val="-2"/>
                <w:sz w:val="24"/>
              </w:rPr>
              <w:t>классные</w:t>
            </w:r>
          </w:p>
          <w:p w:rsidR="00665FA4" w:rsidRDefault="00664DA1">
            <w:pPr>
              <w:pStyle w:val="TableParagraph"/>
              <w:spacing w:line="264" w:lineRule="exact"/>
              <w:ind w:left="150" w:right="143"/>
              <w:jc w:val="center"/>
              <w:rPr>
                <w:sz w:val="24"/>
              </w:rPr>
            </w:pPr>
            <w:r>
              <w:rPr>
                <w:spacing w:val="-2"/>
                <w:sz w:val="24"/>
              </w:rPr>
              <w:t>руководители</w:t>
            </w:r>
          </w:p>
        </w:tc>
      </w:tr>
      <w:tr w:rsidR="00665FA4">
        <w:trPr>
          <w:trHeight w:val="1104"/>
        </w:trPr>
        <w:tc>
          <w:tcPr>
            <w:tcW w:w="811" w:type="dxa"/>
          </w:tcPr>
          <w:p w:rsidR="00665FA4" w:rsidRDefault="00664DA1">
            <w:pPr>
              <w:pStyle w:val="TableParagraph"/>
              <w:spacing w:line="268" w:lineRule="exact"/>
              <w:ind w:left="19" w:right="3"/>
              <w:jc w:val="center"/>
              <w:rPr>
                <w:sz w:val="24"/>
              </w:rPr>
            </w:pPr>
            <w:r>
              <w:rPr>
                <w:spacing w:val="-2"/>
                <w:sz w:val="24"/>
              </w:rPr>
              <w:t>11.2.</w:t>
            </w:r>
          </w:p>
        </w:tc>
        <w:tc>
          <w:tcPr>
            <w:tcW w:w="5209" w:type="dxa"/>
          </w:tcPr>
          <w:p w:rsidR="00665FA4" w:rsidRDefault="00664DA1">
            <w:pPr>
              <w:pStyle w:val="TableParagraph"/>
              <w:spacing w:line="269" w:lineRule="exact"/>
              <w:ind w:left="110"/>
              <w:rPr>
                <w:b/>
                <w:sz w:val="24"/>
              </w:rPr>
            </w:pPr>
            <w:r>
              <w:rPr>
                <w:b/>
                <w:sz w:val="24"/>
              </w:rPr>
              <w:t xml:space="preserve">8февраля:Деньроссийской </w:t>
            </w:r>
            <w:r>
              <w:rPr>
                <w:b/>
                <w:spacing w:val="-4"/>
                <w:sz w:val="24"/>
              </w:rPr>
              <w:t>науки</w:t>
            </w:r>
          </w:p>
          <w:p w:rsidR="00665FA4" w:rsidRDefault="00664DA1">
            <w:pPr>
              <w:pStyle w:val="TableParagraph"/>
              <w:spacing w:line="272" w:lineRule="exact"/>
              <w:ind w:left="110"/>
              <w:rPr>
                <w:i/>
                <w:sz w:val="24"/>
              </w:rPr>
            </w:pPr>
            <w:r>
              <w:rPr>
                <w:i/>
                <w:sz w:val="24"/>
              </w:rPr>
              <w:t>Месячникпрофориентации в</w:t>
            </w:r>
            <w:r>
              <w:rPr>
                <w:i/>
                <w:spacing w:val="-2"/>
                <w:sz w:val="24"/>
              </w:rPr>
              <w:t xml:space="preserve"> школе:</w:t>
            </w:r>
          </w:p>
          <w:p w:rsidR="00665FA4" w:rsidRDefault="00664DA1">
            <w:pPr>
              <w:pStyle w:val="TableParagraph"/>
              <w:numPr>
                <w:ilvl w:val="0"/>
                <w:numId w:val="208"/>
              </w:numPr>
              <w:tabs>
                <w:tab w:val="left" w:pos="253"/>
              </w:tabs>
              <w:spacing w:before="2" w:line="275" w:lineRule="exact"/>
              <w:ind w:left="253" w:hanging="143"/>
              <w:rPr>
                <w:i/>
                <w:sz w:val="24"/>
              </w:rPr>
            </w:pPr>
            <w:r>
              <w:rPr>
                <w:i/>
                <w:sz w:val="24"/>
              </w:rPr>
              <w:t>конкурс</w:t>
            </w:r>
            <w:r>
              <w:rPr>
                <w:i/>
                <w:spacing w:val="-2"/>
                <w:sz w:val="24"/>
              </w:rPr>
              <w:t>сочинений;</w:t>
            </w:r>
          </w:p>
          <w:p w:rsidR="00665FA4" w:rsidRDefault="00664DA1">
            <w:pPr>
              <w:pStyle w:val="TableParagraph"/>
              <w:numPr>
                <w:ilvl w:val="0"/>
                <w:numId w:val="208"/>
              </w:numPr>
              <w:tabs>
                <w:tab w:val="left" w:pos="253"/>
              </w:tabs>
              <w:spacing w:line="265" w:lineRule="exact"/>
              <w:ind w:left="253" w:hanging="143"/>
              <w:rPr>
                <w:i/>
                <w:sz w:val="24"/>
              </w:rPr>
            </w:pPr>
            <w:r>
              <w:rPr>
                <w:i/>
                <w:sz w:val="24"/>
              </w:rPr>
              <w:t>творческий</w:t>
            </w:r>
            <w:r>
              <w:rPr>
                <w:i/>
                <w:spacing w:val="-2"/>
                <w:sz w:val="24"/>
              </w:rPr>
              <w:t>проект.</w:t>
            </w:r>
          </w:p>
        </w:tc>
        <w:tc>
          <w:tcPr>
            <w:tcW w:w="3375" w:type="dxa"/>
          </w:tcPr>
          <w:p w:rsidR="00665FA4" w:rsidRDefault="00664DA1">
            <w:pPr>
              <w:pStyle w:val="TableParagraph"/>
              <w:spacing w:line="268" w:lineRule="exact"/>
              <w:ind w:left="13" w:right="2"/>
              <w:jc w:val="center"/>
              <w:rPr>
                <w:sz w:val="24"/>
              </w:rPr>
            </w:pPr>
            <w:r>
              <w:rPr>
                <w:sz w:val="24"/>
              </w:rPr>
              <w:t>ценностинаучного</w:t>
            </w:r>
            <w:r>
              <w:rPr>
                <w:spacing w:val="-2"/>
                <w:sz w:val="24"/>
              </w:rPr>
              <w:t>познания</w:t>
            </w:r>
          </w:p>
        </w:tc>
        <w:tc>
          <w:tcPr>
            <w:tcW w:w="1128" w:type="dxa"/>
          </w:tcPr>
          <w:p w:rsidR="00665FA4" w:rsidRDefault="00664DA1">
            <w:pPr>
              <w:pStyle w:val="TableParagraph"/>
              <w:spacing w:line="268" w:lineRule="exact"/>
              <w:ind w:left="12"/>
              <w:jc w:val="center"/>
              <w:rPr>
                <w:sz w:val="24"/>
              </w:rPr>
            </w:pPr>
            <w:r>
              <w:rPr>
                <w:sz w:val="24"/>
              </w:rPr>
              <w:t>10-</w:t>
            </w:r>
            <w:r>
              <w:rPr>
                <w:spacing w:val="-5"/>
                <w:sz w:val="24"/>
              </w:rPr>
              <w:t>11</w:t>
            </w:r>
          </w:p>
        </w:tc>
        <w:tc>
          <w:tcPr>
            <w:tcW w:w="1689" w:type="dxa"/>
          </w:tcPr>
          <w:p w:rsidR="00665FA4" w:rsidRDefault="00664DA1">
            <w:pPr>
              <w:pStyle w:val="TableParagraph"/>
              <w:spacing w:line="268" w:lineRule="exact"/>
              <w:ind w:left="21" w:right="5"/>
              <w:jc w:val="center"/>
              <w:rPr>
                <w:sz w:val="24"/>
              </w:rPr>
            </w:pPr>
            <w:r>
              <w:rPr>
                <w:spacing w:val="-2"/>
                <w:sz w:val="24"/>
              </w:rPr>
              <w:t>февраль</w:t>
            </w:r>
          </w:p>
        </w:tc>
        <w:tc>
          <w:tcPr>
            <w:tcW w:w="2467" w:type="dxa"/>
          </w:tcPr>
          <w:p w:rsidR="00665FA4" w:rsidRDefault="00664DA1">
            <w:pPr>
              <w:pStyle w:val="TableParagraph"/>
              <w:spacing w:line="237" w:lineRule="auto"/>
              <w:ind w:left="150" w:right="133"/>
              <w:jc w:val="center"/>
              <w:rPr>
                <w:sz w:val="24"/>
              </w:rPr>
            </w:pPr>
            <w:r>
              <w:rPr>
                <w:sz w:val="24"/>
              </w:rPr>
              <w:t>советникдиректора по воспитанию,</w:t>
            </w:r>
          </w:p>
          <w:p w:rsidR="00665FA4" w:rsidRDefault="00664DA1">
            <w:pPr>
              <w:pStyle w:val="TableParagraph"/>
              <w:spacing w:line="274" w:lineRule="exact"/>
              <w:ind w:left="520" w:right="511" w:hanging="2"/>
              <w:jc w:val="center"/>
              <w:rPr>
                <w:sz w:val="24"/>
              </w:rPr>
            </w:pPr>
            <w:r>
              <w:rPr>
                <w:spacing w:val="-2"/>
                <w:sz w:val="24"/>
              </w:rPr>
              <w:t>классные руководители</w:t>
            </w:r>
          </w:p>
        </w:tc>
      </w:tr>
    </w:tbl>
    <w:p w:rsidR="00665FA4" w:rsidRDefault="00665FA4">
      <w:pPr>
        <w:pStyle w:val="TableParagraph"/>
        <w:spacing w:line="274" w:lineRule="exact"/>
        <w:jc w:val="center"/>
        <w:rPr>
          <w:sz w:val="24"/>
        </w:rPr>
        <w:sectPr w:rsidR="00665FA4">
          <w:pgSz w:w="16840" w:h="11910" w:orient="landscape"/>
          <w:pgMar w:top="1120" w:right="992" w:bottom="280" w:left="708" w:header="756" w:footer="0" w:gutter="0"/>
          <w:cols w:space="720"/>
        </w:sectPr>
      </w:pPr>
    </w:p>
    <w:p w:rsidR="00665FA4" w:rsidRDefault="00664DA1">
      <w:pPr>
        <w:pStyle w:val="1"/>
        <w:ind w:left="0"/>
        <w:jc w:val="right"/>
      </w:pPr>
      <w:r>
        <w:lastRenderedPageBreak/>
        <w:t>ПРИЛОЖЕНИЕ</w:t>
      </w:r>
      <w:r>
        <w:rPr>
          <w:spacing w:val="-10"/>
        </w:rPr>
        <w:t>4</w:t>
      </w:r>
    </w:p>
    <w:p w:rsidR="00665FA4" w:rsidRDefault="00665FA4">
      <w:pPr>
        <w:pStyle w:val="a3"/>
        <w:spacing w:before="0"/>
        <w:rPr>
          <w:b/>
        </w:rPr>
      </w:pPr>
    </w:p>
    <w:p w:rsidR="00665FA4" w:rsidRDefault="00664DA1">
      <w:pPr>
        <w:pStyle w:val="2"/>
      </w:pPr>
      <w:r>
        <w:t>Планмониторингакачестваорганизациивоспитательнойработы</w:t>
      </w:r>
      <w:r>
        <w:rPr>
          <w:spacing w:val="-2"/>
        </w:rPr>
        <w:t>школы</w:t>
      </w:r>
      <w:r>
        <w:rPr>
          <w:spacing w:val="-2"/>
          <w:vertAlign w:val="superscript"/>
        </w:rPr>
        <w:t>161</w:t>
      </w:r>
    </w:p>
    <w:p w:rsidR="00665FA4" w:rsidRDefault="00664DA1">
      <w:pPr>
        <w:spacing w:before="272"/>
        <w:ind w:left="425"/>
        <w:rPr>
          <w:i/>
          <w:sz w:val="24"/>
        </w:rPr>
      </w:pPr>
      <w:r>
        <w:rPr>
          <w:sz w:val="24"/>
        </w:rPr>
        <w:t>Общийконтингентобучающихсяшколы:_</w:t>
      </w:r>
      <w:r>
        <w:rPr>
          <w:i/>
          <w:sz w:val="24"/>
          <w:u w:val="single"/>
        </w:rPr>
        <w:t>количество</w:t>
      </w:r>
      <w:r>
        <w:rPr>
          <w:i/>
          <w:spacing w:val="-2"/>
          <w:sz w:val="24"/>
          <w:u w:val="single"/>
        </w:rPr>
        <w:t xml:space="preserve"> обучающихся</w:t>
      </w:r>
    </w:p>
    <w:p w:rsidR="00665FA4" w:rsidRDefault="00664DA1">
      <w:pPr>
        <w:pStyle w:val="a3"/>
        <w:spacing w:after="6"/>
        <w:ind w:left="425"/>
      </w:pPr>
      <w:r>
        <w:t xml:space="preserve">Контингентпо </w:t>
      </w:r>
      <w:r>
        <w:rPr>
          <w:spacing w:val="-2"/>
        </w:rPr>
        <w:t>классам:</w:t>
      </w: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97"/>
        <w:gridCol w:w="4893"/>
        <w:gridCol w:w="4898"/>
      </w:tblGrid>
      <w:tr w:rsidR="00665FA4">
        <w:trPr>
          <w:trHeight w:val="278"/>
        </w:trPr>
        <w:tc>
          <w:tcPr>
            <w:tcW w:w="4897" w:type="dxa"/>
          </w:tcPr>
          <w:p w:rsidR="00665FA4" w:rsidRDefault="00664DA1">
            <w:pPr>
              <w:pStyle w:val="TableParagraph"/>
              <w:spacing w:line="258" w:lineRule="exact"/>
              <w:ind w:left="4"/>
              <w:jc w:val="center"/>
              <w:rPr>
                <w:b/>
                <w:sz w:val="24"/>
              </w:rPr>
            </w:pPr>
            <w:r>
              <w:rPr>
                <w:b/>
                <w:spacing w:val="-5"/>
                <w:sz w:val="24"/>
              </w:rPr>
              <w:t>НОО</w:t>
            </w:r>
          </w:p>
        </w:tc>
        <w:tc>
          <w:tcPr>
            <w:tcW w:w="4893" w:type="dxa"/>
          </w:tcPr>
          <w:p w:rsidR="00665FA4" w:rsidRDefault="00664DA1">
            <w:pPr>
              <w:pStyle w:val="TableParagraph"/>
              <w:spacing w:line="258" w:lineRule="exact"/>
              <w:ind w:left="9"/>
              <w:jc w:val="center"/>
              <w:rPr>
                <w:b/>
                <w:sz w:val="24"/>
              </w:rPr>
            </w:pPr>
            <w:r>
              <w:rPr>
                <w:b/>
                <w:spacing w:val="-5"/>
                <w:sz w:val="24"/>
              </w:rPr>
              <w:t>ООО</w:t>
            </w:r>
          </w:p>
        </w:tc>
        <w:tc>
          <w:tcPr>
            <w:tcW w:w="4898" w:type="dxa"/>
          </w:tcPr>
          <w:p w:rsidR="00665FA4" w:rsidRDefault="00664DA1">
            <w:pPr>
              <w:pStyle w:val="TableParagraph"/>
              <w:spacing w:line="258" w:lineRule="exact"/>
              <w:ind w:left="17"/>
              <w:jc w:val="center"/>
              <w:rPr>
                <w:b/>
                <w:sz w:val="24"/>
              </w:rPr>
            </w:pPr>
            <w:r>
              <w:rPr>
                <w:b/>
                <w:spacing w:val="-5"/>
                <w:sz w:val="24"/>
              </w:rPr>
              <w:t>СОО</w:t>
            </w:r>
          </w:p>
        </w:tc>
      </w:tr>
      <w:tr w:rsidR="00665FA4">
        <w:trPr>
          <w:trHeight w:val="1382"/>
        </w:trPr>
        <w:tc>
          <w:tcPr>
            <w:tcW w:w="4897" w:type="dxa"/>
          </w:tcPr>
          <w:p w:rsidR="00665FA4" w:rsidRDefault="00664DA1">
            <w:pPr>
              <w:pStyle w:val="TableParagraph"/>
              <w:numPr>
                <w:ilvl w:val="0"/>
                <w:numId w:val="209"/>
              </w:numPr>
              <w:tabs>
                <w:tab w:val="left" w:pos="297"/>
              </w:tabs>
              <w:spacing w:line="268" w:lineRule="exact"/>
              <w:ind w:hanging="182"/>
              <w:rPr>
                <w:i/>
                <w:sz w:val="24"/>
              </w:rPr>
            </w:pPr>
            <w:r>
              <w:rPr>
                <w:sz w:val="24"/>
              </w:rPr>
              <w:t xml:space="preserve">классы - </w:t>
            </w:r>
            <w:r>
              <w:rPr>
                <w:i/>
                <w:sz w:val="24"/>
              </w:rPr>
              <w:t>количество</w:t>
            </w:r>
            <w:r>
              <w:rPr>
                <w:i/>
                <w:spacing w:val="-2"/>
                <w:sz w:val="24"/>
              </w:rPr>
              <w:t>обучающихся</w:t>
            </w:r>
          </w:p>
          <w:p w:rsidR="00665FA4" w:rsidRDefault="00664DA1">
            <w:pPr>
              <w:pStyle w:val="TableParagraph"/>
              <w:numPr>
                <w:ilvl w:val="0"/>
                <w:numId w:val="209"/>
              </w:numPr>
              <w:tabs>
                <w:tab w:val="left" w:pos="297"/>
              </w:tabs>
              <w:spacing w:before="2" w:line="275" w:lineRule="exact"/>
              <w:ind w:hanging="182"/>
              <w:rPr>
                <w:i/>
                <w:sz w:val="24"/>
              </w:rPr>
            </w:pPr>
            <w:r>
              <w:rPr>
                <w:sz w:val="24"/>
              </w:rPr>
              <w:t xml:space="preserve">классы - </w:t>
            </w:r>
            <w:r>
              <w:rPr>
                <w:i/>
                <w:sz w:val="24"/>
              </w:rPr>
              <w:t>количество</w:t>
            </w:r>
            <w:r>
              <w:rPr>
                <w:i/>
                <w:spacing w:val="-2"/>
                <w:sz w:val="24"/>
              </w:rPr>
              <w:t>обучающихся</w:t>
            </w:r>
          </w:p>
          <w:p w:rsidR="00665FA4" w:rsidRDefault="00664DA1">
            <w:pPr>
              <w:pStyle w:val="TableParagraph"/>
              <w:numPr>
                <w:ilvl w:val="0"/>
                <w:numId w:val="209"/>
              </w:numPr>
              <w:tabs>
                <w:tab w:val="left" w:pos="297"/>
              </w:tabs>
              <w:spacing w:line="275" w:lineRule="exact"/>
              <w:ind w:hanging="182"/>
              <w:rPr>
                <w:i/>
                <w:sz w:val="24"/>
              </w:rPr>
            </w:pPr>
            <w:r>
              <w:rPr>
                <w:sz w:val="24"/>
              </w:rPr>
              <w:t xml:space="preserve">классы - </w:t>
            </w:r>
            <w:r>
              <w:rPr>
                <w:i/>
                <w:sz w:val="24"/>
              </w:rPr>
              <w:t>количество</w:t>
            </w:r>
            <w:r>
              <w:rPr>
                <w:i/>
                <w:spacing w:val="-2"/>
                <w:sz w:val="24"/>
              </w:rPr>
              <w:t>обучающихся</w:t>
            </w:r>
          </w:p>
          <w:p w:rsidR="00665FA4" w:rsidRDefault="00664DA1">
            <w:pPr>
              <w:pStyle w:val="TableParagraph"/>
              <w:numPr>
                <w:ilvl w:val="0"/>
                <w:numId w:val="209"/>
              </w:numPr>
              <w:tabs>
                <w:tab w:val="left" w:pos="297"/>
              </w:tabs>
              <w:spacing w:before="3"/>
              <w:ind w:hanging="182"/>
              <w:rPr>
                <w:i/>
                <w:sz w:val="24"/>
              </w:rPr>
            </w:pPr>
            <w:r>
              <w:rPr>
                <w:sz w:val="24"/>
              </w:rPr>
              <w:t xml:space="preserve">классы - </w:t>
            </w:r>
            <w:r>
              <w:rPr>
                <w:i/>
                <w:sz w:val="24"/>
              </w:rPr>
              <w:t>количество</w:t>
            </w:r>
            <w:r>
              <w:rPr>
                <w:i/>
                <w:spacing w:val="-2"/>
                <w:sz w:val="24"/>
              </w:rPr>
              <w:t>обучающихся</w:t>
            </w:r>
          </w:p>
        </w:tc>
        <w:tc>
          <w:tcPr>
            <w:tcW w:w="4893" w:type="dxa"/>
          </w:tcPr>
          <w:p w:rsidR="00665FA4" w:rsidRDefault="00664DA1">
            <w:pPr>
              <w:pStyle w:val="TableParagraph"/>
              <w:numPr>
                <w:ilvl w:val="0"/>
                <w:numId w:val="210"/>
              </w:numPr>
              <w:tabs>
                <w:tab w:val="left" w:pos="297"/>
              </w:tabs>
              <w:spacing w:line="268" w:lineRule="exact"/>
              <w:ind w:hanging="182"/>
              <w:rPr>
                <w:i/>
                <w:sz w:val="24"/>
              </w:rPr>
            </w:pPr>
            <w:r>
              <w:rPr>
                <w:sz w:val="24"/>
              </w:rPr>
              <w:t xml:space="preserve">классы - </w:t>
            </w:r>
            <w:r>
              <w:rPr>
                <w:i/>
                <w:sz w:val="24"/>
              </w:rPr>
              <w:t>количество</w:t>
            </w:r>
            <w:r>
              <w:rPr>
                <w:i/>
                <w:spacing w:val="-2"/>
                <w:sz w:val="24"/>
              </w:rPr>
              <w:t>обучающихся</w:t>
            </w:r>
          </w:p>
          <w:p w:rsidR="00665FA4" w:rsidRDefault="00664DA1">
            <w:pPr>
              <w:pStyle w:val="TableParagraph"/>
              <w:numPr>
                <w:ilvl w:val="0"/>
                <w:numId w:val="210"/>
              </w:numPr>
              <w:tabs>
                <w:tab w:val="left" w:pos="297"/>
              </w:tabs>
              <w:spacing w:before="2" w:line="275" w:lineRule="exact"/>
              <w:ind w:hanging="182"/>
              <w:rPr>
                <w:i/>
                <w:sz w:val="24"/>
              </w:rPr>
            </w:pPr>
            <w:r>
              <w:rPr>
                <w:sz w:val="24"/>
              </w:rPr>
              <w:t xml:space="preserve">классы - </w:t>
            </w:r>
            <w:r>
              <w:rPr>
                <w:i/>
                <w:sz w:val="24"/>
              </w:rPr>
              <w:t>количество</w:t>
            </w:r>
            <w:r>
              <w:rPr>
                <w:i/>
                <w:spacing w:val="-2"/>
                <w:sz w:val="24"/>
              </w:rPr>
              <w:t>обучающихся</w:t>
            </w:r>
          </w:p>
          <w:p w:rsidR="00665FA4" w:rsidRDefault="00664DA1">
            <w:pPr>
              <w:pStyle w:val="TableParagraph"/>
              <w:numPr>
                <w:ilvl w:val="0"/>
                <w:numId w:val="210"/>
              </w:numPr>
              <w:tabs>
                <w:tab w:val="left" w:pos="297"/>
              </w:tabs>
              <w:spacing w:line="275" w:lineRule="exact"/>
              <w:ind w:hanging="182"/>
              <w:rPr>
                <w:i/>
                <w:sz w:val="24"/>
              </w:rPr>
            </w:pPr>
            <w:r>
              <w:rPr>
                <w:sz w:val="24"/>
              </w:rPr>
              <w:t xml:space="preserve">классы - </w:t>
            </w:r>
            <w:r>
              <w:rPr>
                <w:i/>
                <w:sz w:val="24"/>
              </w:rPr>
              <w:t>количество</w:t>
            </w:r>
            <w:r>
              <w:rPr>
                <w:i/>
                <w:spacing w:val="-2"/>
                <w:sz w:val="24"/>
              </w:rPr>
              <w:t>обучающихся</w:t>
            </w:r>
          </w:p>
          <w:p w:rsidR="00665FA4" w:rsidRDefault="00664DA1">
            <w:pPr>
              <w:pStyle w:val="TableParagraph"/>
              <w:numPr>
                <w:ilvl w:val="0"/>
                <w:numId w:val="210"/>
              </w:numPr>
              <w:tabs>
                <w:tab w:val="left" w:pos="297"/>
              </w:tabs>
              <w:spacing w:before="3" w:line="275" w:lineRule="exact"/>
              <w:ind w:hanging="182"/>
              <w:rPr>
                <w:i/>
                <w:sz w:val="24"/>
              </w:rPr>
            </w:pPr>
            <w:r>
              <w:rPr>
                <w:sz w:val="24"/>
              </w:rPr>
              <w:t xml:space="preserve">классы - </w:t>
            </w:r>
            <w:r>
              <w:rPr>
                <w:i/>
                <w:sz w:val="24"/>
              </w:rPr>
              <w:t>количество</w:t>
            </w:r>
            <w:r>
              <w:rPr>
                <w:i/>
                <w:spacing w:val="-2"/>
                <w:sz w:val="24"/>
              </w:rPr>
              <w:t>обучающихся</w:t>
            </w:r>
          </w:p>
          <w:p w:rsidR="00665FA4" w:rsidRDefault="00664DA1">
            <w:pPr>
              <w:pStyle w:val="TableParagraph"/>
              <w:numPr>
                <w:ilvl w:val="0"/>
                <w:numId w:val="210"/>
              </w:numPr>
              <w:tabs>
                <w:tab w:val="left" w:pos="297"/>
              </w:tabs>
              <w:spacing w:line="265" w:lineRule="exact"/>
              <w:ind w:hanging="182"/>
              <w:rPr>
                <w:i/>
                <w:sz w:val="24"/>
              </w:rPr>
            </w:pPr>
            <w:r>
              <w:rPr>
                <w:sz w:val="24"/>
              </w:rPr>
              <w:t xml:space="preserve">классы - </w:t>
            </w:r>
            <w:r>
              <w:rPr>
                <w:i/>
                <w:sz w:val="24"/>
              </w:rPr>
              <w:t>количество</w:t>
            </w:r>
            <w:r>
              <w:rPr>
                <w:i/>
                <w:spacing w:val="-2"/>
                <w:sz w:val="24"/>
              </w:rPr>
              <w:t>обучающихся</w:t>
            </w:r>
          </w:p>
        </w:tc>
        <w:tc>
          <w:tcPr>
            <w:tcW w:w="4898" w:type="dxa"/>
          </w:tcPr>
          <w:p w:rsidR="00665FA4" w:rsidRDefault="00664DA1">
            <w:pPr>
              <w:pStyle w:val="TableParagraph"/>
              <w:numPr>
                <w:ilvl w:val="0"/>
                <w:numId w:val="211"/>
              </w:numPr>
              <w:tabs>
                <w:tab w:val="left" w:pos="421"/>
              </w:tabs>
              <w:spacing w:line="268" w:lineRule="exact"/>
              <w:ind w:hanging="302"/>
              <w:rPr>
                <w:i/>
                <w:sz w:val="24"/>
              </w:rPr>
            </w:pPr>
            <w:r>
              <w:rPr>
                <w:sz w:val="24"/>
              </w:rPr>
              <w:t xml:space="preserve">классы- </w:t>
            </w:r>
            <w:r>
              <w:rPr>
                <w:i/>
                <w:sz w:val="24"/>
              </w:rPr>
              <w:t>количество</w:t>
            </w:r>
            <w:r>
              <w:rPr>
                <w:i/>
                <w:spacing w:val="-2"/>
                <w:sz w:val="24"/>
              </w:rPr>
              <w:t>обучающихся</w:t>
            </w:r>
          </w:p>
          <w:p w:rsidR="00665FA4" w:rsidRDefault="00664DA1">
            <w:pPr>
              <w:pStyle w:val="TableParagraph"/>
              <w:numPr>
                <w:ilvl w:val="0"/>
                <w:numId w:val="211"/>
              </w:numPr>
              <w:tabs>
                <w:tab w:val="left" w:pos="421"/>
              </w:tabs>
              <w:spacing w:before="2"/>
              <w:ind w:hanging="302"/>
              <w:rPr>
                <w:i/>
                <w:sz w:val="24"/>
              </w:rPr>
            </w:pPr>
            <w:r>
              <w:rPr>
                <w:sz w:val="24"/>
              </w:rPr>
              <w:t xml:space="preserve">классы- </w:t>
            </w:r>
            <w:r>
              <w:rPr>
                <w:i/>
                <w:sz w:val="24"/>
              </w:rPr>
              <w:t>количество</w:t>
            </w:r>
            <w:r>
              <w:rPr>
                <w:i/>
                <w:spacing w:val="-2"/>
                <w:sz w:val="24"/>
              </w:rPr>
              <w:t>обучающихся</w:t>
            </w:r>
          </w:p>
        </w:tc>
      </w:tr>
    </w:tbl>
    <w:p w:rsidR="00665FA4" w:rsidRDefault="00664DA1">
      <w:pPr>
        <w:pStyle w:val="2"/>
        <w:spacing w:before="271"/>
        <w:ind w:right="9"/>
      </w:pPr>
      <w:r>
        <w:t>Трек1.Мониторингформированияценностныхориентаций</w:t>
      </w:r>
      <w:r>
        <w:rPr>
          <w:spacing w:val="-2"/>
        </w:rPr>
        <w:t>обучающихся</w:t>
      </w:r>
    </w:p>
    <w:p w:rsidR="00665FA4" w:rsidRDefault="00665FA4">
      <w:pPr>
        <w:pStyle w:val="a3"/>
        <w:spacing w:before="49"/>
        <w:rPr>
          <w:b/>
          <w:sz w:val="2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278"/>
        </w:trPr>
        <w:tc>
          <w:tcPr>
            <w:tcW w:w="451" w:type="dxa"/>
          </w:tcPr>
          <w:p w:rsidR="00665FA4" w:rsidRDefault="00664DA1">
            <w:pPr>
              <w:pStyle w:val="TableParagraph"/>
              <w:spacing w:line="258" w:lineRule="exact"/>
              <w:ind w:left="115"/>
              <w:rPr>
                <w:b/>
                <w:sz w:val="24"/>
              </w:rPr>
            </w:pPr>
            <w:r>
              <w:rPr>
                <w:b/>
                <w:spacing w:val="-10"/>
                <w:sz w:val="24"/>
              </w:rPr>
              <w:t>№</w:t>
            </w:r>
          </w:p>
        </w:tc>
        <w:tc>
          <w:tcPr>
            <w:tcW w:w="1863" w:type="dxa"/>
          </w:tcPr>
          <w:p w:rsidR="00665FA4" w:rsidRDefault="00664DA1">
            <w:pPr>
              <w:pStyle w:val="TableParagraph"/>
              <w:spacing w:line="258" w:lineRule="exact"/>
              <w:ind w:left="388"/>
              <w:rPr>
                <w:b/>
                <w:sz w:val="24"/>
              </w:rPr>
            </w:pPr>
            <w:r>
              <w:rPr>
                <w:b/>
                <w:spacing w:val="-2"/>
                <w:sz w:val="24"/>
              </w:rPr>
              <w:t>Критерии</w:t>
            </w:r>
          </w:p>
        </w:tc>
        <w:tc>
          <w:tcPr>
            <w:tcW w:w="7015" w:type="dxa"/>
          </w:tcPr>
          <w:p w:rsidR="00665FA4" w:rsidRDefault="00664DA1">
            <w:pPr>
              <w:pStyle w:val="TableParagraph"/>
              <w:spacing w:line="258" w:lineRule="exact"/>
              <w:ind w:left="8"/>
              <w:jc w:val="center"/>
              <w:rPr>
                <w:b/>
                <w:sz w:val="24"/>
              </w:rPr>
            </w:pPr>
            <w:r>
              <w:rPr>
                <w:b/>
                <w:spacing w:val="-2"/>
                <w:sz w:val="24"/>
              </w:rPr>
              <w:t>Показатели</w:t>
            </w:r>
          </w:p>
        </w:tc>
        <w:tc>
          <w:tcPr>
            <w:tcW w:w="1259" w:type="dxa"/>
          </w:tcPr>
          <w:p w:rsidR="00665FA4" w:rsidRDefault="00664DA1">
            <w:pPr>
              <w:pStyle w:val="TableParagraph"/>
              <w:spacing w:line="258" w:lineRule="exact"/>
              <w:ind w:left="349"/>
              <w:rPr>
                <w:b/>
                <w:sz w:val="24"/>
              </w:rPr>
            </w:pPr>
            <w:r>
              <w:rPr>
                <w:b/>
                <w:spacing w:val="-5"/>
                <w:sz w:val="24"/>
              </w:rPr>
              <w:t>НОО</w:t>
            </w:r>
          </w:p>
        </w:tc>
        <w:tc>
          <w:tcPr>
            <w:tcW w:w="1264" w:type="dxa"/>
          </w:tcPr>
          <w:p w:rsidR="00665FA4" w:rsidRDefault="00664DA1">
            <w:pPr>
              <w:pStyle w:val="TableParagraph"/>
              <w:spacing w:line="258" w:lineRule="exact"/>
              <w:ind w:left="353"/>
              <w:rPr>
                <w:b/>
                <w:sz w:val="24"/>
              </w:rPr>
            </w:pPr>
            <w:r>
              <w:rPr>
                <w:b/>
                <w:spacing w:val="-5"/>
                <w:sz w:val="24"/>
              </w:rPr>
              <w:t>ООО</w:t>
            </w:r>
          </w:p>
        </w:tc>
        <w:tc>
          <w:tcPr>
            <w:tcW w:w="1403" w:type="dxa"/>
          </w:tcPr>
          <w:p w:rsidR="00665FA4" w:rsidRDefault="00664DA1">
            <w:pPr>
              <w:pStyle w:val="TableParagraph"/>
              <w:spacing w:line="258" w:lineRule="exact"/>
              <w:ind w:left="429"/>
              <w:rPr>
                <w:b/>
                <w:sz w:val="24"/>
              </w:rPr>
            </w:pPr>
            <w:r>
              <w:rPr>
                <w:b/>
                <w:spacing w:val="-5"/>
                <w:sz w:val="24"/>
              </w:rPr>
              <w:t>СОО</w:t>
            </w:r>
          </w:p>
        </w:tc>
        <w:tc>
          <w:tcPr>
            <w:tcW w:w="1543" w:type="dxa"/>
          </w:tcPr>
          <w:p w:rsidR="00665FA4" w:rsidRDefault="00664DA1">
            <w:pPr>
              <w:pStyle w:val="TableParagraph"/>
              <w:spacing w:line="258" w:lineRule="exact"/>
              <w:ind w:left="423"/>
              <w:rPr>
                <w:b/>
                <w:sz w:val="24"/>
              </w:rPr>
            </w:pPr>
            <w:r>
              <w:rPr>
                <w:b/>
                <w:spacing w:val="-4"/>
                <w:sz w:val="24"/>
              </w:rPr>
              <w:t>ИТОГ</w:t>
            </w:r>
          </w:p>
        </w:tc>
      </w:tr>
      <w:tr w:rsidR="00665FA4">
        <w:trPr>
          <w:trHeight w:val="1377"/>
        </w:trPr>
        <w:tc>
          <w:tcPr>
            <w:tcW w:w="451" w:type="dxa"/>
            <w:vMerge w:val="restart"/>
          </w:tcPr>
          <w:p w:rsidR="00665FA4" w:rsidRDefault="00664DA1">
            <w:pPr>
              <w:pStyle w:val="TableParagraph"/>
              <w:spacing w:line="268" w:lineRule="exact"/>
              <w:ind w:left="115"/>
              <w:rPr>
                <w:sz w:val="24"/>
              </w:rPr>
            </w:pPr>
            <w:r>
              <w:rPr>
                <w:spacing w:val="-10"/>
                <w:sz w:val="24"/>
              </w:rPr>
              <w:t>1</w:t>
            </w:r>
          </w:p>
        </w:tc>
        <w:tc>
          <w:tcPr>
            <w:tcW w:w="1863" w:type="dxa"/>
            <w:vMerge w:val="restart"/>
          </w:tcPr>
          <w:p w:rsidR="00665FA4" w:rsidRDefault="00664DA1">
            <w:pPr>
              <w:pStyle w:val="TableParagraph"/>
              <w:tabs>
                <w:tab w:val="left" w:pos="1620"/>
              </w:tabs>
              <w:ind w:left="115" w:right="99"/>
              <w:rPr>
                <w:sz w:val="24"/>
              </w:rPr>
            </w:pPr>
            <w:r>
              <w:rPr>
                <w:spacing w:val="-2"/>
                <w:sz w:val="24"/>
              </w:rPr>
              <w:t xml:space="preserve">Сформированн </w:t>
            </w:r>
            <w:r>
              <w:rPr>
                <w:spacing w:val="-4"/>
                <w:sz w:val="24"/>
              </w:rPr>
              <w:t xml:space="preserve">ость </w:t>
            </w:r>
            <w:r>
              <w:rPr>
                <w:spacing w:val="-2"/>
                <w:sz w:val="24"/>
              </w:rPr>
              <w:t>ценностных ориентаций, связанных</w:t>
            </w:r>
            <w:r>
              <w:rPr>
                <w:sz w:val="24"/>
              </w:rPr>
              <w:tab/>
            </w:r>
            <w:r>
              <w:rPr>
                <w:spacing w:val="-6"/>
                <w:sz w:val="24"/>
              </w:rPr>
              <w:t xml:space="preserve">с </w:t>
            </w:r>
            <w:r>
              <w:rPr>
                <w:spacing w:val="-2"/>
                <w:sz w:val="24"/>
              </w:rPr>
              <w:t>жизнью, здоровьем</w:t>
            </w:r>
            <w:r>
              <w:rPr>
                <w:sz w:val="24"/>
              </w:rPr>
              <w:tab/>
            </w:r>
            <w:r>
              <w:rPr>
                <w:spacing w:val="-10"/>
                <w:sz w:val="24"/>
              </w:rPr>
              <w:t xml:space="preserve">и </w:t>
            </w:r>
            <w:r>
              <w:rPr>
                <w:spacing w:val="-2"/>
                <w:sz w:val="24"/>
              </w:rPr>
              <w:t>безопасностью человека</w:t>
            </w:r>
          </w:p>
        </w:tc>
        <w:tc>
          <w:tcPr>
            <w:tcW w:w="7015" w:type="dxa"/>
          </w:tcPr>
          <w:p w:rsidR="00665FA4" w:rsidRDefault="00664DA1">
            <w:pPr>
              <w:pStyle w:val="TableParagraph"/>
              <w:ind w:left="115" w:right="107"/>
              <w:jc w:val="both"/>
              <w:rPr>
                <w:sz w:val="24"/>
              </w:rPr>
            </w:pPr>
            <w:r>
              <w:rPr>
                <w:sz w:val="24"/>
              </w:rPr>
              <w:t xml:space="preserve">1.1. </w:t>
            </w:r>
            <w:r>
              <w:rPr>
                <w:b/>
                <w:sz w:val="24"/>
              </w:rPr>
              <w:t>Количество мероприятий</w:t>
            </w:r>
            <w:r>
              <w:rPr>
                <w:sz w:val="24"/>
              </w:rPr>
              <w:t>, организованных в ОО в учебном году, в которых организовано обучение детей основам информационной безопасности, включая участие обучающихся в урокахбезопасностивинформационно-</w:t>
            </w:r>
            <w:r>
              <w:rPr>
                <w:spacing w:val="-2"/>
                <w:sz w:val="24"/>
              </w:rPr>
              <w:t>телекоммуникационной</w:t>
            </w:r>
          </w:p>
          <w:p w:rsidR="00665FA4" w:rsidRDefault="00664DA1">
            <w:pPr>
              <w:pStyle w:val="TableParagraph"/>
              <w:spacing w:line="261" w:lineRule="exact"/>
              <w:ind w:left="115"/>
              <w:jc w:val="both"/>
              <w:rPr>
                <w:sz w:val="24"/>
              </w:rPr>
            </w:pPr>
            <w:r>
              <w:rPr>
                <w:sz w:val="24"/>
              </w:rPr>
              <w:t>сети«Интернет»иповышение</w:t>
            </w:r>
            <w:r>
              <w:rPr>
                <w:spacing w:val="-2"/>
                <w:sz w:val="24"/>
              </w:rPr>
              <w:t>медиаграмотности.</w:t>
            </w:r>
          </w:p>
        </w:tc>
        <w:tc>
          <w:tcPr>
            <w:tcW w:w="1259" w:type="dxa"/>
          </w:tcPr>
          <w:p w:rsidR="00665FA4" w:rsidRDefault="00664DA1">
            <w:pPr>
              <w:pStyle w:val="TableParagraph"/>
              <w:numPr>
                <w:ilvl w:val="0"/>
                <w:numId w:val="212"/>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12"/>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12"/>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12"/>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13"/>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13"/>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13"/>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13"/>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13"/>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82"/>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ind w:left="115" w:right="111"/>
              <w:jc w:val="both"/>
              <w:rPr>
                <w:i/>
                <w:sz w:val="24"/>
              </w:rPr>
            </w:pPr>
            <w:r>
              <w:rPr>
                <w:sz w:val="24"/>
              </w:rPr>
              <w:t xml:space="preserve">1.2. </w:t>
            </w:r>
            <w:r>
              <w:rPr>
                <w:b/>
                <w:sz w:val="24"/>
              </w:rPr>
              <w:t xml:space="preserve">Количество обучающихся </w:t>
            </w:r>
            <w:r>
              <w:rPr>
                <w:sz w:val="24"/>
              </w:rPr>
              <w:t>ОО, посетивших туристические базы и детские оздоровительные учреждения (лагеря) в учебном году</w:t>
            </w:r>
            <w:r>
              <w:rPr>
                <w:i/>
                <w:sz w:val="24"/>
              </w:rPr>
              <w:t xml:space="preserve">(указать по классам, уровням общегообразования ишколе в </w:t>
            </w:r>
            <w:r>
              <w:rPr>
                <w:i/>
                <w:spacing w:val="-2"/>
                <w:sz w:val="24"/>
              </w:rPr>
              <w:t>целом).</w:t>
            </w:r>
          </w:p>
        </w:tc>
        <w:tc>
          <w:tcPr>
            <w:tcW w:w="1259" w:type="dxa"/>
          </w:tcPr>
          <w:p w:rsidR="00665FA4" w:rsidRDefault="00664DA1">
            <w:pPr>
              <w:pStyle w:val="TableParagraph"/>
              <w:numPr>
                <w:ilvl w:val="0"/>
                <w:numId w:val="214"/>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14"/>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14"/>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14"/>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15"/>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15"/>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15"/>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15"/>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15"/>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7"/>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ind w:left="115" w:right="100"/>
              <w:jc w:val="both"/>
              <w:rPr>
                <w:i/>
                <w:sz w:val="24"/>
              </w:rPr>
            </w:pPr>
            <w:r>
              <w:rPr>
                <w:sz w:val="24"/>
              </w:rPr>
              <w:t xml:space="preserve">1.3. </w:t>
            </w:r>
            <w:r>
              <w:rPr>
                <w:b/>
                <w:sz w:val="24"/>
              </w:rPr>
              <w:t xml:space="preserve">Количество обучающихся </w:t>
            </w:r>
            <w:r>
              <w:rPr>
                <w:sz w:val="24"/>
              </w:rPr>
              <w:t xml:space="preserve">ОО, занимающихся в школьных спортивных клубах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16"/>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16"/>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16"/>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16"/>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17"/>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17"/>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17"/>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17"/>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17"/>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numPr>
                <w:ilvl w:val="0"/>
                <w:numId w:val="218"/>
              </w:numPr>
              <w:tabs>
                <w:tab w:val="left" w:pos="419"/>
              </w:tabs>
              <w:spacing w:line="267" w:lineRule="exact"/>
              <w:ind w:hanging="302"/>
              <w:rPr>
                <w:sz w:val="24"/>
              </w:rPr>
            </w:pPr>
            <w:r>
              <w:rPr>
                <w:spacing w:val="-2"/>
                <w:sz w:val="24"/>
              </w:rPr>
              <w:t>классы</w:t>
            </w:r>
          </w:p>
          <w:p w:rsidR="00665FA4" w:rsidRDefault="00664DA1">
            <w:pPr>
              <w:pStyle w:val="TableParagraph"/>
              <w:numPr>
                <w:ilvl w:val="0"/>
                <w:numId w:val="218"/>
              </w:numPr>
              <w:tabs>
                <w:tab w:val="left" w:pos="419"/>
              </w:tabs>
              <w:spacing w:line="275" w:lineRule="exact"/>
              <w:ind w:hanging="302"/>
              <w:rPr>
                <w:sz w:val="24"/>
              </w:rPr>
            </w:pP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bl>
    <w:p w:rsidR="00665FA4" w:rsidRDefault="00C27720">
      <w:pPr>
        <w:pStyle w:val="a3"/>
        <w:spacing w:before="50"/>
        <w:rPr>
          <w:b/>
          <w:sz w:val="20"/>
        </w:rPr>
      </w:pPr>
      <w:r>
        <w:rPr>
          <w:b/>
          <w:noProof/>
          <w:sz w:val="20"/>
          <w:lang w:eastAsia="ru-RU"/>
        </w:rPr>
        <w:pict>
          <v:shape id="Graphic 117" o:spid="_x0000_s1035" style="position:absolute;margin-left:56.65pt;margin-top:15.2pt;width:144.05pt;height:.75pt;z-index:-2516096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" path="m1829054,l,,,9144r1829054,l1829054,xe" fillcolor="black" stroked="f">
            <v:path arrowok="t"/>
            <w10:wrap type="topAndBottom" anchorx="page"/>
          </v:shape>
        </w:pict>
      </w:r>
    </w:p>
    <w:p w:rsidR="00665FA4" w:rsidRDefault="00664DA1">
      <w:pPr>
        <w:spacing w:before="98" w:line="256" w:lineRule="auto"/>
        <w:ind w:left="425" w:right="141"/>
        <w:rPr>
          <w:sz w:val="18"/>
        </w:rPr>
      </w:pPr>
      <w:r>
        <w:rPr>
          <w:rFonts w:ascii="Calibri" w:hAnsi="Calibri"/>
          <w:position w:val="8"/>
          <w:sz w:val="14"/>
        </w:rPr>
        <w:t>161</w:t>
      </w:r>
      <w:r>
        <w:rPr>
          <w:sz w:val="18"/>
        </w:rPr>
        <w:t>Чухин С.Г., ЧухинаЕ.В. Мониторингкачества организации воспитательной работымуниципальнойсистемыобразования: Учебноепособие/Научный редактор: д.п.н.,профессор, член-корреспондент Российской академии образования Чекалева Н. В. Омск: Издательский центр КАН, 2022. 84 с.</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1382"/>
        </w:trPr>
        <w:tc>
          <w:tcPr>
            <w:tcW w:w="451" w:type="dxa"/>
            <w:vMerge w:val="restart"/>
          </w:tcPr>
          <w:p w:rsidR="00665FA4" w:rsidRDefault="00665FA4">
            <w:pPr>
              <w:pStyle w:val="TableParagraph"/>
              <w:ind w:left="0"/>
            </w:pPr>
          </w:p>
        </w:tc>
        <w:tc>
          <w:tcPr>
            <w:tcW w:w="1863" w:type="dxa"/>
            <w:vMerge w:val="restart"/>
          </w:tcPr>
          <w:p w:rsidR="00665FA4" w:rsidRDefault="00665FA4">
            <w:pPr>
              <w:pStyle w:val="TableParagraph"/>
              <w:ind w:left="0"/>
            </w:pPr>
          </w:p>
        </w:tc>
        <w:tc>
          <w:tcPr>
            <w:tcW w:w="7015" w:type="dxa"/>
            <w:tcBorders>
              <w:top w:val="nil"/>
            </w:tcBorders>
          </w:tcPr>
          <w:p w:rsidR="00665FA4" w:rsidRDefault="00664DA1">
            <w:pPr>
              <w:pStyle w:val="TableParagraph"/>
              <w:ind w:left="115" w:right="107"/>
              <w:jc w:val="both"/>
              <w:rPr>
                <w:i/>
                <w:sz w:val="24"/>
              </w:rPr>
            </w:pPr>
            <w:r>
              <w:rPr>
                <w:sz w:val="24"/>
              </w:rPr>
              <w:t xml:space="preserve">1.4. </w:t>
            </w:r>
            <w:r>
              <w:rPr>
                <w:b/>
                <w:sz w:val="24"/>
              </w:rPr>
              <w:t xml:space="preserve">Количество обучающихся </w:t>
            </w:r>
            <w:r>
              <w:rPr>
                <w:sz w:val="24"/>
              </w:rPr>
              <w:t xml:space="preserve">ОО занятых в организациях дополнительного образования детей спортивной направленности по данным учебного года </w:t>
            </w:r>
            <w:r>
              <w:rPr>
                <w:i/>
                <w:sz w:val="24"/>
              </w:rPr>
              <w:t>(указать по классам, уровням общего образования и школе в целом).</w:t>
            </w:r>
          </w:p>
        </w:tc>
        <w:tc>
          <w:tcPr>
            <w:tcW w:w="1259" w:type="dxa"/>
            <w:tcBorders>
              <w:top w:val="nil"/>
            </w:tcBorders>
          </w:tcPr>
          <w:p w:rsidR="00665FA4" w:rsidRDefault="00664DA1">
            <w:pPr>
              <w:pStyle w:val="TableParagraph"/>
              <w:numPr>
                <w:ilvl w:val="0"/>
                <w:numId w:val="219"/>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19"/>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19"/>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19"/>
              </w:numPr>
              <w:tabs>
                <w:tab w:val="left" w:pos="296"/>
              </w:tabs>
              <w:spacing w:before="3"/>
              <w:ind w:hanging="182"/>
              <w:rPr>
                <w:sz w:val="24"/>
              </w:rPr>
            </w:pPr>
            <w:r>
              <w:rPr>
                <w:spacing w:val="-2"/>
                <w:sz w:val="24"/>
              </w:rPr>
              <w:t>классы</w:t>
            </w:r>
          </w:p>
        </w:tc>
        <w:tc>
          <w:tcPr>
            <w:tcW w:w="1264" w:type="dxa"/>
            <w:tcBorders>
              <w:top w:val="nil"/>
            </w:tcBorders>
          </w:tcPr>
          <w:p w:rsidR="00665FA4" w:rsidRDefault="00664DA1">
            <w:pPr>
              <w:pStyle w:val="TableParagraph"/>
              <w:numPr>
                <w:ilvl w:val="0"/>
                <w:numId w:val="220"/>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20"/>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20"/>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20"/>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20"/>
              </w:numPr>
              <w:tabs>
                <w:tab w:val="left" w:pos="300"/>
              </w:tabs>
              <w:spacing w:line="265" w:lineRule="exact"/>
              <w:ind w:hanging="182"/>
              <w:rPr>
                <w:sz w:val="24"/>
              </w:rPr>
            </w:pPr>
            <w:r>
              <w:rPr>
                <w:spacing w:val="-2"/>
                <w:sz w:val="24"/>
              </w:rPr>
              <w:t>классы</w:t>
            </w:r>
          </w:p>
        </w:tc>
        <w:tc>
          <w:tcPr>
            <w:tcW w:w="1403" w:type="dxa"/>
            <w:tcBorders>
              <w:top w:val="nil"/>
            </w:tcBorders>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Borders>
              <w:top w:val="nil"/>
            </w:tcBorders>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104"/>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ind w:left="115" w:right="106"/>
              <w:jc w:val="both"/>
              <w:rPr>
                <w:sz w:val="24"/>
              </w:rPr>
            </w:pPr>
            <w:r>
              <w:rPr>
                <w:sz w:val="24"/>
              </w:rPr>
              <w:t>1.5. Наличие или отсутствие в ОО школьного пресс-центра, в рамках которого осуществляется сопровождение групп образовательнойорганизациивсоциальныхсетяхпо</w:t>
            </w:r>
            <w:r>
              <w:rPr>
                <w:spacing w:val="-2"/>
                <w:sz w:val="24"/>
              </w:rPr>
              <w:t>данным</w:t>
            </w:r>
          </w:p>
          <w:p w:rsidR="00665FA4" w:rsidRDefault="00664DA1">
            <w:pPr>
              <w:pStyle w:val="TableParagraph"/>
              <w:spacing w:line="261" w:lineRule="exact"/>
              <w:ind w:left="115"/>
              <w:jc w:val="both"/>
              <w:rPr>
                <w:sz w:val="24"/>
              </w:rPr>
            </w:pPr>
            <w:r>
              <w:rPr>
                <w:sz w:val="24"/>
              </w:rPr>
              <w:t>учебного</w:t>
            </w:r>
            <w:r>
              <w:rPr>
                <w:spacing w:val="-4"/>
                <w:sz w:val="24"/>
              </w:rPr>
              <w:t>года.</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1656"/>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ind w:left="115" w:right="105"/>
              <w:jc w:val="both"/>
              <w:rPr>
                <w:sz w:val="24"/>
              </w:rPr>
            </w:pPr>
            <w:r>
              <w:rPr>
                <w:sz w:val="24"/>
              </w:rPr>
              <w:t xml:space="preserve">1.6. </w:t>
            </w:r>
            <w:r>
              <w:rPr>
                <w:b/>
                <w:sz w:val="24"/>
              </w:rPr>
              <w:t xml:space="preserve">Количество родителей </w:t>
            </w:r>
            <w:r>
              <w:rPr>
                <w:sz w:val="24"/>
              </w:rPr>
              <w:t>в ОО, охваченных мероприятиями, направленными на повышение медийно-информационной культуры обучающихся и безопасности детей в информационно- телекоммуникационнойсети«Интернет»поданным</w:t>
            </w:r>
            <w:r>
              <w:rPr>
                <w:spacing w:val="-2"/>
                <w:sz w:val="24"/>
              </w:rPr>
              <w:t>учебного</w:t>
            </w:r>
          </w:p>
          <w:p w:rsidR="00665FA4" w:rsidRDefault="00664DA1">
            <w:pPr>
              <w:pStyle w:val="TableParagraph"/>
              <w:spacing w:line="278" w:lineRule="exact"/>
              <w:ind w:left="115" w:right="108"/>
              <w:jc w:val="both"/>
              <w:rPr>
                <w:i/>
                <w:sz w:val="24"/>
              </w:rPr>
            </w:pPr>
            <w:r>
              <w:rPr>
                <w:sz w:val="24"/>
              </w:rPr>
              <w:t xml:space="preserve">года </w:t>
            </w:r>
            <w:r>
              <w:rPr>
                <w:i/>
                <w:sz w:val="24"/>
              </w:rPr>
              <w:t xml:space="preserve">(указать по классам, уровням общего образования и школе в </w:t>
            </w:r>
            <w:r>
              <w:rPr>
                <w:i/>
                <w:spacing w:val="-2"/>
                <w:sz w:val="24"/>
              </w:rPr>
              <w:t>целом).</w:t>
            </w:r>
          </w:p>
        </w:tc>
        <w:tc>
          <w:tcPr>
            <w:tcW w:w="1259" w:type="dxa"/>
          </w:tcPr>
          <w:p w:rsidR="00665FA4" w:rsidRDefault="00664DA1">
            <w:pPr>
              <w:pStyle w:val="TableParagraph"/>
              <w:numPr>
                <w:ilvl w:val="0"/>
                <w:numId w:val="221"/>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21"/>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21"/>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21"/>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22"/>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22"/>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22"/>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22"/>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22"/>
              </w:numPr>
              <w:tabs>
                <w:tab w:val="left" w:pos="300"/>
              </w:tabs>
              <w:spacing w:line="27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8"/>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ind w:left="115" w:right="108"/>
              <w:jc w:val="both"/>
              <w:rPr>
                <w:sz w:val="24"/>
              </w:rPr>
            </w:pPr>
            <w:r>
              <w:rPr>
                <w:sz w:val="24"/>
              </w:rPr>
              <w:t xml:space="preserve">1.7. </w:t>
            </w:r>
            <w:r>
              <w:rPr>
                <w:b/>
                <w:sz w:val="24"/>
              </w:rPr>
              <w:t xml:space="preserve">Количество обучающихся </w:t>
            </w:r>
            <w:r>
              <w:rPr>
                <w:sz w:val="24"/>
              </w:rPr>
              <w:t xml:space="preserve">ОО, которые включены вдетский познавательный туризм по данным учебного года </w:t>
            </w:r>
            <w:r>
              <w:rPr>
                <w:i/>
                <w:sz w:val="24"/>
              </w:rPr>
              <w:t xml:space="preserve">(указать по классам, уровням общего образования и школе в </w:t>
            </w:r>
            <w:r>
              <w:rPr>
                <w:i/>
                <w:spacing w:val="-2"/>
                <w:sz w:val="24"/>
              </w:rPr>
              <w:t>целом)</w:t>
            </w:r>
            <w:r>
              <w:rPr>
                <w:spacing w:val="-2"/>
                <w:sz w:val="24"/>
              </w:rPr>
              <w:t>.</w:t>
            </w:r>
            <w:r>
              <w:rPr>
                <w:spacing w:val="-2"/>
                <w:sz w:val="24"/>
                <w:vertAlign w:val="superscript"/>
              </w:rPr>
              <w:t>162</w:t>
            </w:r>
          </w:p>
        </w:tc>
        <w:tc>
          <w:tcPr>
            <w:tcW w:w="1259" w:type="dxa"/>
          </w:tcPr>
          <w:p w:rsidR="00665FA4" w:rsidRDefault="00664DA1">
            <w:pPr>
              <w:pStyle w:val="TableParagraph"/>
              <w:numPr>
                <w:ilvl w:val="0"/>
                <w:numId w:val="223"/>
              </w:numPr>
              <w:tabs>
                <w:tab w:val="left" w:pos="296"/>
              </w:tabs>
              <w:spacing w:line="264" w:lineRule="exact"/>
              <w:ind w:hanging="182"/>
              <w:rPr>
                <w:sz w:val="24"/>
              </w:rPr>
            </w:pPr>
            <w:r>
              <w:rPr>
                <w:spacing w:val="-2"/>
                <w:sz w:val="24"/>
              </w:rPr>
              <w:t>классы</w:t>
            </w:r>
          </w:p>
          <w:p w:rsidR="00665FA4" w:rsidRDefault="00664DA1">
            <w:pPr>
              <w:pStyle w:val="TableParagraph"/>
              <w:numPr>
                <w:ilvl w:val="0"/>
                <w:numId w:val="223"/>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23"/>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23"/>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24"/>
              </w:numPr>
              <w:tabs>
                <w:tab w:val="left" w:pos="300"/>
              </w:tabs>
              <w:spacing w:line="264" w:lineRule="exact"/>
              <w:ind w:hanging="182"/>
              <w:rPr>
                <w:sz w:val="24"/>
              </w:rPr>
            </w:pPr>
            <w:r>
              <w:rPr>
                <w:spacing w:val="-2"/>
                <w:sz w:val="24"/>
              </w:rPr>
              <w:t>классы</w:t>
            </w:r>
          </w:p>
          <w:p w:rsidR="00665FA4" w:rsidRDefault="00664DA1">
            <w:pPr>
              <w:pStyle w:val="TableParagraph"/>
              <w:numPr>
                <w:ilvl w:val="0"/>
                <w:numId w:val="224"/>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24"/>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24"/>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24"/>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4"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273"/>
        </w:trPr>
        <w:tc>
          <w:tcPr>
            <w:tcW w:w="451" w:type="dxa"/>
          </w:tcPr>
          <w:p w:rsidR="00665FA4" w:rsidRDefault="00664DA1">
            <w:pPr>
              <w:pStyle w:val="TableParagraph"/>
              <w:spacing w:line="254" w:lineRule="exact"/>
              <w:ind w:left="115"/>
              <w:rPr>
                <w:b/>
                <w:sz w:val="24"/>
              </w:rPr>
            </w:pPr>
            <w:r>
              <w:rPr>
                <w:b/>
                <w:spacing w:val="-10"/>
                <w:sz w:val="24"/>
              </w:rPr>
              <w:t>№</w:t>
            </w:r>
          </w:p>
        </w:tc>
        <w:tc>
          <w:tcPr>
            <w:tcW w:w="1863" w:type="dxa"/>
          </w:tcPr>
          <w:p w:rsidR="00665FA4" w:rsidRDefault="00664DA1">
            <w:pPr>
              <w:pStyle w:val="TableParagraph"/>
              <w:spacing w:line="254" w:lineRule="exact"/>
              <w:ind w:left="388"/>
              <w:rPr>
                <w:b/>
                <w:sz w:val="24"/>
              </w:rPr>
            </w:pPr>
            <w:r>
              <w:rPr>
                <w:b/>
                <w:spacing w:val="-2"/>
                <w:sz w:val="24"/>
              </w:rPr>
              <w:t>Критерии</w:t>
            </w:r>
          </w:p>
        </w:tc>
        <w:tc>
          <w:tcPr>
            <w:tcW w:w="7015" w:type="dxa"/>
          </w:tcPr>
          <w:p w:rsidR="00665FA4" w:rsidRDefault="00664DA1">
            <w:pPr>
              <w:pStyle w:val="TableParagraph"/>
              <w:spacing w:line="254" w:lineRule="exact"/>
              <w:ind w:left="8"/>
              <w:jc w:val="center"/>
              <w:rPr>
                <w:b/>
                <w:sz w:val="24"/>
              </w:rPr>
            </w:pPr>
            <w:r>
              <w:rPr>
                <w:b/>
                <w:spacing w:val="-2"/>
                <w:sz w:val="24"/>
              </w:rPr>
              <w:t>Показатели</w:t>
            </w:r>
          </w:p>
        </w:tc>
        <w:tc>
          <w:tcPr>
            <w:tcW w:w="1259" w:type="dxa"/>
          </w:tcPr>
          <w:p w:rsidR="00665FA4" w:rsidRDefault="00664DA1">
            <w:pPr>
              <w:pStyle w:val="TableParagraph"/>
              <w:spacing w:line="254" w:lineRule="exact"/>
              <w:ind w:left="12"/>
              <w:jc w:val="center"/>
              <w:rPr>
                <w:b/>
                <w:sz w:val="24"/>
              </w:rPr>
            </w:pPr>
            <w:r>
              <w:rPr>
                <w:b/>
                <w:spacing w:val="-5"/>
                <w:sz w:val="24"/>
              </w:rPr>
              <w:t>НОО</w:t>
            </w:r>
          </w:p>
        </w:tc>
        <w:tc>
          <w:tcPr>
            <w:tcW w:w="1264" w:type="dxa"/>
          </w:tcPr>
          <w:p w:rsidR="00665FA4" w:rsidRDefault="00664DA1">
            <w:pPr>
              <w:pStyle w:val="TableParagraph"/>
              <w:spacing w:line="254" w:lineRule="exact"/>
              <w:ind w:left="353"/>
              <w:rPr>
                <w:b/>
                <w:sz w:val="24"/>
              </w:rPr>
            </w:pPr>
            <w:r>
              <w:rPr>
                <w:b/>
                <w:spacing w:val="-5"/>
                <w:sz w:val="24"/>
              </w:rPr>
              <w:t>ООО</w:t>
            </w:r>
          </w:p>
        </w:tc>
        <w:tc>
          <w:tcPr>
            <w:tcW w:w="1403" w:type="dxa"/>
          </w:tcPr>
          <w:p w:rsidR="00665FA4" w:rsidRDefault="00664DA1">
            <w:pPr>
              <w:pStyle w:val="TableParagraph"/>
              <w:spacing w:line="254" w:lineRule="exact"/>
              <w:ind w:left="429"/>
              <w:rPr>
                <w:b/>
                <w:sz w:val="24"/>
              </w:rPr>
            </w:pPr>
            <w:r>
              <w:rPr>
                <w:b/>
                <w:spacing w:val="-5"/>
                <w:sz w:val="24"/>
              </w:rPr>
              <w:t>СОО</w:t>
            </w:r>
          </w:p>
        </w:tc>
        <w:tc>
          <w:tcPr>
            <w:tcW w:w="1543" w:type="dxa"/>
          </w:tcPr>
          <w:p w:rsidR="00665FA4" w:rsidRDefault="00664DA1">
            <w:pPr>
              <w:pStyle w:val="TableParagraph"/>
              <w:spacing w:line="254" w:lineRule="exact"/>
              <w:ind w:left="423"/>
              <w:rPr>
                <w:b/>
                <w:sz w:val="24"/>
              </w:rPr>
            </w:pPr>
            <w:r>
              <w:rPr>
                <w:b/>
                <w:spacing w:val="-4"/>
                <w:sz w:val="24"/>
              </w:rPr>
              <w:t>ИТОГ</w:t>
            </w:r>
          </w:p>
        </w:tc>
      </w:tr>
      <w:tr w:rsidR="00665FA4">
        <w:trPr>
          <w:trHeight w:val="551"/>
        </w:trPr>
        <w:tc>
          <w:tcPr>
            <w:tcW w:w="451" w:type="dxa"/>
            <w:vMerge w:val="restart"/>
            <w:tcBorders>
              <w:bottom w:val="nil"/>
            </w:tcBorders>
          </w:tcPr>
          <w:p w:rsidR="00665FA4" w:rsidRDefault="00664DA1">
            <w:pPr>
              <w:pStyle w:val="TableParagraph"/>
              <w:spacing w:line="268" w:lineRule="exact"/>
              <w:ind w:left="115"/>
              <w:rPr>
                <w:sz w:val="24"/>
              </w:rPr>
            </w:pPr>
            <w:r>
              <w:rPr>
                <w:spacing w:val="-10"/>
                <w:sz w:val="24"/>
              </w:rPr>
              <w:t>2</w:t>
            </w:r>
          </w:p>
        </w:tc>
        <w:tc>
          <w:tcPr>
            <w:tcW w:w="1863" w:type="dxa"/>
            <w:vMerge w:val="restart"/>
            <w:tcBorders>
              <w:bottom w:val="nil"/>
            </w:tcBorders>
          </w:tcPr>
          <w:p w:rsidR="00665FA4" w:rsidRDefault="00664DA1">
            <w:pPr>
              <w:pStyle w:val="TableParagraph"/>
              <w:tabs>
                <w:tab w:val="left" w:pos="1635"/>
              </w:tabs>
              <w:ind w:left="115" w:right="102"/>
              <w:rPr>
                <w:sz w:val="24"/>
              </w:rPr>
            </w:pPr>
            <w:r>
              <w:rPr>
                <w:spacing w:val="-2"/>
                <w:sz w:val="24"/>
              </w:rPr>
              <w:t xml:space="preserve">Сформированн </w:t>
            </w:r>
            <w:r>
              <w:rPr>
                <w:spacing w:val="-4"/>
                <w:sz w:val="24"/>
              </w:rPr>
              <w:t xml:space="preserve">ость </w:t>
            </w:r>
            <w:r>
              <w:rPr>
                <w:spacing w:val="-2"/>
                <w:sz w:val="24"/>
              </w:rPr>
              <w:t>ценностных ориентаций</w:t>
            </w:r>
            <w:r>
              <w:rPr>
                <w:sz w:val="24"/>
              </w:rPr>
              <w:tab/>
            </w:r>
            <w:r>
              <w:rPr>
                <w:spacing w:val="-10"/>
                <w:sz w:val="24"/>
              </w:rPr>
              <w:t xml:space="preserve">в </w:t>
            </w:r>
            <w:r>
              <w:rPr>
                <w:spacing w:val="-2"/>
                <w:sz w:val="24"/>
              </w:rPr>
              <w:t>области социального взаимодействи</w:t>
            </w:r>
            <w:r>
              <w:rPr>
                <w:spacing w:val="-10"/>
                <w:sz w:val="24"/>
              </w:rPr>
              <w:t>я</w:t>
            </w:r>
          </w:p>
        </w:tc>
        <w:tc>
          <w:tcPr>
            <w:tcW w:w="7015" w:type="dxa"/>
          </w:tcPr>
          <w:p w:rsidR="00665FA4" w:rsidRDefault="00664DA1">
            <w:pPr>
              <w:pStyle w:val="TableParagraph"/>
              <w:tabs>
                <w:tab w:val="left" w:pos="680"/>
                <w:tab w:val="left" w:pos="1764"/>
                <w:tab w:val="left" w:pos="3649"/>
                <w:tab w:val="left" w:pos="5472"/>
              </w:tabs>
              <w:spacing w:line="268" w:lineRule="exact"/>
              <w:ind w:left="115"/>
              <w:rPr>
                <w:sz w:val="24"/>
              </w:rPr>
            </w:pPr>
            <w:r>
              <w:rPr>
                <w:spacing w:val="-4"/>
                <w:sz w:val="24"/>
              </w:rPr>
              <w:t>2.1.</w:t>
            </w:r>
            <w:r>
              <w:rPr>
                <w:sz w:val="24"/>
              </w:rPr>
              <w:tab/>
            </w:r>
            <w:r>
              <w:rPr>
                <w:spacing w:val="-2"/>
                <w:sz w:val="24"/>
              </w:rPr>
              <w:t>Наличие</w:t>
            </w:r>
            <w:r>
              <w:rPr>
                <w:sz w:val="24"/>
              </w:rPr>
              <w:tab/>
              <w:t>или</w:t>
            </w:r>
            <w:r>
              <w:rPr>
                <w:spacing w:val="-2"/>
                <w:sz w:val="24"/>
              </w:rPr>
              <w:t>отсутствие</w:t>
            </w:r>
            <w:r>
              <w:rPr>
                <w:sz w:val="24"/>
              </w:rPr>
              <w:tab/>
            </w:r>
            <w:r>
              <w:rPr>
                <w:spacing w:val="-2"/>
                <w:sz w:val="24"/>
              </w:rPr>
              <w:t>систематически</w:t>
            </w:r>
            <w:r>
              <w:rPr>
                <w:sz w:val="24"/>
              </w:rPr>
              <w:tab/>
            </w:r>
            <w:r>
              <w:rPr>
                <w:spacing w:val="-2"/>
                <w:sz w:val="24"/>
              </w:rPr>
              <w:t>действующих</w:t>
            </w:r>
          </w:p>
          <w:p w:rsidR="00665FA4" w:rsidRDefault="00664DA1">
            <w:pPr>
              <w:pStyle w:val="TableParagraph"/>
              <w:spacing w:before="2" w:line="261" w:lineRule="exact"/>
              <w:ind w:left="115"/>
              <w:rPr>
                <w:sz w:val="24"/>
              </w:rPr>
            </w:pPr>
            <w:r>
              <w:rPr>
                <w:sz w:val="24"/>
              </w:rPr>
              <w:t>органовшкольногосамоуправленияподаннымучебного</w:t>
            </w:r>
            <w:r>
              <w:rPr>
                <w:spacing w:val="-2"/>
                <w:sz w:val="24"/>
              </w:rPr>
              <w:t>года.</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830"/>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tabs>
                <w:tab w:val="left" w:pos="810"/>
                <w:tab w:val="left" w:pos="2019"/>
                <w:tab w:val="left" w:pos="2724"/>
                <w:tab w:val="left" w:pos="4167"/>
                <w:tab w:val="left" w:pos="5659"/>
              </w:tabs>
              <w:spacing w:line="268" w:lineRule="exact"/>
              <w:ind w:left="115"/>
              <w:rPr>
                <w:sz w:val="24"/>
              </w:rPr>
            </w:pPr>
            <w:r>
              <w:rPr>
                <w:spacing w:val="-4"/>
                <w:sz w:val="24"/>
              </w:rPr>
              <w:t>2.2.</w:t>
            </w:r>
            <w:r>
              <w:rPr>
                <w:sz w:val="24"/>
              </w:rPr>
              <w:tab/>
            </w:r>
            <w:r>
              <w:rPr>
                <w:spacing w:val="-2"/>
                <w:sz w:val="24"/>
              </w:rPr>
              <w:t>Наличие</w:t>
            </w:r>
            <w:r>
              <w:rPr>
                <w:sz w:val="24"/>
              </w:rPr>
              <w:tab/>
            </w:r>
            <w:r>
              <w:rPr>
                <w:spacing w:val="-5"/>
                <w:sz w:val="24"/>
              </w:rPr>
              <w:t>или</w:t>
            </w:r>
            <w:r>
              <w:rPr>
                <w:sz w:val="24"/>
              </w:rPr>
              <w:tab/>
            </w:r>
            <w:r>
              <w:rPr>
                <w:spacing w:val="-2"/>
                <w:sz w:val="24"/>
              </w:rPr>
              <w:t>отсутствие</w:t>
            </w:r>
            <w:r>
              <w:rPr>
                <w:sz w:val="24"/>
              </w:rPr>
              <w:tab/>
            </w:r>
            <w:r>
              <w:rPr>
                <w:spacing w:val="-2"/>
                <w:sz w:val="24"/>
              </w:rPr>
              <w:t>программы</w:t>
            </w:r>
            <w:r>
              <w:rPr>
                <w:sz w:val="24"/>
              </w:rPr>
              <w:tab/>
            </w:r>
            <w:r>
              <w:rPr>
                <w:spacing w:val="-2"/>
                <w:sz w:val="24"/>
              </w:rPr>
              <w:t>воспитания,</w:t>
            </w:r>
          </w:p>
          <w:p w:rsidR="00665FA4" w:rsidRDefault="00664DA1">
            <w:pPr>
              <w:pStyle w:val="TableParagraph"/>
              <w:spacing w:line="274" w:lineRule="exact"/>
              <w:ind w:left="115"/>
              <w:rPr>
                <w:sz w:val="24"/>
              </w:rPr>
            </w:pPr>
            <w:r>
              <w:rPr>
                <w:sz w:val="24"/>
              </w:rPr>
              <w:t>направленной на социальную и культурную адаптацию детей из семей мигрантов по данным учебного года.</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3"/>
              <w:jc w:val="both"/>
              <w:rPr>
                <w:i/>
                <w:sz w:val="24"/>
              </w:rPr>
            </w:pPr>
            <w:r>
              <w:rPr>
                <w:sz w:val="24"/>
              </w:rPr>
              <w:t>2.3.</w:t>
            </w:r>
            <w:r>
              <w:rPr>
                <w:b/>
                <w:sz w:val="24"/>
              </w:rPr>
              <w:t>Количествообучающихся</w:t>
            </w:r>
            <w:r>
              <w:rPr>
                <w:sz w:val="24"/>
              </w:rPr>
              <w:t xml:space="preserve">ОО,включенныхвволонтерскую деятельность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25"/>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25"/>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25"/>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25"/>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26"/>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26"/>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26"/>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26"/>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26"/>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278"/>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spacing w:line="258" w:lineRule="exact"/>
              <w:ind w:left="115"/>
              <w:rPr>
                <w:sz w:val="24"/>
              </w:rPr>
            </w:pPr>
            <w:r>
              <w:rPr>
                <w:sz w:val="24"/>
              </w:rPr>
              <w:t>2.4.</w:t>
            </w:r>
            <w:r>
              <w:rPr>
                <w:b/>
                <w:sz w:val="24"/>
              </w:rPr>
              <w:t>Количествообучающихся</w:t>
            </w:r>
            <w:r>
              <w:rPr>
                <w:sz w:val="24"/>
              </w:rPr>
              <w:t>ОО,включенныхв</w:t>
            </w:r>
            <w:r>
              <w:rPr>
                <w:spacing w:val="-2"/>
                <w:sz w:val="24"/>
              </w:rPr>
              <w:t>деятельность</w:t>
            </w:r>
          </w:p>
        </w:tc>
        <w:tc>
          <w:tcPr>
            <w:tcW w:w="1259" w:type="dxa"/>
          </w:tcPr>
          <w:p w:rsidR="00665FA4" w:rsidRDefault="00664DA1">
            <w:pPr>
              <w:pStyle w:val="TableParagraph"/>
              <w:spacing w:line="258" w:lineRule="exact"/>
              <w:ind w:left="12" w:right="133"/>
              <w:jc w:val="center"/>
              <w:rPr>
                <w:sz w:val="24"/>
              </w:rPr>
            </w:pPr>
            <w:r>
              <w:rPr>
                <w:sz w:val="24"/>
              </w:rPr>
              <w:t>1</w:t>
            </w:r>
            <w:r>
              <w:rPr>
                <w:spacing w:val="-2"/>
                <w:sz w:val="24"/>
              </w:rPr>
              <w:t>классы</w:t>
            </w:r>
          </w:p>
        </w:tc>
        <w:tc>
          <w:tcPr>
            <w:tcW w:w="1264" w:type="dxa"/>
          </w:tcPr>
          <w:p w:rsidR="00665FA4" w:rsidRDefault="00664DA1">
            <w:pPr>
              <w:pStyle w:val="TableParagraph"/>
              <w:spacing w:line="258" w:lineRule="exact"/>
              <w:ind w:left="118"/>
              <w:rPr>
                <w:sz w:val="24"/>
              </w:rPr>
            </w:pPr>
            <w:r>
              <w:rPr>
                <w:sz w:val="24"/>
              </w:rPr>
              <w:t>5</w:t>
            </w:r>
            <w:r>
              <w:rPr>
                <w:spacing w:val="-2"/>
                <w:sz w:val="24"/>
              </w:rPr>
              <w:t>классы</w:t>
            </w:r>
          </w:p>
        </w:tc>
        <w:tc>
          <w:tcPr>
            <w:tcW w:w="1403" w:type="dxa"/>
          </w:tcPr>
          <w:p w:rsidR="00665FA4" w:rsidRDefault="00664DA1">
            <w:pPr>
              <w:pStyle w:val="TableParagraph"/>
              <w:spacing w:line="258" w:lineRule="exact"/>
              <w:ind w:left="117"/>
              <w:rPr>
                <w:sz w:val="24"/>
              </w:rPr>
            </w:pPr>
            <w:r>
              <w:rPr>
                <w:sz w:val="24"/>
              </w:rPr>
              <w:t xml:space="preserve">10 </w:t>
            </w:r>
            <w:r>
              <w:rPr>
                <w:spacing w:val="-2"/>
                <w:sz w:val="24"/>
              </w:rPr>
              <w:t>классы</w:t>
            </w:r>
          </w:p>
        </w:tc>
        <w:tc>
          <w:tcPr>
            <w:tcW w:w="1543" w:type="dxa"/>
          </w:tcPr>
          <w:p w:rsidR="00665FA4" w:rsidRDefault="00664DA1">
            <w:pPr>
              <w:pStyle w:val="TableParagraph"/>
              <w:spacing w:line="258" w:lineRule="exact"/>
              <w:ind w:left="111"/>
              <w:rPr>
                <w:b/>
                <w:sz w:val="24"/>
              </w:rPr>
            </w:pPr>
            <w:r>
              <w:rPr>
                <w:b/>
                <w:sz w:val="24"/>
              </w:rPr>
              <w:t>НОО</w:t>
            </w:r>
            <w:r>
              <w:rPr>
                <w:b/>
                <w:spacing w:val="-10"/>
                <w:sz w:val="24"/>
              </w:rPr>
              <w:t>-</w:t>
            </w:r>
          </w:p>
        </w:tc>
      </w:tr>
    </w:tbl>
    <w:p w:rsidR="00665FA4" w:rsidRDefault="00C27720">
      <w:pPr>
        <w:pStyle w:val="a3"/>
        <w:spacing w:before="6"/>
        <w:rPr>
          <w:sz w:val="16"/>
        </w:rPr>
      </w:pPr>
      <w:r>
        <w:rPr>
          <w:noProof/>
          <w:sz w:val="16"/>
          <w:lang w:eastAsia="ru-RU"/>
        </w:rPr>
        <w:pict>
          <v:shape id="Graphic 118" o:spid="_x0000_s1034" style="position:absolute;margin-left:56.65pt;margin-top:10.7pt;width:144.05pt;height:.75pt;z-index:-2516085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" path="m1829054,l,,,9144r1829054,l1829054,xe" fillcolor="black" stroked="f">
            <v:path arrowok="t"/>
            <w10:wrap type="topAndBottom" anchorx="page"/>
          </v:shape>
        </w:pict>
      </w:r>
    </w:p>
    <w:p w:rsidR="00665FA4" w:rsidRDefault="00664DA1">
      <w:pPr>
        <w:tabs>
          <w:tab w:val="left" w:pos="1145"/>
        </w:tabs>
        <w:spacing w:before="99"/>
        <w:ind w:left="425"/>
        <w:rPr>
          <w:sz w:val="18"/>
        </w:rPr>
      </w:pPr>
      <w:r>
        <w:rPr>
          <w:rFonts w:ascii="Calibri" w:hAnsi="Calibri"/>
          <w:spacing w:val="-5"/>
          <w:position w:val="8"/>
          <w:sz w:val="14"/>
        </w:rPr>
        <w:t>162</w:t>
      </w:r>
      <w:r>
        <w:rPr>
          <w:rFonts w:ascii="Calibri" w:hAnsi="Calibri"/>
          <w:position w:val="8"/>
          <w:sz w:val="14"/>
        </w:rPr>
        <w:tab/>
      </w:r>
      <w:r>
        <w:rPr>
          <w:sz w:val="18"/>
        </w:rPr>
        <w:t>Фактвключенностиопределяетсясистематическимизанятиямиобучающегосявтуристическойсекциидополнительного</w:t>
      </w:r>
      <w:r>
        <w:rPr>
          <w:spacing w:val="-2"/>
          <w:sz w:val="18"/>
        </w:rPr>
        <w:t>образования.</w:t>
      </w:r>
    </w:p>
    <w:p w:rsidR="00665FA4" w:rsidRDefault="00665FA4">
      <w:pPr>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1382"/>
        </w:trPr>
        <w:tc>
          <w:tcPr>
            <w:tcW w:w="451" w:type="dxa"/>
            <w:vMerge w:val="restart"/>
          </w:tcPr>
          <w:p w:rsidR="00665FA4" w:rsidRDefault="00665FA4">
            <w:pPr>
              <w:pStyle w:val="TableParagraph"/>
              <w:ind w:left="0"/>
            </w:pPr>
          </w:p>
        </w:tc>
        <w:tc>
          <w:tcPr>
            <w:tcW w:w="1863" w:type="dxa"/>
            <w:vMerge w:val="restart"/>
          </w:tcPr>
          <w:p w:rsidR="00665FA4" w:rsidRDefault="00665FA4">
            <w:pPr>
              <w:pStyle w:val="TableParagraph"/>
              <w:ind w:left="0"/>
            </w:pPr>
          </w:p>
        </w:tc>
        <w:tc>
          <w:tcPr>
            <w:tcW w:w="7015" w:type="dxa"/>
          </w:tcPr>
          <w:p w:rsidR="00665FA4" w:rsidRDefault="00664DA1">
            <w:pPr>
              <w:pStyle w:val="TableParagraph"/>
              <w:ind w:left="115" w:right="105"/>
              <w:jc w:val="both"/>
              <w:rPr>
                <w:sz w:val="24"/>
              </w:rPr>
            </w:pPr>
            <w:r>
              <w:rPr>
                <w:sz w:val="24"/>
              </w:rPr>
              <w:t>детских и молодежных объединений и организаций, в т.ч.: общероссийской общественно-государственной детско- юношескойорганизации«Российскоедвижениешкольников»</w:t>
            </w:r>
            <w:r>
              <w:rPr>
                <w:spacing w:val="-10"/>
                <w:sz w:val="24"/>
              </w:rPr>
              <w:t>и</w:t>
            </w:r>
          </w:p>
          <w:p w:rsidR="00665FA4" w:rsidRDefault="00664DA1">
            <w:pPr>
              <w:pStyle w:val="TableParagraph"/>
              <w:spacing w:line="274" w:lineRule="exact"/>
              <w:ind w:left="115" w:right="105"/>
              <w:jc w:val="both"/>
              <w:rPr>
                <w:sz w:val="24"/>
              </w:rPr>
            </w:pPr>
            <w:r>
              <w:rPr>
                <w:sz w:val="24"/>
              </w:rPr>
              <w:t xml:space="preserve">др. по данным учебного года </w:t>
            </w:r>
            <w:r>
              <w:rPr>
                <w:i/>
                <w:sz w:val="24"/>
              </w:rPr>
              <w:t>(просьба указать % соотношение по классам и ОО в целом)</w:t>
            </w:r>
            <w:r>
              <w:rPr>
                <w:sz w:val="24"/>
              </w:rPr>
              <w:t>.</w:t>
            </w:r>
            <w:r>
              <w:rPr>
                <w:sz w:val="24"/>
                <w:vertAlign w:val="superscript"/>
              </w:rPr>
              <w:t>163</w:t>
            </w:r>
          </w:p>
        </w:tc>
        <w:tc>
          <w:tcPr>
            <w:tcW w:w="1259" w:type="dxa"/>
          </w:tcPr>
          <w:p w:rsidR="00665FA4" w:rsidRDefault="00664DA1">
            <w:pPr>
              <w:pStyle w:val="TableParagraph"/>
              <w:spacing w:line="268" w:lineRule="exact"/>
              <w:ind w:left="114"/>
              <w:rPr>
                <w:sz w:val="24"/>
              </w:rPr>
            </w:pPr>
            <w:r>
              <w:rPr>
                <w:sz w:val="24"/>
              </w:rPr>
              <w:t>2</w:t>
            </w:r>
            <w:r>
              <w:rPr>
                <w:spacing w:val="-2"/>
                <w:sz w:val="24"/>
              </w:rPr>
              <w:t>классы</w:t>
            </w:r>
          </w:p>
          <w:p w:rsidR="00665FA4" w:rsidRDefault="00664DA1">
            <w:pPr>
              <w:pStyle w:val="TableParagraph"/>
              <w:spacing w:before="2" w:line="275" w:lineRule="exact"/>
              <w:ind w:left="114"/>
              <w:rPr>
                <w:sz w:val="24"/>
              </w:rPr>
            </w:pPr>
            <w:r>
              <w:rPr>
                <w:sz w:val="24"/>
              </w:rPr>
              <w:t>3</w:t>
            </w:r>
            <w:r>
              <w:rPr>
                <w:spacing w:val="-2"/>
                <w:sz w:val="24"/>
              </w:rPr>
              <w:t>классы</w:t>
            </w:r>
          </w:p>
          <w:p w:rsidR="00665FA4" w:rsidRDefault="00664DA1">
            <w:pPr>
              <w:pStyle w:val="TableParagraph"/>
              <w:spacing w:line="275" w:lineRule="exact"/>
              <w:ind w:left="114"/>
              <w:rPr>
                <w:sz w:val="24"/>
              </w:rPr>
            </w:pPr>
            <w:r>
              <w:rPr>
                <w:sz w:val="24"/>
              </w:rPr>
              <w:t>4</w:t>
            </w:r>
            <w:r>
              <w:rPr>
                <w:spacing w:val="-2"/>
                <w:sz w:val="24"/>
              </w:rPr>
              <w:t>классы</w:t>
            </w:r>
          </w:p>
        </w:tc>
        <w:tc>
          <w:tcPr>
            <w:tcW w:w="1264" w:type="dxa"/>
          </w:tcPr>
          <w:p w:rsidR="00665FA4" w:rsidRDefault="00664DA1">
            <w:pPr>
              <w:pStyle w:val="TableParagraph"/>
              <w:spacing w:line="268" w:lineRule="exact"/>
              <w:ind w:left="118"/>
              <w:rPr>
                <w:sz w:val="24"/>
              </w:rPr>
            </w:pPr>
            <w:r>
              <w:rPr>
                <w:sz w:val="24"/>
              </w:rPr>
              <w:t>6</w:t>
            </w:r>
            <w:r>
              <w:rPr>
                <w:spacing w:val="-2"/>
                <w:sz w:val="24"/>
              </w:rPr>
              <w:t>классы</w:t>
            </w:r>
          </w:p>
          <w:p w:rsidR="00665FA4" w:rsidRDefault="00664DA1">
            <w:pPr>
              <w:pStyle w:val="TableParagraph"/>
              <w:spacing w:before="2" w:line="275" w:lineRule="exact"/>
              <w:ind w:left="118"/>
              <w:rPr>
                <w:sz w:val="24"/>
              </w:rPr>
            </w:pPr>
            <w:r>
              <w:rPr>
                <w:sz w:val="24"/>
              </w:rPr>
              <w:t>7</w:t>
            </w:r>
            <w:r>
              <w:rPr>
                <w:spacing w:val="-2"/>
                <w:sz w:val="24"/>
              </w:rPr>
              <w:t>классы</w:t>
            </w:r>
          </w:p>
          <w:p w:rsidR="00665FA4" w:rsidRDefault="00664DA1">
            <w:pPr>
              <w:pStyle w:val="TableParagraph"/>
              <w:spacing w:line="275" w:lineRule="exact"/>
              <w:ind w:left="118"/>
              <w:rPr>
                <w:sz w:val="24"/>
              </w:rPr>
            </w:pPr>
            <w:r>
              <w:rPr>
                <w:sz w:val="24"/>
              </w:rPr>
              <w:t>8</w:t>
            </w:r>
            <w:r>
              <w:rPr>
                <w:spacing w:val="-2"/>
                <w:sz w:val="24"/>
              </w:rPr>
              <w:t>классы</w:t>
            </w:r>
          </w:p>
          <w:p w:rsidR="00665FA4" w:rsidRDefault="00664DA1">
            <w:pPr>
              <w:pStyle w:val="TableParagraph"/>
              <w:spacing w:before="3"/>
              <w:ind w:left="118"/>
              <w:rPr>
                <w:sz w:val="24"/>
              </w:rPr>
            </w:pPr>
            <w:r>
              <w:rPr>
                <w:sz w:val="24"/>
              </w:rPr>
              <w:t>9</w:t>
            </w: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spacing w:line="242" w:lineRule="auto"/>
              <w:ind w:left="111" w:right="709"/>
              <w:rPr>
                <w:b/>
                <w:sz w:val="24"/>
              </w:rPr>
            </w:pPr>
            <w:r>
              <w:rPr>
                <w:b/>
                <w:sz w:val="24"/>
              </w:rPr>
              <w:t>ООО- СОО</w:t>
            </w:r>
            <w:r>
              <w:rPr>
                <w:b/>
                <w:spacing w:val="-10"/>
                <w:sz w:val="24"/>
              </w:rPr>
              <w:t>-</w:t>
            </w:r>
          </w:p>
          <w:p w:rsidR="00665FA4" w:rsidRDefault="00664DA1">
            <w:pPr>
              <w:pStyle w:val="TableParagraph"/>
              <w:spacing w:line="271" w:lineRule="exact"/>
              <w:ind w:left="111"/>
              <w:rPr>
                <w:b/>
                <w:sz w:val="24"/>
              </w:rPr>
            </w:pPr>
            <w:r>
              <w:rPr>
                <w:b/>
                <w:sz w:val="24"/>
              </w:rPr>
              <w:t>Школа</w:t>
            </w:r>
            <w:r>
              <w:rPr>
                <w:b/>
                <w:spacing w:val="-10"/>
                <w:sz w:val="24"/>
              </w:rPr>
              <w:t>-</w:t>
            </w:r>
          </w:p>
        </w:tc>
      </w:tr>
      <w:tr w:rsidR="00665FA4">
        <w:trPr>
          <w:trHeight w:val="1656"/>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ind w:left="115" w:right="111"/>
              <w:jc w:val="both"/>
              <w:rPr>
                <w:sz w:val="24"/>
              </w:rPr>
            </w:pPr>
            <w:r>
              <w:rPr>
                <w:sz w:val="24"/>
              </w:rPr>
              <w:t xml:space="preserve">2.5. </w:t>
            </w:r>
            <w:r>
              <w:rPr>
                <w:b/>
                <w:sz w:val="24"/>
              </w:rPr>
              <w:t xml:space="preserve">Количество обучающихся </w:t>
            </w:r>
            <w:r>
              <w:rPr>
                <w:sz w:val="24"/>
              </w:rPr>
              <w:t>ОО, родители которых активно вовлечены в жизнь школы, включены в работу муниципальных общественных объединений родителей обучающихся (совет/общественнаяорганизация)поданнымучебного</w:t>
            </w:r>
            <w:r>
              <w:rPr>
                <w:spacing w:val="-4"/>
                <w:sz w:val="24"/>
              </w:rPr>
              <w:t>года</w:t>
            </w:r>
          </w:p>
          <w:p w:rsidR="00665FA4" w:rsidRDefault="00664DA1">
            <w:pPr>
              <w:pStyle w:val="TableParagraph"/>
              <w:spacing w:line="278" w:lineRule="exact"/>
              <w:ind w:left="115" w:right="111"/>
              <w:jc w:val="both"/>
              <w:rPr>
                <w:i/>
                <w:sz w:val="24"/>
              </w:rPr>
            </w:pPr>
            <w:r>
              <w:rPr>
                <w:i/>
                <w:sz w:val="24"/>
              </w:rPr>
              <w:t xml:space="preserve">(указать по классам, уровням общего образования и школе в </w:t>
            </w:r>
            <w:r>
              <w:rPr>
                <w:i/>
                <w:spacing w:val="-2"/>
                <w:sz w:val="24"/>
              </w:rPr>
              <w:t>целом).</w:t>
            </w:r>
          </w:p>
        </w:tc>
        <w:tc>
          <w:tcPr>
            <w:tcW w:w="1259" w:type="dxa"/>
          </w:tcPr>
          <w:p w:rsidR="00665FA4" w:rsidRDefault="00664DA1">
            <w:pPr>
              <w:pStyle w:val="TableParagraph"/>
              <w:numPr>
                <w:ilvl w:val="0"/>
                <w:numId w:val="227"/>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27"/>
              </w:numPr>
              <w:tabs>
                <w:tab w:val="left" w:pos="296"/>
              </w:tabs>
              <w:spacing w:before="3" w:line="275" w:lineRule="exact"/>
              <w:ind w:hanging="182"/>
              <w:rPr>
                <w:sz w:val="24"/>
              </w:rPr>
            </w:pPr>
            <w:r>
              <w:rPr>
                <w:spacing w:val="-2"/>
                <w:sz w:val="24"/>
              </w:rPr>
              <w:t>классы</w:t>
            </w:r>
          </w:p>
          <w:p w:rsidR="00665FA4" w:rsidRDefault="00664DA1">
            <w:pPr>
              <w:pStyle w:val="TableParagraph"/>
              <w:numPr>
                <w:ilvl w:val="0"/>
                <w:numId w:val="227"/>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27"/>
              </w:numPr>
              <w:tabs>
                <w:tab w:val="left" w:pos="296"/>
              </w:tabs>
              <w:spacing w:before="2"/>
              <w:ind w:hanging="182"/>
              <w:rPr>
                <w:sz w:val="24"/>
              </w:rPr>
            </w:pPr>
            <w:r>
              <w:rPr>
                <w:spacing w:val="-2"/>
                <w:sz w:val="24"/>
              </w:rPr>
              <w:t>классы</w:t>
            </w:r>
          </w:p>
        </w:tc>
        <w:tc>
          <w:tcPr>
            <w:tcW w:w="1264" w:type="dxa"/>
          </w:tcPr>
          <w:p w:rsidR="00665FA4" w:rsidRDefault="00664DA1">
            <w:pPr>
              <w:pStyle w:val="TableParagraph"/>
              <w:numPr>
                <w:ilvl w:val="0"/>
                <w:numId w:val="228"/>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28"/>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28"/>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28"/>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28"/>
              </w:numPr>
              <w:tabs>
                <w:tab w:val="left" w:pos="300"/>
              </w:tabs>
              <w:spacing w:line="27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3"/>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9"/>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ind w:left="115" w:right="108"/>
              <w:jc w:val="both"/>
              <w:rPr>
                <w:sz w:val="24"/>
              </w:rPr>
            </w:pPr>
            <w:r>
              <w:rPr>
                <w:sz w:val="24"/>
              </w:rPr>
              <w:t xml:space="preserve">2.6. </w:t>
            </w:r>
            <w:r>
              <w:rPr>
                <w:b/>
                <w:sz w:val="24"/>
              </w:rPr>
              <w:t xml:space="preserve">Количество родителей </w:t>
            </w:r>
            <w:r>
              <w:rPr>
                <w:sz w:val="24"/>
              </w:rPr>
              <w:t>в ОО, включенных в деятельность общественных объединений родителей обучающихся (совет/общественнаяорганизация)поданнымучебного</w:t>
            </w:r>
            <w:r>
              <w:rPr>
                <w:spacing w:val="-4"/>
                <w:sz w:val="24"/>
              </w:rPr>
              <w:t>года</w:t>
            </w:r>
          </w:p>
          <w:p w:rsidR="00665FA4" w:rsidRDefault="00664DA1">
            <w:pPr>
              <w:pStyle w:val="TableParagraph"/>
              <w:spacing w:line="274" w:lineRule="exact"/>
              <w:ind w:left="115" w:right="111"/>
              <w:jc w:val="both"/>
              <w:rPr>
                <w:i/>
                <w:sz w:val="24"/>
              </w:rPr>
            </w:pPr>
            <w:r>
              <w:rPr>
                <w:i/>
                <w:sz w:val="24"/>
              </w:rPr>
              <w:t xml:space="preserve">(указать по классам, уровням общего образования и школе в </w:t>
            </w:r>
            <w:r>
              <w:rPr>
                <w:i/>
                <w:spacing w:val="-2"/>
                <w:sz w:val="24"/>
              </w:rPr>
              <w:t>целом).</w:t>
            </w:r>
          </w:p>
        </w:tc>
        <w:tc>
          <w:tcPr>
            <w:tcW w:w="1259" w:type="dxa"/>
          </w:tcPr>
          <w:p w:rsidR="00665FA4" w:rsidRDefault="00664DA1">
            <w:pPr>
              <w:pStyle w:val="TableParagraph"/>
              <w:numPr>
                <w:ilvl w:val="0"/>
                <w:numId w:val="229"/>
              </w:numPr>
              <w:tabs>
                <w:tab w:val="left" w:pos="296"/>
              </w:tabs>
              <w:spacing w:line="264" w:lineRule="exact"/>
              <w:ind w:hanging="182"/>
              <w:rPr>
                <w:sz w:val="24"/>
              </w:rPr>
            </w:pPr>
            <w:r>
              <w:rPr>
                <w:spacing w:val="-2"/>
                <w:sz w:val="24"/>
              </w:rPr>
              <w:t>классы</w:t>
            </w:r>
          </w:p>
          <w:p w:rsidR="00665FA4" w:rsidRDefault="00664DA1">
            <w:pPr>
              <w:pStyle w:val="TableParagraph"/>
              <w:numPr>
                <w:ilvl w:val="0"/>
                <w:numId w:val="229"/>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29"/>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29"/>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30"/>
              </w:numPr>
              <w:tabs>
                <w:tab w:val="left" w:pos="300"/>
              </w:tabs>
              <w:spacing w:line="264" w:lineRule="exact"/>
              <w:ind w:hanging="182"/>
              <w:rPr>
                <w:sz w:val="24"/>
              </w:rPr>
            </w:pPr>
            <w:r>
              <w:rPr>
                <w:spacing w:val="-2"/>
                <w:sz w:val="24"/>
              </w:rPr>
              <w:t>классы</w:t>
            </w:r>
          </w:p>
          <w:p w:rsidR="00665FA4" w:rsidRDefault="00664DA1">
            <w:pPr>
              <w:pStyle w:val="TableParagraph"/>
              <w:numPr>
                <w:ilvl w:val="0"/>
                <w:numId w:val="230"/>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30"/>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30"/>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30"/>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4"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273"/>
        </w:trPr>
        <w:tc>
          <w:tcPr>
            <w:tcW w:w="451" w:type="dxa"/>
          </w:tcPr>
          <w:p w:rsidR="00665FA4" w:rsidRDefault="00664DA1">
            <w:pPr>
              <w:pStyle w:val="TableParagraph"/>
              <w:spacing w:line="253" w:lineRule="exact"/>
              <w:ind w:left="115"/>
              <w:rPr>
                <w:b/>
                <w:sz w:val="24"/>
              </w:rPr>
            </w:pPr>
            <w:r>
              <w:rPr>
                <w:b/>
                <w:spacing w:val="-10"/>
                <w:sz w:val="24"/>
              </w:rPr>
              <w:t>№</w:t>
            </w:r>
          </w:p>
        </w:tc>
        <w:tc>
          <w:tcPr>
            <w:tcW w:w="1863" w:type="dxa"/>
          </w:tcPr>
          <w:p w:rsidR="00665FA4" w:rsidRDefault="00664DA1">
            <w:pPr>
              <w:pStyle w:val="TableParagraph"/>
              <w:spacing w:line="253" w:lineRule="exact"/>
              <w:ind w:left="388"/>
              <w:rPr>
                <w:b/>
                <w:sz w:val="24"/>
              </w:rPr>
            </w:pPr>
            <w:r>
              <w:rPr>
                <w:b/>
                <w:spacing w:val="-2"/>
                <w:sz w:val="24"/>
              </w:rPr>
              <w:t>Критерии</w:t>
            </w:r>
          </w:p>
        </w:tc>
        <w:tc>
          <w:tcPr>
            <w:tcW w:w="7015" w:type="dxa"/>
          </w:tcPr>
          <w:p w:rsidR="00665FA4" w:rsidRDefault="00664DA1">
            <w:pPr>
              <w:pStyle w:val="TableParagraph"/>
              <w:spacing w:line="253" w:lineRule="exact"/>
              <w:ind w:left="8"/>
              <w:jc w:val="center"/>
              <w:rPr>
                <w:b/>
                <w:sz w:val="24"/>
              </w:rPr>
            </w:pPr>
            <w:r>
              <w:rPr>
                <w:b/>
                <w:spacing w:val="-2"/>
                <w:sz w:val="24"/>
              </w:rPr>
              <w:t>Показатели</w:t>
            </w:r>
          </w:p>
        </w:tc>
        <w:tc>
          <w:tcPr>
            <w:tcW w:w="1259" w:type="dxa"/>
          </w:tcPr>
          <w:p w:rsidR="00665FA4" w:rsidRDefault="00664DA1">
            <w:pPr>
              <w:pStyle w:val="TableParagraph"/>
              <w:spacing w:line="253" w:lineRule="exact"/>
              <w:ind w:left="349"/>
              <w:rPr>
                <w:b/>
                <w:sz w:val="24"/>
              </w:rPr>
            </w:pPr>
            <w:r>
              <w:rPr>
                <w:b/>
                <w:spacing w:val="-5"/>
                <w:sz w:val="24"/>
              </w:rPr>
              <w:t>НОО</w:t>
            </w:r>
          </w:p>
        </w:tc>
        <w:tc>
          <w:tcPr>
            <w:tcW w:w="1264" w:type="dxa"/>
          </w:tcPr>
          <w:p w:rsidR="00665FA4" w:rsidRDefault="00664DA1">
            <w:pPr>
              <w:pStyle w:val="TableParagraph"/>
              <w:spacing w:line="253" w:lineRule="exact"/>
              <w:ind w:left="353"/>
              <w:rPr>
                <w:b/>
                <w:sz w:val="24"/>
              </w:rPr>
            </w:pPr>
            <w:r>
              <w:rPr>
                <w:b/>
                <w:spacing w:val="-5"/>
                <w:sz w:val="24"/>
              </w:rPr>
              <w:t>ООО</w:t>
            </w:r>
          </w:p>
        </w:tc>
        <w:tc>
          <w:tcPr>
            <w:tcW w:w="1403" w:type="dxa"/>
          </w:tcPr>
          <w:p w:rsidR="00665FA4" w:rsidRDefault="00664DA1">
            <w:pPr>
              <w:pStyle w:val="TableParagraph"/>
              <w:spacing w:line="253" w:lineRule="exact"/>
              <w:ind w:left="429"/>
              <w:rPr>
                <w:b/>
                <w:sz w:val="24"/>
              </w:rPr>
            </w:pPr>
            <w:r>
              <w:rPr>
                <w:b/>
                <w:spacing w:val="-5"/>
                <w:sz w:val="24"/>
              </w:rPr>
              <w:t>СОО</w:t>
            </w:r>
          </w:p>
        </w:tc>
        <w:tc>
          <w:tcPr>
            <w:tcW w:w="1543" w:type="dxa"/>
          </w:tcPr>
          <w:p w:rsidR="00665FA4" w:rsidRDefault="00664DA1">
            <w:pPr>
              <w:pStyle w:val="TableParagraph"/>
              <w:spacing w:line="253" w:lineRule="exact"/>
              <w:ind w:left="423"/>
              <w:rPr>
                <w:b/>
                <w:sz w:val="24"/>
              </w:rPr>
            </w:pPr>
            <w:r>
              <w:rPr>
                <w:b/>
                <w:spacing w:val="-4"/>
                <w:sz w:val="24"/>
              </w:rPr>
              <w:t>ИТОГ</w:t>
            </w:r>
          </w:p>
        </w:tc>
      </w:tr>
      <w:tr w:rsidR="00665FA4">
        <w:trPr>
          <w:trHeight w:val="1382"/>
        </w:trPr>
        <w:tc>
          <w:tcPr>
            <w:tcW w:w="451" w:type="dxa"/>
            <w:vMerge w:val="restart"/>
            <w:tcBorders>
              <w:bottom w:val="nil"/>
            </w:tcBorders>
          </w:tcPr>
          <w:p w:rsidR="00665FA4" w:rsidRDefault="00664DA1">
            <w:pPr>
              <w:pStyle w:val="TableParagraph"/>
              <w:spacing w:line="268" w:lineRule="exact"/>
              <w:ind w:left="115"/>
              <w:rPr>
                <w:sz w:val="24"/>
              </w:rPr>
            </w:pPr>
            <w:r>
              <w:rPr>
                <w:spacing w:val="-10"/>
                <w:sz w:val="24"/>
              </w:rPr>
              <w:t>3</w:t>
            </w:r>
          </w:p>
        </w:tc>
        <w:tc>
          <w:tcPr>
            <w:tcW w:w="1863" w:type="dxa"/>
            <w:vMerge w:val="restart"/>
            <w:tcBorders>
              <w:bottom w:val="nil"/>
            </w:tcBorders>
          </w:tcPr>
          <w:p w:rsidR="00665FA4" w:rsidRDefault="00664DA1">
            <w:pPr>
              <w:pStyle w:val="TableParagraph"/>
              <w:ind w:left="115" w:right="120"/>
              <w:rPr>
                <w:sz w:val="24"/>
              </w:rPr>
            </w:pPr>
            <w:r>
              <w:rPr>
                <w:spacing w:val="-2"/>
                <w:sz w:val="24"/>
              </w:rPr>
              <w:t xml:space="preserve">Сформированн </w:t>
            </w:r>
            <w:r>
              <w:rPr>
                <w:spacing w:val="-4"/>
                <w:sz w:val="24"/>
              </w:rPr>
              <w:t xml:space="preserve">ость </w:t>
            </w:r>
            <w:r>
              <w:rPr>
                <w:spacing w:val="-2"/>
                <w:sz w:val="24"/>
              </w:rPr>
              <w:t>ценностных ориентаций личностного развития</w:t>
            </w:r>
          </w:p>
        </w:tc>
        <w:tc>
          <w:tcPr>
            <w:tcW w:w="7015" w:type="dxa"/>
          </w:tcPr>
          <w:p w:rsidR="00665FA4" w:rsidRDefault="00664DA1">
            <w:pPr>
              <w:pStyle w:val="TableParagraph"/>
              <w:ind w:left="115" w:right="108"/>
              <w:jc w:val="both"/>
              <w:rPr>
                <w:sz w:val="24"/>
              </w:rPr>
            </w:pPr>
            <w:r>
              <w:rPr>
                <w:sz w:val="24"/>
              </w:rPr>
              <w:t xml:space="preserve">3.1. </w:t>
            </w:r>
            <w:r>
              <w:rPr>
                <w:b/>
                <w:sz w:val="24"/>
              </w:rPr>
              <w:t xml:space="preserve">Количество обучающихся </w:t>
            </w:r>
            <w:r>
              <w:rPr>
                <w:sz w:val="24"/>
              </w:rPr>
              <w:t>ОО, занимающихся в объединениях и научных обществах организаций дополнительногообразованиядетейподаннымучебного</w:t>
            </w:r>
            <w:r>
              <w:rPr>
                <w:spacing w:val="-4"/>
                <w:sz w:val="24"/>
              </w:rPr>
              <w:t>года</w:t>
            </w:r>
          </w:p>
          <w:p w:rsidR="00665FA4" w:rsidRDefault="00664DA1">
            <w:pPr>
              <w:pStyle w:val="TableParagraph"/>
              <w:spacing w:line="274" w:lineRule="exact"/>
              <w:ind w:left="115" w:right="111"/>
              <w:jc w:val="both"/>
              <w:rPr>
                <w:i/>
                <w:sz w:val="24"/>
              </w:rPr>
            </w:pPr>
            <w:r>
              <w:rPr>
                <w:i/>
                <w:sz w:val="24"/>
              </w:rPr>
              <w:t xml:space="preserve">(указать по классам, уровням общего образования и школе в </w:t>
            </w:r>
            <w:r>
              <w:rPr>
                <w:i/>
                <w:spacing w:val="-2"/>
                <w:sz w:val="24"/>
              </w:rPr>
              <w:t>целом).</w:t>
            </w:r>
          </w:p>
        </w:tc>
        <w:tc>
          <w:tcPr>
            <w:tcW w:w="1259" w:type="dxa"/>
          </w:tcPr>
          <w:p w:rsidR="00665FA4" w:rsidRDefault="00664DA1">
            <w:pPr>
              <w:pStyle w:val="TableParagraph"/>
              <w:numPr>
                <w:ilvl w:val="0"/>
                <w:numId w:val="231"/>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31"/>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31"/>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31"/>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32"/>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32"/>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32"/>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32"/>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32"/>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8"/>
              <w:jc w:val="both"/>
              <w:rPr>
                <w:i/>
                <w:sz w:val="24"/>
              </w:rPr>
            </w:pPr>
            <w:r>
              <w:rPr>
                <w:sz w:val="24"/>
              </w:rPr>
              <w:t xml:space="preserve">3.2. </w:t>
            </w:r>
            <w:r>
              <w:rPr>
                <w:b/>
                <w:sz w:val="24"/>
              </w:rPr>
              <w:t xml:space="preserve">Количество обучающихся </w:t>
            </w:r>
            <w:r>
              <w:rPr>
                <w:sz w:val="24"/>
              </w:rPr>
              <w:t xml:space="preserve">ОО занятых детским трудом (только официальное трудоустройство!) по данным учебногогода </w:t>
            </w:r>
            <w:r>
              <w:rPr>
                <w:i/>
                <w:sz w:val="24"/>
              </w:rPr>
              <w:t xml:space="preserve">(указать по классам, уровням общего образования и школе в </w:t>
            </w:r>
            <w:r>
              <w:rPr>
                <w:i/>
                <w:spacing w:val="-2"/>
                <w:sz w:val="24"/>
              </w:rPr>
              <w:t>целом).</w:t>
            </w:r>
          </w:p>
        </w:tc>
        <w:tc>
          <w:tcPr>
            <w:tcW w:w="1259" w:type="dxa"/>
          </w:tcPr>
          <w:p w:rsidR="00665FA4" w:rsidRDefault="00664DA1">
            <w:pPr>
              <w:pStyle w:val="TableParagraph"/>
              <w:numPr>
                <w:ilvl w:val="0"/>
                <w:numId w:val="233"/>
              </w:numPr>
              <w:tabs>
                <w:tab w:val="left" w:pos="296"/>
              </w:tabs>
              <w:spacing w:line="267" w:lineRule="exact"/>
              <w:ind w:left="296" w:hanging="182"/>
              <w:rPr>
                <w:sz w:val="24"/>
              </w:rPr>
            </w:pPr>
            <w:r>
              <w:rPr>
                <w:spacing w:val="-2"/>
                <w:sz w:val="24"/>
              </w:rPr>
              <w:t>классы</w:t>
            </w:r>
          </w:p>
          <w:p w:rsidR="00665FA4" w:rsidRDefault="00664DA1">
            <w:pPr>
              <w:pStyle w:val="TableParagraph"/>
              <w:numPr>
                <w:ilvl w:val="0"/>
                <w:numId w:val="233"/>
              </w:numPr>
              <w:tabs>
                <w:tab w:val="left" w:pos="296"/>
              </w:tabs>
              <w:spacing w:line="275" w:lineRule="exact"/>
              <w:ind w:left="296" w:hanging="182"/>
              <w:rPr>
                <w:sz w:val="24"/>
              </w:rPr>
            </w:pPr>
            <w:r>
              <w:rPr>
                <w:spacing w:val="-2"/>
                <w:sz w:val="24"/>
              </w:rPr>
              <w:t>классы</w:t>
            </w:r>
          </w:p>
          <w:p w:rsidR="00665FA4" w:rsidRDefault="00664DA1">
            <w:pPr>
              <w:pStyle w:val="TableParagraph"/>
              <w:numPr>
                <w:ilvl w:val="0"/>
                <w:numId w:val="233"/>
              </w:numPr>
              <w:tabs>
                <w:tab w:val="left" w:pos="296"/>
              </w:tabs>
              <w:spacing w:before="2" w:line="275" w:lineRule="exact"/>
              <w:ind w:left="296" w:hanging="182"/>
              <w:rPr>
                <w:sz w:val="24"/>
              </w:rPr>
            </w:pPr>
            <w:r>
              <w:rPr>
                <w:spacing w:val="-2"/>
                <w:sz w:val="24"/>
              </w:rPr>
              <w:t>классы</w:t>
            </w:r>
          </w:p>
          <w:p w:rsidR="00665FA4" w:rsidRDefault="00664DA1">
            <w:pPr>
              <w:pStyle w:val="TableParagraph"/>
              <w:numPr>
                <w:ilvl w:val="0"/>
                <w:numId w:val="233"/>
              </w:numPr>
              <w:tabs>
                <w:tab w:val="left" w:pos="296"/>
              </w:tabs>
              <w:spacing w:line="275" w:lineRule="exact"/>
              <w:ind w:left="296" w:hanging="182"/>
              <w:rPr>
                <w:sz w:val="24"/>
              </w:rPr>
            </w:pPr>
            <w:r>
              <w:rPr>
                <w:spacing w:val="-2"/>
                <w:sz w:val="24"/>
              </w:rPr>
              <w:t>классы</w:t>
            </w:r>
          </w:p>
        </w:tc>
        <w:tc>
          <w:tcPr>
            <w:tcW w:w="1264" w:type="dxa"/>
          </w:tcPr>
          <w:p w:rsidR="00665FA4" w:rsidRDefault="00664DA1">
            <w:pPr>
              <w:pStyle w:val="TableParagraph"/>
              <w:numPr>
                <w:ilvl w:val="0"/>
                <w:numId w:val="234"/>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34"/>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34"/>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34"/>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34"/>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11"/>
              <w:jc w:val="both"/>
              <w:rPr>
                <w:i/>
                <w:sz w:val="24"/>
              </w:rPr>
            </w:pPr>
            <w:r>
              <w:rPr>
                <w:sz w:val="24"/>
              </w:rPr>
              <w:t xml:space="preserve">3.3. </w:t>
            </w:r>
            <w:r>
              <w:rPr>
                <w:b/>
                <w:sz w:val="24"/>
              </w:rPr>
              <w:t xml:space="preserve">Количество обучающихся </w:t>
            </w:r>
            <w:r>
              <w:rPr>
                <w:sz w:val="24"/>
              </w:rPr>
              <w:t>ОО, принимающих участие в субботниках, трудовых десантах и др. мероприятиях в учебном году</w:t>
            </w:r>
            <w:r>
              <w:rPr>
                <w:i/>
                <w:sz w:val="24"/>
              </w:rPr>
              <w:t xml:space="preserve">(указать по классам, уровням общегообразования ишколе в </w:t>
            </w:r>
            <w:r>
              <w:rPr>
                <w:i/>
                <w:spacing w:val="-2"/>
                <w:sz w:val="24"/>
              </w:rPr>
              <w:t>целом).</w:t>
            </w:r>
          </w:p>
        </w:tc>
        <w:tc>
          <w:tcPr>
            <w:tcW w:w="1259" w:type="dxa"/>
          </w:tcPr>
          <w:p w:rsidR="00665FA4" w:rsidRDefault="00664DA1">
            <w:pPr>
              <w:pStyle w:val="TableParagraph"/>
              <w:numPr>
                <w:ilvl w:val="0"/>
                <w:numId w:val="235"/>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35"/>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35"/>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35"/>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36"/>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36"/>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36"/>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36"/>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36"/>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numPr>
                <w:ilvl w:val="0"/>
                <w:numId w:val="237"/>
              </w:numPr>
              <w:tabs>
                <w:tab w:val="left" w:pos="419"/>
              </w:tabs>
              <w:spacing w:line="268" w:lineRule="exact"/>
              <w:ind w:hanging="302"/>
              <w:rPr>
                <w:sz w:val="24"/>
              </w:rPr>
            </w:pPr>
            <w:r>
              <w:rPr>
                <w:spacing w:val="-2"/>
                <w:sz w:val="24"/>
              </w:rPr>
              <w:t>классы</w:t>
            </w:r>
          </w:p>
          <w:p w:rsidR="00665FA4" w:rsidRDefault="00664DA1">
            <w:pPr>
              <w:pStyle w:val="TableParagraph"/>
              <w:numPr>
                <w:ilvl w:val="0"/>
                <w:numId w:val="237"/>
              </w:numPr>
              <w:tabs>
                <w:tab w:val="left" w:pos="419"/>
              </w:tabs>
              <w:spacing w:before="2"/>
              <w:ind w:hanging="302"/>
              <w:rPr>
                <w:sz w:val="24"/>
              </w:rPr>
            </w:pP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bl>
    <w:p w:rsidR="00665FA4" w:rsidRDefault="00C27720">
      <w:pPr>
        <w:pStyle w:val="a3"/>
        <w:spacing w:before="1"/>
        <w:rPr>
          <w:sz w:val="18"/>
        </w:rPr>
      </w:pPr>
      <w:r>
        <w:rPr>
          <w:noProof/>
          <w:sz w:val="18"/>
          <w:lang w:eastAsia="ru-RU"/>
        </w:rPr>
        <w:pict>
          <v:shape id="Graphic 119" o:spid="_x0000_s1033" style="position:absolute;margin-left:56.65pt;margin-top:11.6pt;width:144.05pt;height:.75pt;z-index:-2516075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WcEQIAAJI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" path="m1829054,l,,,9144r1829054,l1829054,xe" fillcolor="black" stroked="f">
            <v:path arrowok="t"/>
            <w10:wrap type="topAndBottom" anchorx="page"/>
          </v:shape>
        </w:pict>
      </w:r>
    </w:p>
    <w:p w:rsidR="00665FA4" w:rsidRDefault="00664DA1">
      <w:pPr>
        <w:tabs>
          <w:tab w:val="left" w:pos="1145"/>
        </w:tabs>
        <w:spacing w:before="99"/>
        <w:ind w:left="425"/>
        <w:rPr>
          <w:sz w:val="18"/>
        </w:rPr>
      </w:pPr>
      <w:r>
        <w:rPr>
          <w:rFonts w:ascii="Calibri" w:hAnsi="Calibri"/>
          <w:spacing w:val="-5"/>
          <w:position w:val="8"/>
          <w:sz w:val="14"/>
        </w:rPr>
        <w:t>163</w:t>
      </w:r>
      <w:r>
        <w:rPr>
          <w:rFonts w:ascii="Calibri" w:hAnsi="Calibri"/>
          <w:position w:val="8"/>
          <w:sz w:val="14"/>
        </w:rPr>
        <w:tab/>
      </w:r>
      <w:r>
        <w:rPr>
          <w:sz w:val="18"/>
        </w:rPr>
        <w:t>Приформированииотчетаподанномупоказателюнеобходимоуказатьнаименованиедетско-юношеских</w:t>
      </w:r>
      <w:r>
        <w:rPr>
          <w:spacing w:val="-2"/>
          <w:sz w:val="18"/>
        </w:rPr>
        <w:t>организаций.</w:t>
      </w:r>
    </w:p>
    <w:p w:rsidR="00665FA4" w:rsidRDefault="00665FA4">
      <w:pPr>
        <w:rPr>
          <w:sz w:val="18"/>
        </w:rPr>
        <w:sectPr w:rsidR="00665FA4">
          <w:pgSz w:w="16840" w:h="11910" w:orient="landscape"/>
          <w:pgMar w:top="1120" w:right="992" w:bottom="280" w:left="708" w:header="756" w:footer="0" w:gutter="0"/>
          <w:cols w:space="720"/>
        </w:sectPr>
      </w:pPr>
    </w:p>
    <w:p w:rsidR="00665FA4" w:rsidRDefault="00664DA1">
      <w:pPr>
        <w:pStyle w:val="2"/>
        <w:spacing w:before="103"/>
      </w:pPr>
      <w:r>
        <w:lastRenderedPageBreak/>
        <w:t>Трек2.Мониторингпрофилактикидеструктивногоповедения</w:t>
      </w:r>
      <w:r>
        <w:rPr>
          <w:spacing w:val="-2"/>
        </w:rPr>
        <w:t>обучающихся</w:t>
      </w:r>
    </w:p>
    <w:p w:rsidR="00665FA4" w:rsidRDefault="00665FA4">
      <w:pPr>
        <w:pStyle w:val="a3"/>
        <w:spacing w:before="49"/>
        <w:rPr>
          <w:b/>
          <w:sz w:val="2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278"/>
        </w:trPr>
        <w:tc>
          <w:tcPr>
            <w:tcW w:w="451" w:type="dxa"/>
          </w:tcPr>
          <w:p w:rsidR="00665FA4" w:rsidRDefault="00664DA1">
            <w:pPr>
              <w:pStyle w:val="TableParagraph"/>
              <w:spacing w:line="259" w:lineRule="exact"/>
              <w:ind w:left="115"/>
              <w:rPr>
                <w:b/>
                <w:sz w:val="24"/>
              </w:rPr>
            </w:pPr>
            <w:r>
              <w:rPr>
                <w:b/>
                <w:spacing w:val="-10"/>
                <w:sz w:val="24"/>
              </w:rPr>
              <w:t>№</w:t>
            </w:r>
          </w:p>
        </w:tc>
        <w:tc>
          <w:tcPr>
            <w:tcW w:w="1863" w:type="dxa"/>
          </w:tcPr>
          <w:p w:rsidR="00665FA4" w:rsidRDefault="00664DA1">
            <w:pPr>
              <w:pStyle w:val="TableParagraph"/>
              <w:spacing w:line="259" w:lineRule="exact"/>
              <w:ind w:left="393"/>
              <w:rPr>
                <w:b/>
                <w:sz w:val="24"/>
              </w:rPr>
            </w:pPr>
            <w:r>
              <w:rPr>
                <w:b/>
                <w:spacing w:val="-2"/>
                <w:sz w:val="24"/>
              </w:rPr>
              <w:t>Критерии</w:t>
            </w:r>
          </w:p>
        </w:tc>
        <w:tc>
          <w:tcPr>
            <w:tcW w:w="7015" w:type="dxa"/>
          </w:tcPr>
          <w:p w:rsidR="00665FA4" w:rsidRDefault="00664DA1">
            <w:pPr>
              <w:pStyle w:val="TableParagraph"/>
              <w:spacing w:line="259" w:lineRule="exact"/>
              <w:ind w:left="8"/>
              <w:jc w:val="center"/>
              <w:rPr>
                <w:b/>
                <w:sz w:val="24"/>
              </w:rPr>
            </w:pPr>
            <w:r>
              <w:rPr>
                <w:b/>
                <w:spacing w:val="-2"/>
                <w:sz w:val="24"/>
              </w:rPr>
              <w:t>Показатели</w:t>
            </w:r>
          </w:p>
        </w:tc>
        <w:tc>
          <w:tcPr>
            <w:tcW w:w="1259" w:type="dxa"/>
          </w:tcPr>
          <w:p w:rsidR="00665FA4" w:rsidRDefault="00664DA1">
            <w:pPr>
              <w:pStyle w:val="TableParagraph"/>
              <w:spacing w:line="259" w:lineRule="exact"/>
              <w:ind w:left="349"/>
              <w:rPr>
                <w:b/>
                <w:sz w:val="24"/>
              </w:rPr>
            </w:pPr>
            <w:r>
              <w:rPr>
                <w:b/>
                <w:spacing w:val="-5"/>
                <w:sz w:val="24"/>
              </w:rPr>
              <w:t>НОО</w:t>
            </w:r>
          </w:p>
        </w:tc>
        <w:tc>
          <w:tcPr>
            <w:tcW w:w="1264" w:type="dxa"/>
          </w:tcPr>
          <w:p w:rsidR="00665FA4" w:rsidRDefault="00664DA1">
            <w:pPr>
              <w:pStyle w:val="TableParagraph"/>
              <w:spacing w:line="259" w:lineRule="exact"/>
              <w:ind w:left="353"/>
              <w:rPr>
                <w:b/>
                <w:sz w:val="24"/>
              </w:rPr>
            </w:pPr>
            <w:r>
              <w:rPr>
                <w:b/>
                <w:spacing w:val="-5"/>
                <w:sz w:val="24"/>
              </w:rPr>
              <w:t>ООО</w:t>
            </w:r>
          </w:p>
        </w:tc>
        <w:tc>
          <w:tcPr>
            <w:tcW w:w="1403" w:type="dxa"/>
          </w:tcPr>
          <w:p w:rsidR="00665FA4" w:rsidRDefault="00664DA1">
            <w:pPr>
              <w:pStyle w:val="TableParagraph"/>
              <w:spacing w:line="259" w:lineRule="exact"/>
              <w:ind w:left="429"/>
              <w:rPr>
                <w:b/>
                <w:sz w:val="24"/>
              </w:rPr>
            </w:pPr>
            <w:r>
              <w:rPr>
                <w:b/>
                <w:spacing w:val="-5"/>
                <w:sz w:val="24"/>
              </w:rPr>
              <w:t>СОО</w:t>
            </w:r>
          </w:p>
        </w:tc>
        <w:tc>
          <w:tcPr>
            <w:tcW w:w="1543" w:type="dxa"/>
          </w:tcPr>
          <w:p w:rsidR="00665FA4" w:rsidRDefault="00664DA1">
            <w:pPr>
              <w:pStyle w:val="TableParagraph"/>
              <w:spacing w:line="259" w:lineRule="exact"/>
              <w:ind w:left="423"/>
              <w:rPr>
                <w:b/>
                <w:sz w:val="24"/>
              </w:rPr>
            </w:pPr>
            <w:r>
              <w:rPr>
                <w:b/>
                <w:spacing w:val="-4"/>
                <w:sz w:val="24"/>
              </w:rPr>
              <w:t>ИТОГ</w:t>
            </w:r>
          </w:p>
        </w:tc>
      </w:tr>
      <w:tr w:rsidR="00665FA4">
        <w:trPr>
          <w:trHeight w:val="1382"/>
        </w:trPr>
        <w:tc>
          <w:tcPr>
            <w:tcW w:w="451" w:type="dxa"/>
            <w:vMerge w:val="restart"/>
            <w:tcBorders>
              <w:bottom w:val="nil"/>
            </w:tcBorders>
          </w:tcPr>
          <w:p w:rsidR="00665FA4" w:rsidRDefault="00664DA1">
            <w:pPr>
              <w:pStyle w:val="TableParagraph"/>
              <w:spacing w:line="268" w:lineRule="exact"/>
              <w:ind w:left="115"/>
              <w:rPr>
                <w:sz w:val="24"/>
              </w:rPr>
            </w:pPr>
            <w:r>
              <w:rPr>
                <w:spacing w:val="-10"/>
                <w:sz w:val="24"/>
              </w:rPr>
              <w:t>1</w:t>
            </w:r>
          </w:p>
        </w:tc>
        <w:tc>
          <w:tcPr>
            <w:tcW w:w="1863" w:type="dxa"/>
            <w:vMerge w:val="restart"/>
            <w:tcBorders>
              <w:bottom w:val="nil"/>
            </w:tcBorders>
          </w:tcPr>
          <w:p w:rsidR="00665FA4" w:rsidRDefault="00664DA1">
            <w:pPr>
              <w:pStyle w:val="TableParagraph"/>
              <w:tabs>
                <w:tab w:val="left" w:pos="1165"/>
              </w:tabs>
              <w:ind w:left="120" w:right="105"/>
              <w:rPr>
                <w:sz w:val="24"/>
              </w:rPr>
            </w:pPr>
            <w:r>
              <w:rPr>
                <w:spacing w:val="-2"/>
                <w:sz w:val="24"/>
              </w:rPr>
              <w:t xml:space="preserve">Выявление </w:t>
            </w:r>
            <w:r>
              <w:rPr>
                <w:spacing w:val="-4"/>
                <w:sz w:val="24"/>
              </w:rPr>
              <w:t xml:space="preserve">групп </w:t>
            </w:r>
            <w:r>
              <w:rPr>
                <w:spacing w:val="-2"/>
                <w:sz w:val="24"/>
              </w:rPr>
              <w:t>социального риска</w:t>
            </w:r>
            <w:r>
              <w:rPr>
                <w:sz w:val="24"/>
              </w:rPr>
              <w:tab/>
            </w:r>
            <w:r>
              <w:rPr>
                <w:spacing w:val="-4"/>
                <w:sz w:val="24"/>
              </w:rPr>
              <w:t xml:space="preserve">среди </w:t>
            </w:r>
            <w:r>
              <w:rPr>
                <w:spacing w:val="-2"/>
                <w:sz w:val="24"/>
              </w:rPr>
              <w:t>обучающихся</w:t>
            </w:r>
          </w:p>
        </w:tc>
        <w:tc>
          <w:tcPr>
            <w:tcW w:w="7015" w:type="dxa"/>
          </w:tcPr>
          <w:p w:rsidR="00665FA4" w:rsidRDefault="00664DA1">
            <w:pPr>
              <w:pStyle w:val="TableParagraph"/>
              <w:ind w:left="115" w:right="104"/>
              <w:jc w:val="both"/>
              <w:rPr>
                <w:i/>
                <w:sz w:val="24"/>
              </w:rPr>
            </w:pPr>
            <w:r>
              <w:rPr>
                <w:sz w:val="24"/>
              </w:rPr>
              <w:t>1.1</w:t>
            </w:r>
            <w:r>
              <w:rPr>
                <w:b/>
                <w:sz w:val="24"/>
              </w:rPr>
              <w:t xml:space="preserve">. Количество обучающихся </w:t>
            </w:r>
            <w:r>
              <w:rPr>
                <w:sz w:val="24"/>
              </w:rPr>
              <w:t xml:space="preserve">ОО, находящихся на профилактическом учете на основании данных органов внутренних дел (ПДН) по итогам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38"/>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38"/>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38"/>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38"/>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39"/>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39"/>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39"/>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39"/>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39"/>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7"/>
              <w:jc w:val="both"/>
              <w:rPr>
                <w:i/>
                <w:sz w:val="24"/>
              </w:rPr>
            </w:pPr>
            <w:r>
              <w:rPr>
                <w:sz w:val="24"/>
              </w:rPr>
              <w:t xml:space="preserve">1.2. </w:t>
            </w:r>
            <w:r>
              <w:rPr>
                <w:b/>
                <w:sz w:val="24"/>
              </w:rPr>
              <w:t xml:space="preserve">Количество обучающихся </w:t>
            </w:r>
            <w:r>
              <w:rPr>
                <w:sz w:val="24"/>
              </w:rPr>
              <w:t xml:space="preserve">ОО, находящихся на профилактическом учете по причине нарушения Устава школы по итогам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40"/>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40"/>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40"/>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40"/>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41"/>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41"/>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41"/>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41"/>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41"/>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8"/>
              <w:jc w:val="both"/>
              <w:rPr>
                <w:i/>
                <w:sz w:val="24"/>
              </w:rPr>
            </w:pPr>
            <w:r>
              <w:rPr>
                <w:sz w:val="24"/>
              </w:rPr>
              <w:t xml:space="preserve">1.3. </w:t>
            </w:r>
            <w:r>
              <w:rPr>
                <w:b/>
                <w:sz w:val="24"/>
              </w:rPr>
              <w:t xml:space="preserve">Количество обучающихся </w:t>
            </w:r>
            <w:r>
              <w:rPr>
                <w:sz w:val="24"/>
              </w:rPr>
              <w:t xml:space="preserve">ОО детей-сирот и детей, оставшихся без попечения родителей по данным учебного года </w:t>
            </w:r>
            <w:r>
              <w:rPr>
                <w:i/>
                <w:sz w:val="24"/>
              </w:rPr>
              <w:t xml:space="preserve">(указать по классам, уровням общего образования и школе в </w:t>
            </w:r>
            <w:r>
              <w:rPr>
                <w:i/>
                <w:spacing w:val="-2"/>
                <w:sz w:val="24"/>
              </w:rPr>
              <w:t>целом).</w:t>
            </w:r>
          </w:p>
        </w:tc>
        <w:tc>
          <w:tcPr>
            <w:tcW w:w="1259" w:type="dxa"/>
          </w:tcPr>
          <w:p w:rsidR="00665FA4" w:rsidRDefault="00664DA1">
            <w:pPr>
              <w:pStyle w:val="TableParagraph"/>
              <w:numPr>
                <w:ilvl w:val="0"/>
                <w:numId w:val="242"/>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42"/>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42"/>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42"/>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43"/>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43"/>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43"/>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43"/>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43"/>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7"/>
              <w:jc w:val="both"/>
              <w:rPr>
                <w:i/>
                <w:sz w:val="24"/>
              </w:rPr>
            </w:pPr>
            <w:r>
              <w:rPr>
                <w:sz w:val="24"/>
              </w:rPr>
              <w:t xml:space="preserve">1.4. </w:t>
            </w:r>
            <w:r>
              <w:rPr>
                <w:b/>
                <w:sz w:val="24"/>
              </w:rPr>
              <w:t xml:space="preserve">Количество обучающихся </w:t>
            </w:r>
            <w:r>
              <w:rPr>
                <w:sz w:val="24"/>
              </w:rPr>
              <w:t xml:space="preserve">ОО из неполных семей по данным учебного года </w:t>
            </w:r>
            <w:r>
              <w:rPr>
                <w:i/>
                <w:sz w:val="24"/>
              </w:rPr>
              <w:t>(указать по классам, уровням общего образования и школе в целом).</w:t>
            </w:r>
            <w:r>
              <w:rPr>
                <w:i/>
                <w:sz w:val="24"/>
                <w:vertAlign w:val="superscript"/>
              </w:rPr>
              <w:t>164</w:t>
            </w:r>
          </w:p>
        </w:tc>
        <w:tc>
          <w:tcPr>
            <w:tcW w:w="1259" w:type="dxa"/>
          </w:tcPr>
          <w:p w:rsidR="00665FA4" w:rsidRDefault="00664DA1">
            <w:pPr>
              <w:pStyle w:val="TableParagraph"/>
              <w:numPr>
                <w:ilvl w:val="0"/>
                <w:numId w:val="244"/>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44"/>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44"/>
              </w:numPr>
              <w:tabs>
                <w:tab w:val="left" w:pos="296"/>
              </w:tabs>
              <w:spacing w:before="3" w:line="275" w:lineRule="exact"/>
              <w:ind w:hanging="182"/>
              <w:rPr>
                <w:sz w:val="24"/>
              </w:rPr>
            </w:pPr>
            <w:r>
              <w:rPr>
                <w:spacing w:val="-2"/>
                <w:sz w:val="24"/>
              </w:rPr>
              <w:t>классы</w:t>
            </w:r>
          </w:p>
          <w:p w:rsidR="00665FA4" w:rsidRDefault="00664DA1">
            <w:pPr>
              <w:pStyle w:val="TableParagraph"/>
              <w:numPr>
                <w:ilvl w:val="0"/>
                <w:numId w:val="244"/>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45"/>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45"/>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45"/>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45"/>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45"/>
              </w:numPr>
              <w:tabs>
                <w:tab w:val="left" w:pos="300"/>
              </w:tabs>
              <w:spacing w:before="2"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4"/>
              <w:jc w:val="both"/>
              <w:rPr>
                <w:i/>
                <w:sz w:val="24"/>
              </w:rPr>
            </w:pPr>
            <w:r>
              <w:rPr>
                <w:sz w:val="24"/>
              </w:rPr>
              <w:t xml:space="preserve">1.5. </w:t>
            </w:r>
            <w:r>
              <w:rPr>
                <w:b/>
                <w:sz w:val="24"/>
              </w:rPr>
              <w:t xml:space="preserve">Количество обучающихся </w:t>
            </w:r>
            <w:r>
              <w:rPr>
                <w:sz w:val="24"/>
              </w:rPr>
              <w:t>ОО с задержкой психического развития</w:t>
            </w:r>
            <w:r>
              <w:rPr>
                <w:sz w:val="24"/>
                <w:vertAlign w:val="superscript"/>
              </w:rPr>
              <w:t>165</w:t>
            </w:r>
            <w:r>
              <w:rPr>
                <w:sz w:val="24"/>
              </w:rPr>
              <w:t xml:space="preserve"> по данным учебного года (установленной специализированной медицинской комиссией)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46"/>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46"/>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46"/>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46"/>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47"/>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47"/>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47"/>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47"/>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47"/>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55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spacing w:line="267" w:lineRule="exact"/>
              <w:ind w:left="115"/>
              <w:rPr>
                <w:sz w:val="24"/>
              </w:rPr>
            </w:pPr>
            <w:r>
              <w:rPr>
                <w:sz w:val="24"/>
              </w:rPr>
              <w:t>1.6.</w:t>
            </w:r>
            <w:r>
              <w:rPr>
                <w:b/>
                <w:sz w:val="24"/>
              </w:rPr>
              <w:t>Количествообучающихся</w:t>
            </w:r>
            <w:r>
              <w:rPr>
                <w:sz w:val="24"/>
              </w:rPr>
              <w:t>ОО,испытывающихтрудности</w:t>
            </w:r>
            <w:r>
              <w:rPr>
                <w:spacing w:val="-10"/>
                <w:sz w:val="24"/>
              </w:rPr>
              <w:t>в</w:t>
            </w:r>
          </w:p>
          <w:p w:rsidR="00665FA4" w:rsidRDefault="00664DA1">
            <w:pPr>
              <w:pStyle w:val="TableParagraph"/>
              <w:spacing w:line="265" w:lineRule="exact"/>
              <w:ind w:left="115"/>
              <w:rPr>
                <w:sz w:val="24"/>
              </w:rPr>
            </w:pPr>
            <w:r>
              <w:rPr>
                <w:sz w:val="24"/>
              </w:rPr>
              <w:t>развитииисоциальнойадаптации(основание-</w:t>
            </w:r>
            <w:r>
              <w:rPr>
                <w:spacing w:val="-2"/>
                <w:sz w:val="24"/>
              </w:rPr>
              <w:t>заключение</w:t>
            </w:r>
          </w:p>
        </w:tc>
        <w:tc>
          <w:tcPr>
            <w:tcW w:w="1259" w:type="dxa"/>
          </w:tcPr>
          <w:p w:rsidR="00665FA4" w:rsidRDefault="00664DA1">
            <w:pPr>
              <w:pStyle w:val="TableParagraph"/>
              <w:numPr>
                <w:ilvl w:val="0"/>
                <w:numId w:val="248"/>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48"/>
              </w:numPr>
              <w:tabs>
                <w:tab w:val="left" w:pos="296"/>
              </w:tabs>
              <w:spacing w:line="265" w:lineRule="exact"/>
              <w:ind w:hanging="182"/>
              <w:rPr>
                <w:sz w:val="24"/>
              </w:rPr>
            </w:pPr>
            <w:r>
              <w:rPr>
                <w:spacing w:val="-2"/>
                <w:sz w:val="24"/>
              </w:rPr>
              <w:t>классы</w:t>
            </w:r>
          </w:p>
        </w:tc>
        <w:tc>
          <w:tcPr>
            <w:tcW w:w="1264" w:type="dxa"/>
          </w:tcPr>
          <w:p w:rsidR="00665FA4" w:rsidRDefault="00664DA1">
            <w:pPr>
              <w:pStyle w:val="TableParagraph"/>
              <w:numPr>
                <w:ilvl w:val="0"/>
                <w:numId w:val="249"/>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49"/>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numPr>
                <w:ilvl w:val="0"/>
                <w:numId w:val="250"/>
              </w:numPr>
              <w:tabs>
                <w:tab w:val="left" w:pos="419"/>
              </w:tabs>
              <w:spacing w:line="267" w:lineRule="exact"/>
              <w:ind w:hanging="302"/>
              <w:rPr>
                <w:sz w:val="24"/>
              </w:rPr>
            </w:pPr>
            <w:r>
              <w:rPr>
                <w:spacing w:val="-2"/>
                <w:sz w:val="24"/>
              </w:rPr>
              <w:t>классы</w:t>
            </w:r>
          </w:p>
          <w:p w:rsidR="00665FA4" w:rsidRDefault="00664DA1">
            <w:pPr>
              <w:pStyle w:val="TableParagraph"/>
              <w:numPr>
                <w:ilvl w:val="0"/>
                <w:numId w:val="250"/>
              </w:numPr>
              <w:tabs>
                <w:tab w:val="left" w:pos="419"/>
              </w:tabs>
              <w:spacing w:line="265" w:lineRule="exact"/>
              <w:ind w:hanging="302"/>
              <w:rPr>
                <w:sz w:val="24"/>
              </w:rPr>
            </w:pPr>
            <w:r>
              <w:rPr>
                <w:spacing w:val="-2"/>
                <w:sz w:val="24"/>
              </w:rPr>
              <w:t>классы</w:t>
            </w:r>
          </w:p>
        </w:tc>
        <w:tc>
          <w:tcPr>
            <w:tcW w:w="1543" w:type="dxa"/>
          </w:tcPr>
          <w:p w:rsidR="00665FA4" w:rsidRDefault="00664DA1">
            <w:pPr>
              <w:pStyle w:val="TableParagraph"/>
              <w:spacing w:line="274" w:lineRule="exact"/>
              <w:ind w:left="111" w:right="709"/>
              <w:rPr>
                <w:b/>
                <w:sz w:val="24"/>
              </w:rPr>
            </w:pPr>
            <w:r>
              <w:rPr>
                <w:b/>
                <w:sz w:val="24"/>
              </w:rPr>
              <w:t>НОО- ООО</w:t>
            </w:r>
            <w:r>
              <w:rPr>
                <w:b/>
                <w:spacing w:val="-10"/>
                <w:sz w:val="24"/>
              </w:rPr>
              <w:t>-</w:t>
            </w:r>
          </w:p>
        </w:tc>
      </w:tr>
    </w:tbl>
    <w:p w:rsidR="00665FA4" w:rsidRDefault="00C27720">
      <w:pPr>
        <w:pStyle w:val="a3"/>
        <w:spacing w:before="56"/>
        <w:rPr>
          <w:b/>
          <w:sz w:val="20"/>
        </w:rPr>
      </w:pPr>
      <w:r>
        <w:rPr>
          <w:b/>
          <w:noProof/>
          <w:sz w:val="20"/>
          <w:lang w:eastAsia="ru-RU"/>
        </w:rPr>
        <w:pict>
          <v:shape id="Graphic 120" o:spid="_x0000_s1032" style="position:absolute;margin-left:56.65pt;margin-top:15.5pt;width:144.05pt;height:.75pt;z-index:-2516065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" path="m1829054,l,,,9144r1829054,l1829054,xe" fillcolor="black" stroked="f">
            <v:path arrowok="t"/>
            <w10:wrap type="topAndBottom" anchorx="page"/>
          </v:shape>
        </w:pict>
      </w:r>
    </w:p>
    <w:p w:rsidR="00665FA4" w:rsidRDefault="00664DA1">
      <w:pPr>
        <w:tabs>
          <w:tab w:val="left" w:pos="1145"/>
        </w:tabs>
        <w:spacing w:before="98"/>
        <w:ind w:left="425"/>
        <w:rPr>
          <w:sz w:val="18"/>
        </w:rPr>
      </w:pPr>
      <w:r>
        <w:rPr>
          <w:rFonts w:ascii="Calibri" w:hAnsi="Calibri"/>
          <w:spacing w:val="-5"/>
          <w:position w:val="8"/>
          <w:sz w:val="14"/>
        </w:rPr>
        <w:t>164</w:t>
      </w:r>
      <w:r>
        <w:rPr>
          <w:rFonts w:ascii="Calibri" w:hAnsi="Calibri"/>
          <w:position w:val="8"/>
          <w:sz w:val="14"/>
        </w:rPr>
        <w:tab/>
      </w:r>
      <w:r>
        <w:rPr>
          <w:color w:val="1F2023"/>
          <w:sz w:val="18"/>
        </w:rPr>
        <w:t>Неполнойсчитаетсясемья,вкоторойестьодинилинесколькодетей,нопокакой-либопричинеотсутствуетодиниз</w:t>
      </w:r>
      <w:r>
        <w:rPr>
          <w:color w:val="1F2023"/>
          <w:spacing w:val="-2"/>
          <w:sz w:val="18"/>
        </w:rPr>
        <w:t>родителей.</w:t>
      </w:r>
    </w:p>
    <w:p w:rsidR="00665FA4" w:rsidRDefault="00664DA1">
      <w:pPr>
        <w:tabs>
          <w:tab w:val="left" w:pos="1145"/>
        </w:tabs>
        <w:spacing w:before="17" w:line="256" w:lineRule="auto"/>
        <w:ind w:left="425" w:right="141"/>
        <w:rPr>
          <w:sz w:val="18"/>
        </w:rPr>
      </w:pPr>
      <w:r>
        <w:rPr>
          <w:rFonts w:ascii="Calibri" w:hAnsi="Calibri"/>
          <w:spacing w:val="-4"/>
          <w:position w:val="8"/>
          <w:sz w:val="14"/>
        </w:rPr>
        <w:t>165</w:t>
      </w:r>
      <w:r>
        <w:rPr>
          <w:rFonts w:ascii="Calibri" w:hAnsi="Calibri"/>
          <w:position w:val="8"/>
          <w:sz w:val="14"/>
        </w:rPr>
        <w:tab/>
      </w:r>
      <w:r>
        <w:rPr>
          <w:sz w:val="18"/>
        </w:rPr>
        <w:t>Подзадержкойпсихическогоразвитияпонимаетсятемповоеотставаниеразвитияпсихическихмеханизмов,атакженезрелостьэмоционально-волевойдеятельностидетей, поддающиеся преодолению с помощью специализированного обучения и воспитания.</w:t>
      </w:r>
    </w:p>
    <w:p w:rsidR="00665FA4" w:rsidRDefault="00665FA4">
      <w:pPr>
        <w:spacing w:line="256" w:lineRule="auto"/>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830"/>
        </w:trPr>
        <w:tc>
          <w:tcPr>
            <w:tcW w:w="451" w:type="dxa"/>
            <w:vMerge w:val="restart"/>
            <w:tcBorders>
              <w:bottom w:val="nil"/>
            </w:tcBorders>
          </w:tcPr>
          <w:p w:rsidR="00665FA4" w:rsidRDefault="00665FA4">
            <w:pPr>
              <w:pStyle w:val="TableParagraph"/>
              <w:ind w:left="0"/>
            </w:pPr>
          </w:p>
        </w:tc>
        <w:tc>
          <w:tcPr>
            <w:tcW w:w="1863" w:type="dxa"/>
            <w:vMerge w:val="restart"/>
            <w:tcBorders>
              <w:bottom w:val="nil"/>
            </w:tcBorders>
          </w:tcPr>
          <w:p w:rsidR="00665FA4" w:rsidRDefault="00665FA4">
            <w:pPr>
              <w:pStyle w:val="TableParagraph"/>
              <w:ind w:left="0"/>
            </w:pPr>
          </w:p>
        </w:tc>
        <w:tc>
          <w:tcPr>
            <w:tcW w:w="7015" w:type="dxa"/>
          </w:tcPr>
          <w:p w:rsidR="00665FA4" w:rsidRDefault="00664DA1">
            <w:pPr>
              <w:pStyle w:val="TableParagraph"/>
              <w:tabs>
                <w:tab w:val="left" w:pos="3176"/>
                <w:tab w:val="left" w:pos="4620"/>
                <w:tab w:val="left" w:pos="5627"/>
                <w:tab w:val="left" w:pos="6097"/>
              </w:tabs>
              <w:spacing w:line="268" w:lineRule="exact"/>
              <w:ind w:left="115"/>
              <w:rPr>
                <w:sz w:val="24"/>
              </w:rPr>
            </w:pPr>
            <w:r>
              <w:rPr>
                <w:spacing w:val="-2"/>
                <w:sz w:val="24"/>
              </w:rPr>
              <w:t>психолого-педагогического</w:t>
            </w:r>
            <w:r>
              <w:rPr>
                <w:sz w:val="24"/>
              </w:rPr>
              <w:tab/>
            </w:r>
            <w:r>
              <w:rPr>
                <w:spacing w:val="-2"/>
                <w:sz w:val="24"/>
              </w:rPr>
              <w:t>консилиума</w:t>
            </w:r>
            <w:r>
              <w:rPr>
                <w:sz w:val="24"/>
              </w:rPr>
              <w:tab/>
            </w:r>
            <w:r>
              <w:rPr>
                <w:spacing w:val="-2"/>
                <w:sz w:val="24"/>
              </w:rPr>
              <w:t>школы)</w:t>
            </w:r>
            <w:r>
              <w:rPr>
                <w:sz w:val="24"/>
              </w:rPr>
              <w:tab/>
            </w:r>
            <w:r>
              <w:rPr>
                <w:spacing w:val="-5"/>
                <w:sz w:val="24"/>
              </w:rPr>
              <w:t>по</w:t>
            </w:r>
            <w:r>
              <w:rPr>
                <w:sz w:val="24"/>
              </w:rPr>
              <w:tab/>
            </w:r>
            <w:r>
              <w:rPr>
                <w:spacing w:val="-2"/>
                <w:sz w:val="24"/>
              </w:rPr>
              <w:t>данным</w:t>
            </w:r>
          </w:p>
          <w:p w:rsidR="00665FA4" w:rsidRDefault="00664DA1">
            <w:pPr>
              <w:pStyle w:val="TableParagraph"/>
              <w:spacing w:line="274" w:lineRule="exact"/>
              <w:ind w:left="115" w:right="103"/>
              <w:rPr>
                <w:i/>
                <w:sz w:val="24"/>
              </w:rPr>
            </w:pPr>
            <w:r>
              <w:rPr>
                <w:sz w:val="24"/>
              </w:rPr>
              <w:t xml:space="preserve">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spacing w:line="268" w:lineRule="exact"/>
              <w:ind w:left="114"/>
              <w:rPr>
                <w:sz w:val="24"/>
              </w:rPr>
            </w:pPr>
            <w:r>
              <w:rPr>
                <w:sz w:val="24"/>
              </w:rPr>
              <w:t>3</w:t>
            </w:r>
            <w:r>
              <w:rPr>
                <w:spacing w:val="-2"/>
                <w:sz w:val="24"/>
              </w:rPr>
              <w:t>классы</w:t>
            </w:r>
          </w:p>
          <w:p w:rsidR="00665FA4" w:rsidRDefault="00664DA1">
            <w:pPr>
              <w:pStyle w:val="TableParagraph"/>
              <w:spacing w:before="2"/>
              <w:ind w:left="114"/>
              <w:rPr>
                <w:sz w:val="24"/>
              </w:rPr>
            </w:pPr>
            <w:r>
              <w:rPr>
                <w:sz w:val="24"/>
              </w:rPr>
              <w:t>4</w:t>
            </w:r>
            <w:r>
              <w:rPr>
                <w:spacing w:val="-2"/>
                <w:sz w:val="24"/>
              </w:rPr>
              <w:t>классы</w:t>
            </w:r>
          </w:p>
        </w:tc>
        <w:tc>
          <w:tcPr>
            <w:tcW w:w="1264" w:type="dxa"/>
          </w:tcPr>
          <w:p w:rsidR="00665FA4" w:rsidRDefault="00664DA1">
            <w:pPr>
              <w:pStyle w:val="TableParagraph"/>
              <w:spacing w:line="268" w:lineRule="exact"/>
              <w:ind w:left="118"/>
              <w:rPr>
                <w:sz w:val="24"/>
              </w:rPr>
            </w:pPr>
            <w:r>
              <w:rPr>
                <w:sz w:val="24"/>
              </w:rPr>
              <w:t>7</w:t>
            </w:r>
            <w:r>
              <w:rPr>
                <w:spacing w:val="-2"/>
                <w:sz w:val="24"/>
              </w:rPr>
              <w:t>классы</w:t>
            </w:r>
          </w:p>
          <w:p w:rsidR="00665FA4" w:rsidRDefault="00664DA1">
            <w:pPr>
              <w:pStyle w:val="TableParagraph"/>
              <w:spacing w:before="2" w:line="275" w:lineRule="exact"/>
              <w:ind w:left="118"/>
              <w:rPr>
                <w:sz w:val="24"/>
              </w:rPr>
            </w:pPr>
            <w:r>
              <w:rPr>
                <w:sz w:val="24"/>
              </w:rPr>
              <w:t>8</w:t>
            </w:r>
            <w:r>
              <w:rPr>
                <w:spacing w:val="-2"/>
                <w:sz w:val="24"/>
              </w:rPr>
              <w:t>классы</w:t>
            </w:r>
          </w:p>
          <w:p w:rsidR="00665FA4" w:rsidRDefault="00664DA1">
            <w:pPr>
              <w:pStyle w:val="TableParagraph"/>
              <w:spacing w:line="265" w:lineRule="exact"/>
              <w:ind w:left="118"/>
              <w:rPr>
                <w:sz w:val="24"/>
              </w:rPr>
            </w:pPr>
            <w:r>
              <w:rPr>
                <w:sz w:val="24"/>
              </w:rPr>
              <w:t>9</w:t>
            </w:r>
            <w:r>
              <w:rPr>
                <w:spacing w:val="-2"/>
                <w:sz w:val="24"/>
              </w:rPr>
              <w:t>классы</w:t>
            </w:r>
          </w:p>
        </w:tc>
        <w:tc>
          <w:tcPr>
            <w:tcW w:w="1403" w:type="dxa"/>
          </w:tcPr>
          <w:p w:rsidR="00665FA4" w:rsidRDefault="00665FA4">
            <w:pPr>
              <w:pStyle w:val="TableParagraph"/>
              <w:ind w:left="0"/>
            </w:pPr>
          </w:p>
        </w:tc>
        <w:tc>
          <w:tcPr>
            <w:tcW w:w="1543" w:type="dxa"/>
          </w:tcPr>
          <w:p w:rsidR="00665FA4" w:rsidRDefault="00664DA1">
            <w:pPr>
              <w:pStyle w:val="TableParagraph"/>
              <w:spacing w:line="273" w:lineRule="exact"/>
              <w:ind w:left="111"/>
              <w:rPr>
                <w:b/>
                <w:sz w:val="24"/>
              </w:rPr>
            </w:pPr>
            <w:r>
              <w:rPr>
                <w:b/>
                <w:sz w:val="24"/>
              </w:rPr>
              <w:t>СОО</w:t>
            </w:r>
            <w:r>
              <w:rPr>
                <w:b/>
                <w:spacing w:val="-10"/>
                <w:sz w:val="24"/>
              </w:rPr>
              <w:t>-</w:t>
            </w:r>
          </w:p>
          <w:p w:rsidR="00665FA4" w:rsidRDefault="00664DA1">
            <w:pPr>
              <w:pStyle w:val="TableParagraph"/>
              <w:spacing w:before="2"/>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8"/>
              <w:jc w:val="both"/>
              <w:rPr>
                <w:i/>
                <w:sz w:val="24"/>
              </w:rPr>
            </w:pPr>
            <w:r>
              <w:rPr>
                <w:sz w:val="24"/>
              </w:rPr>
              <w:t xml:space="preserve">1.7. </w:t>
            </w:r>
            <w:r>
              <w:rPr>
                <w:b/>
                <w:sz w:val="24"/>
              </w:rPr>
              <w:t xml:space="preserve">Количество обучающихся </w:t>
            </w:r>
            <w:r>
              <w:rPr>
                <w:sz w:val="24"/>
              </w:rPr>
              <w:t>ОО, находящихся в социально опасном положении</w:t>
            </w:r>
            <w:r>
              <w:rPr>
                <w:sz w:val="24"/>
                <w:vertAlign w:val="superscript"/>
              </w:rPr>
              <w:t>166</w:t>
            </w:r>
            <w:r>
              <w:rPr>
                <w:sz w:val="24"/>
              </w:rPr>
              <w:t xml:space="preserve">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51"/>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51"/>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51"/>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51"/>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52"/>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52"/>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52"/>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52"/>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52"/>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4"/>
              <w:jc w:val="both"/>
              <w:rPr>
                <w:i/>
                <w:sz w:val="24"/>
              </w:rPr>
            </w:pPr>
            <w:r>
              <w:rPr>
                <w:sz w:val="24"/>
              </w:rPr>
              <w:t xml:space="preserve">1.8. </w:t>
            </w:r>
            <w:r>
              <w:rPr>
                <w:b/>
                <w:sz w:val="24"/>
              </w:rPr>
              <w:t xml:space="preserve">Количество обучающихся </w:t>
            </w:r>
            <w:r>
              <w:rPr>
                <w:sz w:val="24"/>
              </w:rPr>
              <w:t>ОО, совершивших административные правонарушения и иные антиобщественные действия (официальные данные отделения по делам несовершеннолетних)поданнымучебногогода</w:t>
            </w:r>
            <w:r>
              <w:rPr>
                <w:i/>
                <w:sz w:val="24"/>
              </w:rPr>
              <w:t>(указать</w:t>
            </w:r>
            <w:r>
              <w:rPr>
                <w:i/>
                <w:spacing w:val="-5"/>
                <w:sz w:val="24"/>
              </w:rPr>
              <w:t>по</w:t>
            </w:r>
          </w:p>
          <w:p w:rsidR="00665FA4" w:rsidRDefault="00664DA1">
            <w:pPr>
              <w:pStyle w:val="TableParagraph"/>
              <w:spacing w:line="261" w:lineRule="exact"/>
              <w:ind w:left="115"/>
              <w:jc w:val="both"/>
              <w:rPr>
                <w:i/>
                <w:sz w:val="24"/>
              </w:rPr>
            </w:pPr>
            <w:r>
              <w:rPr>
                <w:i/>
                <w:sz w:val="24"/>
              </w:rPr>
              <w:t>классам,уровням общегообразованияишколев</w:t>
            </w:r>
            <w:r>
              <w:rPr>
                <w:i/>
                <w:spacing w:val="-2"/>
                <w:sz w:val="24"/>
              </w:rPr>
              <w:t>целом).</w:t>
            </w:r>
          </w:p>
        </w:tc>
        <w:tc>
          <w:tcPr>
            <w:tcW w:w="1259" w:type="dxa"/>
          </w:tcPr>
          <w:p w:rsidR="00665FA4" w:rsidRDefault="00664DA1">
            <w:pPr>
              <w:pStyle w:val="TableParagraph"/>
              <w:numPr>
                <w:ilvl w:val="0"/>
                <w:numId w:val="253"/>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53"/>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53"/>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53"/>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54"/>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54"/>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54"/>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54"/>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54"/>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4"/>
              <w:jc w:val="both"/>
              <w:rPr>
                <w:i/>
                <w:sz w:val="24"/>
              </w:rPr>
            </w:pPr>
            <w:r>
              <w:rPr>
                <w:sz w:val="24"/>
              </w:rPr>
              <w:t xml:space="preserve">1.9. </w:t>
            </w:r>
            <w:r>
              <w:rPr>
                <w:b/>
                <w:sz w:val="24"/>
              </w:rPr>
              <w:t xml:space="preserve">Количество обучающихся </w:t>
            </w:r>
            <w:r>
              <w:rPr>
                <w:sz w:val="24"/>
              </w:rPr>
              <w:t xml:space="preserve">ОО, демонстрирующих суицидальное поведение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55"/>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55"/>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55"/>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55"/>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56"/>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56"/>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56"/>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56"/>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56"/>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4"/>
              <w:jc w:val="both"/>
              <w:rPr>
                <w:i/>
                <w:sz w:val="24"/>
              </w:rPr>
            </w:pPr>
            <w:r>
              <w:rPr>
                <w:sz w:val="24"/>
              </w:rPr>
              <w:t xml:space="preserve">1.10. </w:t>
            </w:r>
            <w:r>
              <w:rPr>
                <w:b/>
                <w:sz w:val="24"/>
              </w:rPr>
              <w:t xml:space="preserve">Количество обучающихся </w:t>
            </w:r>
            <w:r>
              <w:rPr>
                <w:sz w:val="24"/>
              </w:rPr>
              <w:t>ОО, совершивших правонарушения в состоянии алкогольного, либо наркотического опьянения (официальные данные отделения по делам несовершеннолетних)поданнымучебногогода</w:t>
            </w:r>
            <w:r>
              <w:rPr>
                <w:i/>
                <w:sz w:val="24"/>
              </w:rPr>
              <w:t>(указать</w:t>
            </w:r>
            <w:r>
              <w:rPr>
                <w:i/>
                <w:spacing w:val="-5"/>
                <w:sz w:val="24"/>
              </w:rPr>
              <w:t>по</w:t>
            </w:r>
          </w:p>
          <w:p w:rsidR="00665FA4" w:rsidRDefault="00664DA1">
            <w:pPr>
              <w:pStyle w:val="TableParagraph"/>
              <w:spacing w:line="261" w:lineRule="exact"/>
              <w:ind w:left="115"/>
              <w:jc w:val="both"/>
              <w:rPr>
                <w:i/>
                <w:sz w:val="24"/>
              </w:rPr>
            </w:pPr>
            <w:r>
              <w:rPr>
                <w:i/>
                <w:sz w:val="24"/>
              </w:rPr>
              <w:t>классам,уровням общегообразованияишколев</w:t>
            </w:r>
            <w:r>
              <w:rPr>
                <w:i/>
                <w:spacing w:val="-2"/>
                <w:sz w:val="24"/>
              </w:rPr>
              <w:t>целом).</w:t>
            </w:r>
          </w:p>
        </w:tc>
        <w:tc>
          <w:tcPr>
            <w:tcW w:w="1259" w:type="dxa"/>
          </w:tcPr>
          <w:p w:rsidR="00665FA4" w:rsidRDefault="00664DA1">
            <w:pPr>
              <w:pStyle w:val="TableParagraph"/>
              <w:numPr>
                <w:ilvl w:val="0"/>
                <w:numId w:val="257"/>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57"/>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57"/>
              </w:numPr>
              <w:tabs>
                <w:tab w:val="left" w:pos="296"/>
              </w:tabs>
              <w:spacing w:before="3" w:line="275" w:lineRule="exact"/>
              <w:ind w:hanging="182"/>
              <w:rPr>
                <w:sz w:val="24"/>
              </w:rPr>
            </w:pPr>
            <w:r>
              <w:rPr>
                <w:spacing w:val="-2"/>
                <w:sz w:val="24"/>
              </w:rPr>
              <w:t>классы</w:t>
            </w:r>
          </w:p>
          <w:p w:rsidR="00665FA4" w:rsidRDefault="00664DA1">
            <w:pPr>
              <w:pStyle w:val="TableParagraph"/>
              <w:numPr>
                <w:ilvl w:val="0"/>
                <w:numId w:val="257"/>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58"/>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58"/>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58"/>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58"/>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58"/>
              </w:numPr>
              <w:tabs>
                <w:tab w:val="left" w:pos="300"/>
              </w:tabs>
              <w:spacing w:before="2"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3"/>
              <w:jc w:val="both"/>
              <w:rPr>
                <w:i/>
                <w:sz w:val="24"/>
              </w:rPr>
            </w:pPr>
            <w:r>
              <w:rPr>
                <w:sz w:val="24"/>
              </w:rPr>
              <w:t xml:space="preserve">1.11. </w:t>
            </w:r>
            <w:r>
              <w:rPr>
                <w:b/>
                <w:sz w:val="24"/>
              </w:rPr>
              <w:t xml:space="preserve">Количество обучающихся </w:t>
            </w:r>
            <w:r>
              <w:rPr>
                <w:sz w:val="24"/>
              </w:rPr>
              <w:t>ОО, пострадавших от случаев буллинга</w:t>
            </w:r>
            <w:r>
              <w:rPr>
                <w:sz w:val="24"/>
                <w:vertAlign w:val="superscript"/>
              </w:rPr>
              <w:t>167</w:t>
            </w:r>
            <w:r>
              <w:rPr>
                <w:sz w:val="24"/>
              </w:rPr>
              <w:t xml:space="preserve"> в ОО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59"/>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59"/>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59"/>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59"/>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60"/>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60"/>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60"/>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60"/>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60"/>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numPr>
                <w:ilvl w:val="0"/>
                <w:numId w:val="261"/>
              </w:numPr>
              <w:tabs>
                <w:tab w:val="left" w:pos="419"/>
              </w:tabs>
              <w:spacing w:line="268" w:lineRule="exact"/>
              <w:ind w:hanging="302"/>
              <w:rPr>
                <w:sz w:val="24"/>
              </w:rPr>
            </w:pPr>
            <w:r>
              <w:rPr>
                <w:spacing w:val="-2"/>
                <w:sz w:val="24"/>
              </w:rPr>
              <w:t>классы</w:t>
            </w:r>
          </w:p>
          <w:p w:rsidR="00665FA4" w:rsidRDefault="00664DA1">
            <w:pPr>
              <w:pStyle w:val="TableParagraph"/>
              <w:numPr>
                <w:ilvl w:val="0"/>
                <w:numId w:val="261"/>
              </w:numPr>
              <w:tabs>
                <w:tab w:val="left" w:pos="419"/>
              </w:tabs>
              <w:spacing w:before="2"/>
              <w:ind w:hanging="302"/>
              <w:rPr>
                <w:sz w:val="24"/>
              </w:rPr>
            </w:pP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55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spacing w:line="267" w:lineRule="exact"/>
              <w:ind w:left="115"/>
              <w:rPr>
                <w:sz w:val="24"/>
              </w:rPr>
            </w:pPr>
            <w:r>
              <w:rPr>
                <w:sz w:val="24"/>
              </w:rPr>
              <w:t>1.12.</w:t>
            </w:r>
            <w:r>
              <w:rPr>
                <w:b/>
                <w:sz w:val="24"/>
              </w:rPr>
              <w:t>Количествообучающихся</w:t>
            </w:r>
            <w:r>
              <w:rPr>
                <w:sz w:val="24"/>
              </w:rPr>
              <w:t>ОО,находящихсяна</w:t>
            </w:r>
            <w:r>
              <w:rPr>
                <w:spacing w:val="-2"/>
                <w:sz w:val="24"/>
              </w:rPr>
              <w:t>учете</w:t>
            </w:r>
          </w:p>
          <w:p w:rsidR="00665FA4" w:rsidRDefault="00664DA1">
            <w:pPr>
              <w:pStyle w:val="TableParagraph"/>
              <w:spacing w:line="265" w:lineRule="exact"/>
              <w:ind w:left="115"/>
              <w:rPr>
                <w:sz w:val="24"/>
              </w:rPr>
            </w:pPr>
            <w:r>
              <w:rPr>
                <w:sz w:val="24"/>
              </w:rPr>
              <w:t>отдельныхкатегорийнесовершеннолетних,втомчисле</w:t>
            </w:r>
            <w:r>
              <w:rPr>
                <w:spacing w:val="-5"/>
                <w:sz w:val="24"/>
              </w:rPr>
              <w:t>по</w:t>
            </w:r>
          </w:p>
        </w:tc>
        <w:tc>
          <w:tcPr>
            <w:tcW w:w="1259" w:type="dxa"/>
          </w:tcPr>
          <w:p w:rsidR="00665FA4" w:rsidRDefault="00664DA1">
            <w:pPr>
              <w:pStyle w:val="TableParagraph"/>
              <w:numPr>
                <w:ilvl w:val="0"/>
                <w:numId w:val="262"/>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62"/>
              </w:numPr>
              <w:tabs>
                <w:tab w:val="left" w:pos="296"/>
              </w:tabs>
              <w:spacing w:line="265" w:lineRule="exact"/>
              <w:ind w:hanging="182"/>
              <w:rPr>
                <w:sz w:val="24"/>
              </w:rPr>
            </w:pPr>
            <w:r>
              <w:rPr>
                <w:spacing w:val="-2"/>
                <w:sz w:val="24"/>
              </w:rPr>
              <w:t>классы</w:t>
            </w:r>
          </w:p>
        </w:tc>
        <w:tc>
          <w:tcPr>
            <w:tcW w:w="1264" w:type="dxa"/>
          </w:tcPr>
          <w:p w:rsidR="00665FA4" w:rsidRDefault="00664DA1">
            <w:pPr>
              <w:pStyle w:val="TableParagraph"/>
              <w:numPr>
                <w:ilvl w:val="0"/>
                <w:numId w:val="263"/>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63"/>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numPr>
                <w:ilvl w:val="0"/>
                <w:numId w:val="264"/>
              </w:numPr>
              <w:tabs>
                <w:tab w:val="left" w:pos="419"/>
              </w:tabs>
              <w:spacing w:line="267" w:lineRule="exact"/>
              <w:ind w:hanging="302"/>
              <w:rPr>
                <w:sz w:val="24"/>
              </w:rPr>
            </w:pPr>
            <w:r>
              <w:rPr>
                <w:spacing w:val="-2"/>
                <w:sz w:val="24"/>
              </w:rPr>
              <w:t>классы</w:t>
            </w:r>
          </w:p>
          <w:p w:rsidR="00665FA4" w:rsidRDefault="00664DA1">
            <w:pPr>
              <w:pStyle w:val="TableParagraph"/>
              <w:numPr>
                <w:ilvl w:val="0"/>
                <w:numId w:val="264"/>
              </w:numPr>
              <w:tabs>
                <w:tab w:val="left" w:pos="419"/>
              </w:tabs>
              <w:spacing w:line="265" w:lineRule="exact"/>
              <w:ind w:hanging="302"/>
              <w:rPr>
                <w:sz w:val="24"/>
              </w:rPr>
            </w:pPr>
            <w:r>
              <w:rPr>
                <w:spacing w:val="-2"/>
                <w:sz w:val="24"/>
              </w:rPr>
              <w:t>классы</w:t>
            </w:r>
          </w:p>
        </w:tc>
        <w:tc>
          <w:tcPr>
            <w:tcW w:w="1543" w:type="dxa"/>
          </w:tcPr>
          <w:p w:rsidR="00665FA4" w:rsidRDefault="00664DA1">
            <w:pPr>
              <w:pStyle w:val="TableParagraph"/>
              <w:spacing w:line="274" w:lineRule="exact"/>
              <w:ind w:left="111" w:right="709"/>
              <w:rPr>
                <w:b/>
                <w:sz w:val="24"/>
              </w:rPr>
            </w:pPr>
            <w:r>
              <w:rPr>
                <w:b/>
                <w:sz w:val="24"/>
              </w:rPr>
              <w:t>НОО- ООО</w:t>
            </w:r>
            <w:r>
              <w:rPr>
                <w:b/>
                <w:spacing w:val="-10"/>
                <w:sz w:val="24"/>
              </w:rPr>
              <w:t>-</w:t>
            </w:r>
          </w:p>
        </w:tc>
      </w:tr>
    </w:tbl>
    <w:p w:rsidR="00665FA4" w:rsidRDefault="00C27720">
      <w:pPr>
        <w:pStyle w:val="a3"/>
        <w:spacing w:before="56"/>
        <w:rPr>
          <w:sz w:val="20"/>
        </w:rPr>
      </w:pPr>
      <w:r>
        <w:rPr>
          <w:noProof/>
          <w:sz w:val="20"/>
          <w:lang w:eastAsia="ru-RU"/>
        </w:rPr>
        <w:pict>
          <v:shape id="Graphic 121" o:spid="_x0000_s1031" style="position:absolute;margin-left:56.65pt;margin-top:15.5pt;width:144.05pt;height:.75pt;z-index:-2516055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" path="m1829054,l,,,9144r1829054,l1829054,xe" fillcolor="black" stroked="f">
            <v:path arrowok="t"/>
            <w10:wrap type="topAndBottom" anchorx="page"/>
          </v:shape>
        </w:pict>
      </w:r>
    </w:p>
    <w:p w:rsidR="00665FA4" w:rsidRDefault="00664DA1">
      <w:pPr>
        <w:tabs>
          <w:tab w:val="left" w:pos="1145"/>
        </w:tabs>
        <w:spacing w:before="98" w:line="256" w:lineRule="auto"/>
        <w:ind w:left="425" w:right="137"/>
        <w:rPr>
          <w:sz w:val="18"/>
        </w:rPr>
      </w:pPr>
      <w:r>
        <w:rPr>
          <w:rFonts w:ascii="Calibri" w:hAnsi="Calibri"/>
          <w:spacing w:val="-4"/>
          <w:position w:val="8"/>
          <w:sz w:val="14"/>
        </w:rPr>
        <w:t>166</w:t>
      </w:r>
      <w:r>
        <w:rPr>
          <w:rFonts w:ascii="Calibri" w:hAnsi="Calibri"/>
          <w:position w:val="8"/>
          <w:sz w:val="14"/>
        </w:rPr>
        <w:tab/>
      </w:r>
      <w:r>
        <w:rPr>
          <w:sz w:val="18"/>
        </w:rPr>
        <w:t>Единыйбанкданныхонесовершеннолетнихисемьях,находящихсявсоциальноопасномположении(постановлениеПравительстваОмскойобластиот22.07.2009№126-п, приказ Министерства труда и социального развития Омской области от 02.09.2009 № 48-п)</w:t>
      </w:r>
    </w:p>
    <w:p w:rsidR="00665FA4" w:rsidRDefault="00664DA1">
      <w:pPr>
        <w:tabs>
          <w:tab w:val="left" w:pos="1145"/>
        </w:tabs>
        <w:spacing w:line="240" w:lineRule="exact"/>
        <w:ind w:left="425"/>
        <w:rPr>
          <w:sz w:val="18"/>
        </w:rPr>
      </w:pPr>
      <w:r>
        <w:rPr>
          <w:rFonts w:ascii="Calibri" w:hAnsi="Calibri"/>
          <w:spacing w:val="-5"/>
          <w:position w:val="8"/>
          <w:sz w:val="14"/>
        </w:rPr>
        <w:t>167</w:t>
      </w:r>
      <w:r>
        <w:rPr>
          <w:rFonts w:ascii="Calibri" w:hAnsi="Calibri"/>
          <w:position w:val="8"/>
          <w:sz w:val="14"/>
        </w:rPr>
        <w:tab/>
      </w:r>
      <w:r>
        <w:rPr>
          <w:sz w:val="18"/>
        </w:rPr>
        <w:t>Буллинг-этопостоянныенамеренныенегативныедействия,направленныенаодногоитогожеребенкасостороныдругогоребенкаилигруппы</w:t>
      </w:r>
      <w:r>
        <w:rPr>
          <w:spacing w:val="-2"/>
          <w:sz w:val="18"/>
        </w:rPr>
        <w:t>детей.</w:t>
      </w:r>
    </w:p>
    <w:p w:rsidR="00665FA4" w:rsidRDefault="00665FA4">
      <w:pPr>
        <w:spacing w:line="240"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1104"/>
        </w:trPr>
        <w:tc>
          <w:tcPr>
            <w:tcW w:w="451" w:type="dxa"/>
          </w:tcPr>
          <w:p w:rsidR="00665FA4" w:rsidRDefault="00665FA4">
            <w:pPr>
              <w:pStyle w:val="TableParagraph"/>
              <w:ind w:left="0"/>
              <w:rPr>
                <w:sz w:val="24"/>
              </w:rPr>
            </w:pPr>
          </w:p>
        </w:tc>
        <w:tc>
          <w:tcPr>
            <w:tcW w:w="1863" w:type="dxa"/>
          </w:tcPr>
          <w:p w:rsidR="00665FA4" w:rsidRDefault="00665FA4">
            <w:pPr>
              <w:pStyle w:val="TableParagraph"/>
              <w:ind w:left="0"/>
              <w:rPr>
                <w:sz w:val="24"/>
              </w:rPr>
            </w:pPr>
          </w:p>
        </w:tc>
        <w:tc>
          <w:tcPr>
            <w:tcW w:w="7015" w:type="dxa"/>
          </w:tcPr>
          <w:p w:rsidR="00665FA4" w:rsidRDefault="00664DA1">
            <w:pPr>
              <w:pStyle w:val="TableParagraph"/>
              <w:tabs>
                <w:tab w:val="left" w:pos="2029"/>
                <w:tab w:val="left" w:pos="3890"/>
              </w:tabs>
              <w:ind w:left="115" w:right="108"/>
              <w:jc w:val="both"/>
              <w:rPr>
                <w:i/>
                <w:sz w:val="24"/>
              </w:rPr>
            </w:pPr>
            <w:r>
              <w:rPr>
                <w:spacing w:val="-2"/>
                <w:sz w:val="24"/>
              </w:rPr>
              <w:t>результатам</w:t>
            </w:r>
            <w:r>
              <w:rPr>
                <w:sz w:val="24"/>
              </w:rPr>
              <w:tab/>
            </w:r>
            <w:r>
              <w:rPr>
                <w:spacing w:val="-2"/>
                <w:sz w:val="24"/>
              </w:rPr>
              <w:t>проведения</w:t>
            </w:r>
            <w:r>
              <w:rPr>
                <w:sz w:val="24"/>
              </w:rPr>
              <w:tab/>
            </w:r>
            <w:r>
              <w:rPr>
                <w:spacing w:val="-2"/>
                <w:sz w:val="24"/>
              </w:rPr>
              <w:t xml:space="preserve">социально-психологического </w:t>
            </w:r>
            <w:r>
              <w:rPr>
                <w:sz w:val="24"/>
              </w:rPr>
              <w:t>тестирования по данным учебного года (просьба указать % соотношениепоклассамиООвцелом)</w:t>
            </w:r>
            <w:r>
              <w:rPr>
                <w:i/>
                <w:sz w:val="24"/>
              </w:rPr>
              <w:t>(указатьпо</w:t>
            </w:r>
            <w:r>
              <w:rPr>
                <w:i/>
                <w:spacing w:val="-2"/>
                <w:sz w:val="24"/>
              </w:rPr>
              <w:t>классам,</w:t>
            </w:r>
          </w:p>
          <w:p w:rsidR="00665FA4" w:rsidRDefault="00664DA1">
            <w:pPr>
              <w:pStyle w:val="TableParagraph"/>
              <w:spacing w:line="261" w:lineRule="exact"/>
              <w:ind w:left="115"/>
              <w:jc w:val="both"/>
              <w:rPr>
                <w:i/>
                <w:sz w:val="24"/>
              </w:rPr>
            </w:pPr>
            <w:r>
              <w:rPr>
                <w:i/>
                <w:sz w:val="24"/>
              </w:rPr>
              <w:t>уровням общегообразованияишколе в</w:t>
            </w:r>
            <w:r>
              <w:rPr>
                <w:i/>
                <w:spacing w:val="-2"/>
                <w:sz w:val="24"/>
              </w:rPr>
              <w:t>целом).</w:t>
            </w:r>
          </w:p>
        </w:tc>
        <w:tc>
          <w:tcPr>
            <w:tcW w:w="1259" w:type="dxa"/>
          </w:tcPr>
          <w:p w:rsidR="00665FA4" w:rsidRDefault="00664DA1">
            <w:pPr>
              <w:pStyle w:val="TableParagraph"/>
              <w:spacing w:line="268" w:lineRule="exact"/>
              <w:ind w:left="114"/>
              <w:rPr>
                <w:sz w:val="24"/>
              </w:rPr>
            </w:pPr>
            <w:r>
              <w:rPr>
                <w:sz w:val="24"/>
              </w:rPr>
              <w:t>3</w:t>
            </w:r>
            <w:r>
              <w:rPr>
                <w:spacing w:val="-2"/>
                <w:sz w:val="24"/>
              </w:rPr>
              <w:t>классы</w:t>
            </w:r>
          </w:p>
          <w:p w:rsidR="00665FA4" w:rsidRDefault="00664DA1">
            <w:pPr>
              <w:pStyle w:val="TableParagraph"/>
              <w:spacing w:before="2"/>
              <w:ind w:left="114"/>
              <w:rPr>
                <w:sz w:val="24"/>
              </w:rPr>
            </w:pPr>
            <w:r>
              <w:rPr>
                <w:sz w:val="24"/>
              </w:rPr>
              <w:t>4</w:t>
            </w:r>
            <w:r>
              <w:rPr>
                <w:spacing w:val="-2"/>
                <w:sz w:val="24"/>
              </w:rPr>
              <w:t>классы</w:t>
            </w:r>
          </w:p>
        </w:tc>
        <w:tc>
          <w:tcPr>
            <w:tcW w:w="1264" w:type="dxa"/>
          </w:tcPr>
          <w:p w:rsidR="00665FA4" w:rsidRDefault="00664DA1">
            <w:pPr>
              <w:pStyle w:val="TableParagraph"/>
              <w:spacing w:line="268" w:lineRule="exact"/>
              <w:ind w:left="118"/>
              <w:rPr>
                <w:sz w:val="24"/>
              </w:rPr>
            </w:pPr>
            <w:r>
              <w:rPr>
                <w:sz w:val="24"/>
              </w:rPr>
              <w:t>7</w:t>
            </w:r>
            <w:r>
              <w:rPr>
                <w:spacing w:val="-2"/>
                <w:sz w:val="24"/>
              </w:rPr>
              <w:t>классы</w:t>
            </w:r>
          </w:p>
          <w:p w:rsidR="00665FA4" w:rsidRDefault="00664DA1">
            <w:pPr>
              <w:pStyle w:val="TableParagraph"/>
              <w:spacing w:before="2" w:line="275" w:lineRule="exact"/>
              <w:ind w:left="118"/>
              <w:rPr>
                <w:sz w:val="24"/>
              </w:rPr>
            </w:pPr>
            <w:r>
              <w:rPr>
                <w:sz w:val="24"/>
              </w:rPr>
              <w:t>8</w:t>
            </w:r>
            <w:r>
              <w:rPr>
                <w:spacing w:val="-2"/>
                <w:sz w:val="24"/>
              </w:rPr>
              <w:t>классы</w:t>
            </w:r>
          </w:p>
          <w:p w:rsidR="00665FA4" w:rsidRDefault="00664DA1">
            <w:pPr>
              <w:pStyle w:val="TableParagraph"/>
              <w:spacing w:line="275" w:lineRule="exact"/>
              <w:ind w:left="118"/>
              <w:rPr>
                <w:sz w:val="24"/>
              </w:rPr>
            </w:pPr>
            <w:r>
              <w:rPr>
                <w:sz w:val="24"/>
              </w:rPr>
              <w:t>9</w:t>
            </w:r>
            <w:r>
              <w:rPr>
                <w:spacing w:val="-2"/>
                <w:sz w:val="24"/>
              </w:rPr>
              <w:t>классы</w:t>
            </w:r>
          </w:p>
        </w:tc>
        <w:tc>
          <w:tcPr>
            <w:tcW w:w="1403" w:type="dxa"/>
          </w:tcPr>
          <w:p w:rsidR="00665FA4" w:rsidRDefault="00665FA4">
            <w:pPr>
              <w:pStyle w:val="TableParagraph"/>
              <w:ind w:left="0"/>
              <w:rPr>
                <w:sz w:val="24"/>
              </w:rPr>
            </w:pPr>
          </w:p>
        </w:tc>
        <w:tc>
          <w:tcPr>
            <w:tcW w:w="1543" w:type="dxa"/>
          </w:tcPr>
          <w:p w:rsidR="00665FA4" w:rsidRDefault="00664DA1">
            <w:pPr>
              <w:pStyle w:val="TableParagraph"/>
              <w:spacing w:line="273" w:lineRule="exact"/>
              <w:ind w:left="111"/>
              <w:rPr>
                <w:b/>
                <w:sz w:val="24"/>
              </w:rPr>
            </w:pPr>
            <w:r>
              <w:rPr>
                <w:b/>
                <w:sz w:val="24"/>
              </w:rPr>
              <w:t>СОО</w:t>
            </w:r>
            <w:r>
              <w:rPr>
                <w:b/>
                <w:spacing w:val="-10"/>
                <w:sz w:val="24"/>
              </w:rPr>
              <w:t>-</w:t>
            </w:r>
          </w:p>
          <w:p w:rsidR="00665FA4" w:rsidRDefault="00664DA1">
            <w:pPr>
              <w:pStyle w:val="TableParagraph"/>
              <w:spacing w:before="2"/>
              <w:ind w:left="111"/>
              <w:rPr>
                <w:b/>
                <w:sz w:val="24"/>
              </w:rPr>
            </w:pPr>
            <w:r>
              <w:rPr>
                <w:b/>
                <w:sz w:val="24"/>
              </w:rPr>
              <w:t>Школа</w:t>
            </w:r>
            <w:r>
              <w:rPr>
                <w:b/>
                <w:spacing w:val="-10"/>
                <w:sz w:val="24"/>
              </w:rPr>
              <w:t>-</w:t>
            </w:r>
          </w:p>
        </w:tc>
      </w:tr>
      <w:tr w:rsidR="00665FA4">
        <w:trPr>
          <w:trHeight w:val="277"/>
        </w:trPr>
        <w:tc>
          <w:tcPr>
            <w:tcW w:w="451" w:type="dxa"/>
          </w:tcPr>
          <w:p w:rsidR="00665FA4" w:rsidRDefault="00664DA1">
            <w:pPr>
              <w:pStyle w:val="TableParagraph"/>
              <w:spacing w:before="1" w:line="257" w:lineRule="exact"/>
              <w:ind w:left="115"/>
              <w:rPr>
                <w:b/>
                <w:sz w:val="24"/>
              </w:rPr>
            </w:pPr>
            <w:r>
              <w:rPr>
                <w:b/>
                <w:spacing w:val="-10"/>
                <w:sz w:val="24"/>
              </w:rPr>
              <w:t>№</w:t>
            </w:r>
          </w:p>
        </w:tc>
        <w:tc>
          <w:tcPr>
            <w:tcW w:w="1863" w:type="dxa"/>
          </w:tcPr>
          <w:p w:rsidR="00665FA4" w:rsidRDefault="00664DA1">
            <w:pPr>
              <w:pStyle w:val="TableParagraph"/>
              <w:spacing w:before="1" w:line="257" w:lineRule="exact"/>
              <w:ind w:left="393"/>
              <w:rPr>
                <w:b/>
                <w:sz w:val="24"/>
              </w:rPr>
            </w:pPr>
            <w:r>
              <w:rPr>
                <w:b/>
                <w:spacing w:val="-2"/>
                <w:sz w:val="24"/>
              </w:rPr>
              <w:t>Критерии</w:t>
            </w:r>
          </w:p>
        </w:tc>
        <w:tc>
          <w:tcPr>
            <w:tcW w:w="7015" w:type="dxa"/>
          </w:tcPr>
          <w:p w:rsidR="00665FA4" w:rsidRDefault="00664DA1">
            <w:pPr>
              <w:pStyle w:val="TableParagraph"/>
              <w:spacing w:before="1" w:line="257" w:lineRule="exact"/>
              <w:ind w:left="8"/>
              <w:jc w:val="center"/>
              <w:rPr>
                <w:b/>
                <w:sz w:val="24"/>
              </w:rPr>
            </w:pPr>
            <w:r>
              <w:rPr>
                <w:b/>
                <w:spacing w:val="-2"/>
                <w:sz w:val="24"/>
              </w:rPr>
              <w:t>Показатели</w:t>
            </w:r>
          </w:p>
        </w:tc>
        <w:tc>
          <w:tcPr>
            <w:tcW w:w="1259" w:type="dxa"/>
          </w:tcPr>
          <w:p w:rsidR="00665FA4" w:rsidRDefault="00664DA1">
            <w:pPr>
              <w:pStyle w:val="TableParagraph"/>
              <w:spacing w:before="1" w:line="257" w:lineRule="exact"/>
              <w:ind w:left="349"/>
              <w:rPr>
                <w:b/>
                <w:sz w:val="24"/>
              </w:rPr>
            </w:pPr>
            <w:r>
              <w:rPr>
                <w:b/>
                <w:spacing w:val="-5"/>
                <w:sz w:val="24"/>
              </w:rPr>
              <w:t>НОО</w:t>
            </w:r>
          </w:p>
        </w:tc>
        <w:tc>
          <w:tcPr>
            <w:tcW w:w="1264" w:type="dxa"/>
          </w:tcPr>
          <w:p w:rsidR="00665FA4" w:rsidRDefault="00664DA1">
            <w:pPr>
              <w:pStyle w:val="TableParagraph"/>
              <w:spacing w:before="1" w:line="257" w:lineRule="exact"/>
              <w:ind w:left="353"/>
              <w:rPr>
                <w:b/>
                <w:sz w:val="24"/>
              </w:rPr>
            </w:pPr>
            <w:r>
              <w:rPr>
                <w:b/>
                <w:spacing w:val="-5"/>
                <w:sz w:val="24"/>
              </w:rPr>
              <w:t>ООО</w:t>
            </w:r>
          </w:p>
        </w:tc>
        <w:tc>
          <w:tcPr>
            <w:tcW w:w="1403" w:type="dxa"/>
          </w:tcPr>
          <w:p w:rsidR="00665FA4" w:rsidRDefault="00664DA1">
            <w:pPr>
              <w:pStyle w:val="TableParagraph"/>
              <w:spacing w:before="1" w:line="257" w:lineRule="exact"/>
              <w:ind w:left="429"/>
              <w:rPr>
                <w:b/>
                <w:sz w:val="24"/>
              </w:rPr>
            </w:pPr>
            <w:r>
              <w:rPr>
                <w:b/>
                <w:spacing w:val="-5"/>
                <w:sz w:val="24"/>
              </w:rPr>
              <w:t>СОО</w:t>
            </w:r>
          </w:p>
        </w:tc>
        <w:tc>
          <w:tcPr>
            <w:tcW w:w="1543" w:type="dxa"/>
          </w:tcPr>
          <w:p w:rsidR="00665FA4" w:rsidRDefault="00664DA1">
            <w:pPr>
              <w:pStyle w:val="TableParagraph"/>
              <w:spacing w:before="1" w:line="257" w:lineRule="exact"/>
              <w:ind w:left="423"/>
              <w:rPr>
                <w:b/>
                <w:sz w:val="24"/>
              </w:rPr>
            </w:pPr>
            <w:r>
              <w:rPr>
                <w:b/>
                <w:spacing w:val="-4"/>
                <w:sz w:val="24"/>
              </w:rPr>
              <w:t>ИТОГ</w:t>
            </w:r>
          </w:p>
        </w:tc>
      </w:tr>
      <w:tr w:rsidR="00665FA4">
        <w:trPr>
          <w:trHeight w:val="1656"/>
        </w:trPr>
        <w:tc>
          <w:tcPr>
            <w:tcW w:w="451" w:type="dxa"/>
            <w:vMerge w:val="restart"/>
            <w:tcBorders>
              <w:bottom w:val="nil"/>
            </w:tcBorders>
          </w:tcPr>
          <w:p w:rsidR="00665FA4" w:rsidRDefault="00664DA1">
            <w:pPr>
              <w:pStyle w:val="TableParagraph"/>
              <w:spacing w:line="268" w:lineRule="exact"/>
              <w:ind w:left="115"/>
              <w:rPr>
                <w:sz w:val="24"/>
              </w:rPr>
            </w:pPr>
            <w:r>
              <w:rPr>
                <w:spacing w:val="-10"/>
                <w:sz w:val="24"/>
              </w:rPr>
              <w:t>2</w:t>
            </w:r>
          </w:p>
        </w:tc>
        <w:tc>
          <w:tcPr>
            <w:tcW w:w="1863" w:type="dxa"/>
            <w:vMerge w:val="restart"/>
            <w:tcBorders>
              <w:bottom w:val="nil"/>
            </w:tcBorders>
          </w:tcPr>
          <w:p w:rsidR="00665FA4" w:rsidRDefault="00664DA1">
            <w:pPr>
              <w:pStyle w:val="TableParagraph"/>
              <w:ind w:left="120" w:right="116"/>
              <w:rPr>
                <w:sz w:val="24"/>
              </w:rPr>
            </w:pPr>
            <w:r>
              <w:rPr>
                <w:spacing w:val="-4"/>
                <w:sz w:val="24"/>
              </w:rPr>
              <w:t xml:space="preserve">Учет </w:t>
            </w:r>
            <w:r>
              <w:rPr>
                <w:sz w:val="24"/>
              </w:rPr>
              <w:t xml:space="preserve">обучающихсяс </w:t>
            </w:r>
            <w:r>
              <w:rPr>
                <w:spacing w:val="-2"/>
                <w:sz w:val="24"/>
              </w:rPr>
              <w:t xml:space="preserve">деструктивным </w:t>
            </w:r>
            <w:r>
              <w:rPr>
                <w:spacing w:val="-10"/>
                <w:sz w:val="24"/>
              </w:rPr>
              <w:t>и</w:t>
            </w:r>
            <w:r>
              <w:rPr>
                <w:spacing w:val="-2"/>
                <w:sz w:val="24"/>
              </w:rPr>
              <w:t>проявлениями</w:t>
            </w:r>
          </w:p>
        </w:tc>
        <w:tc>
          <w:tcPr>
            <w:tcW w:w="7015" w:type="dxa"/>
          </w:tcPr>
          <w:p w:rsidR="00665FA4" w:rsidRDefault="00664DA1">
            <w:pPr>
              <w:pStyle w:val="TableParagraph"/>
              <w:ind w:left="115" w:right="105"/>
              <w:jc w:val="both"/>
              <w:rPr>
                <w:sz w:val="24"/>
              </w:rPr>
            </w:pPr>
            <w:r>
              <w:rPr>
                <w:sz w:val="24"/>
              </w:rPr>
              <w:t xml:space="preserve">2.1. </w:t>
            </w:r>
            <w:r>
              <w:rPr>
                <w:b/>
                <w:sz w:val="24"/>
              </w:rPr>
              <w:t xml:space="preserve">Количество обучающихся </w:t>
            </w:r>
            <w:r>
              <w:rPr>
                <w:sz w:val="24"/>
              </w:rPr>
              <w:t>ОО, состоящих на профилактическом учете, вовлеченных в организованные формы отдыха и оздоровления в летний период, в общей численности обучающихся,состоящихнапрофилактическомучетев</w:t>
            </w:r>
            <w:r>
              <w:rPr>
                <w:spacing w:val="-2"/>
                <w:sz w:val="24"/>
              </w:rPr>
              <w:t>органах</w:t>
            </w:r>
          </w:p>
          <w:p w:rsidR="00665FA4" w:rsidRDefault="00664DA1">
            <w:pPr>
              <w:pStyle w:val="TableParagraph"/>
              <w:spacing w:line="278" w:lineRule="exact"/>
              <w:ind w:left="115" w:right="108"/>
              <w:jc w:val="both"/>
              <w:rPr>
                <w:i/>
                <w:sz w:val="24"/>
              </w:rPr>
            </w:pPr>
            <w:r>
              <w:rPr>
                <w:sz w:val="24"/>
              </w:rPr>
              <w:t xml:space="preserve">внутренних дел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65"/>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65"/>
              </w:numPr>
              <w:tabs>
                <w:tab w:val="left" w:pos="296"/>
              </w:tabs>
              <w:spacing w:before="3" w:line="275" w:lineRule="exact"/>
              <w:ind w:hanging="182"/>
              <w:rPr>
                <w:sz w:val="24"/>
              </w:rPr>
            </w:pPr>
            <w:r>
              <w:rPr>
                <w:spacing w:val="-2"/>
                <w:sz w:val="24"/>
              </w:rPr>
              <w:t>классы</w:t>
            </w:r>
          </w:p>
          <w:p w:rsidR="00665FA4" w:rsidRDefault="00664DA1">
            <w:pPr>
              <w:pStyle w:val="TableParagraph"/>
              <w:numPr>
                <w:ilvl w:val="0"/>
                <w:numId w:val="265"/>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65"/>
              </w:numPr>
              <w:tabs>
                <w:tab w:val="left" w:pos="296"/>
              </w:tabs>
              <w:spacing w:before="2"/>
              <w:ind w:hanging="182"/>
              <w:rPr>
                <w:sz w:val="24"/>
              </w:rPr>
            </w:pPr>
            <w:r>
              <w:rPr>
                <w:spacing w:val="-2"/>
                <w:sz w:val="24"/>
              </w:rPr>
              <w:t>классы</w:t>
            </w:r>
          </w:p>
        </w:tc>
        <w:tc>
          <w:tcPr>
            <w:tcW w:w="1264" w:type="dxa"/>
          </w:tcPr>
          <w:p w:rsidR="00665FA4" w:rsidRDefault="00664DA1">
            <w:pPr>
              <w:pStyle w:val="TableParagraph"/>
              <w:numPr>
                <w:ilvl w:val="0"/>
                <w:numId w:val="266"/>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66"/>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66"/>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66"/>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66"/>
              </w:numPr>
              <w:tabs>
                <w:tab w:val="left" w:pos="300"/>
              </w:tabs>
              <w:spacing w:line="27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3"/>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65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4"/>
              <w:jc w:val="both"/>
              <w:rPr>
                <w:i/>
                <w:sz w:val="24"/>
              </w:rPr>
            </w:pPr>
            <w:r>
              <w:rPr>
                <w:sz w:val="24"/>
              </w:rPr>
              <w:t xml:space="preserve">2.2. </w:t>
            </w:r>
            <w:r>
              <w:rPr>
                <w:b/>
                <w:sz w:val="24"/>
              </w:rPr>
              <w:t xml:space="preserve">Количество обучающихся </w:t>
            </w:r>
            <w:r>
              <w:rPr>
                <w:sz w:val="24"/>
              </w:rPr>
              <w:t>ОО, состоящих на профилактическом учете (официальные данные органов внутренних дел), вовлеченных в различные виды занятости и досуга в молодежных организациях и объединениях, в том числе вканикулярноевремяподаннымучебногогода</w:t>
            </w:r>
            <w:r>
              <w:rPr>
                <w:i/>
                <w:sz w:val="24"/>
              </w:rPr>
              <w:t>(указать</w:t>
            </w:r>
            <w:r>
              <w:rPr>
                <w:i/>
                <w:spacing w:val="-5"/>
                <w:sz w:val="24"/>
              </w:rPr>
              <w:t>по</w:t>
            </w:r>
          </w:p>
          <w:p w:rsidR="00665FA4" w:rsidRDefault="00664DA1">
            <w:pPr>
              <w:pStyle w:val="TableParagraph"/>
              <w:spacing w:line="261" w:lineRule="exact"/>
              <w:ind w:left="115"/>
              <w:jc w:val="both"/>
              <w:rPr>
                <w:i/>
                <w:sz w:val="24"/>
              </w:rPr>
            </w:pPr>
            <w:r>
              <w:rPr>
                <w:i/>
                <w:sz w:val="24"/>
              </w:rPr>
              <w:t>классам,уровнямобщего образованияишколев</w:t>
            </w:r>
            <w:r>
              <w:rPr>
                <w:i/>
                <w:spacing w:val="-2"/>
                <w:sz w:val="24"/>
              </w:rPr>
              <w:t>целом).</w:t>
            </w:r>
          </w:p>
        </w:tc>
        <w:tc>
          <w:tcPr>
            <w:tcW w:w="1259" w:type="dxa"/>
          </w:tcPr>
          <w:p w:rsidR="00665FA4" w:rsidRDefault="00664DA1">
            <w:pPr>
              <w:pStyle w:val="TableParagraph"/>
              <w:numPr>
                <w:ilvl w:val="0"/>
                <w:numId w:val="267"/>
              </w:numPr>
              <w:tabs>
                <w:tab w:val="left" w:pos="296"/>
              </w:tabs>
              <w:spacing w:line="264" w:lineRule="exact"/>
              <w:ind w:hanging="182"/>
              <w:rPr>
                <w:sz w:val="24"/>
              </w:rPr>
            </w:pPr>
            <w:r>
              <w:rPr>
                <w:spacing w:val="-2"/>
                <w:sz w:val="24"/>
              </w:rPr>
              <w:t>классы</w:t>
            </w:r>
          </w:p>
          <w:p w:rsidR="00665FA4" w:rsidRDefault="00664DA1">
            <w:pPr>
              <w:pStyle w:val="TableParagraph"/>
              <w:numPr>
                <w:ilvl w:val="0"/>
                <w:numId w:val="267"/>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67"/>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67"/>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68"/>
              </w:numPr>
              <w:tabs>
                <w:tab w:val="left" w:pos="300"/>
              </w:tabs>
              <w:spacing w:line="264" w:lineRule="exact"/>
              <w:ind w:hanging="182"/>
              <w:rPr>
                <w:sz w:val="24"/>
              </w:rPr>
            </w:pPr>
            <w:r>
              <w:rPr>
                <w:spacing w:val="-2"/>
                <w:sz w:val="24"/>
              </w:rPr>
              <w:t>классы</w:t>
            </w:r>
          </w:p>
          <w:p w:rsidR="00665FA4" w:rsidRDefault="00664DA1">
            <w:pPr>
              <w:pStyle w:val="TableParagraph"/>
              <w:numPr>
                <w:ilvl w:val="0"/>
                <w:numId w:val="268"/>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68"/>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68"/>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68"/>
              </w:numPr>
              <w:tabs>
                <w:tab w:val="left" w:pos="300"/>
              </w:tabs>
              <w:spacing w:line="275" w:lineRule="exact"/>
              <w:ind w:hanging="182"/>
              <w:rPr>
                <w:sz w:val="24"/>
              </w:rPr>
            </w:pPr>
            <w:r>
              <w:rPr>
                <w:spacing w:val="-2"/>
                <w:sz w:val="24"/>
              </w:rPr>
              <w:t>классы</w:t>
            </w:r>
          </w:p>
        </w:tc>
        <w:tc>
          <w:tcPr>
            <w:tcW w:w="1403" w:type="dxa"/>
          </w:tcPr>
          <w:p w:rsidR="00665FA4" w:rsidRDefault="00664DA1">
            <w:pPr>
              <w:pStyle w:val="TableParagraph"/>
              <w:spacing w:line="264"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5"/>
              <w:jc w:val="both"/>
              <w:rPr>
                <w:sz w:val="24"/>
              </w:rPr>
            </w:pPr>
            <w:r>
              <w:rPr>
                <w:sz w:val="24"/>
              </w:rPr>
              <w:t xml:space="preserve">2.3. </w:t>
            </w:r>
            <w:r>
              <w:rPr>
                <w:b/>
                <w:sz w:val="24"/>
              </w:rPr>
              <w:t xml:space="preserve">Количество обучающихся </w:t>
            </w:r>
            <w:r>
              <w:rPr>
                <w:sz w:val="24"/>
              </w:rPr>
              <w:t>ОО, состоящих на профилактическом учете (официальные данные органов внутреннихдел),временнотрудоустроенныхвсвободное</w:t>
            </w:r>
            <w:r>
              <w:rPr>
                <w:spacing w:val="-5"/>
                <w:sz w:val="24"/>
              </w:rPr>
              <w:t>от</w:t>
            </w:r>
          </w:p>
          <w:p w:rsidR="00665FA4" w:rsidRDefault="00664DA1">
            <w:pPr>
              <w:pStyle w:val="TableParagraph"/>
              <w:spacing w:line="274" w:lineRule="exact"/>
              <w:ind w:left="115" w:right="108"/>
              <w:jc w:val="both"/>
              <w:rPr>
                <w:i/>
                <w:sz w:val="24"/>
              </w:rPr>
            </w:pPr>
            <w:r>
              <w:rPr>
                <w:sz w:val="24"/>
              </w:rPr>
              <w:t xml:space="preserve">учебы время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69"/>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69"/>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69"/>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69"/>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70"/>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70"/>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70"/>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70"/>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70"/>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656"/>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5"/>
              <w:jc w:val="both"/>
              <w:rPr>
                <w:sz w:val="24"/>
              </w:rPr>
            </w:pPr>
            <w:r>
              <w:rPr>
                <w:sz w:val="24"/>
              </w:rPr>
              <w:t xml:space="preserve">2.4. </w:t>
            </w:r>
            <w:r>
              <w:rPr>
                <w:b/>
                <w:sz w:val="24"/>
              </w:rPr>
              <w:t xml:space="preserve">Количество обучающихся </w:t>
            </w:r>
            <w:r>
              <w:rPr>
                <w:sz w:val="24"/>
              </w:rPr>
              <w:t>ОО, состоящих на профилактическом учете (на основании данных органов внутренних дел (ПДН), в отношении которых прекращена индивидуальнаяпрофилактическаяработа(попричинеснятия</w:t>
            </w:r>
            <w:r>
              <w:rPr>
                <w:spacing w:val="-10"/>
                <w:sz w:val="24"/>
              </w:rPr>
              <w:t>с</w:t>
            </w:r>
          </w:p>
          <w:p w:rsidR="00665FA4" w:rsidRDefault="00664DA1">
            <w:pPr>
              <w:pStyle w:val="TableParagraph"/>
              <w:spacing w:line="274" w:lineRule="exact"/>
              <w:ind w:left="115" w:right="106"/>
              <w:jc w:val="both"/>
              <w:rPr>
                <w:i/>
                <w:sz w:val="24"/>
              </w:rPr>
            </w:pPr>
            <w:r>
              <w:rPr>
                <w:sz w:val="24"/>
              </w:rPr>
              <w:t xml:space="preserve">учета) по итогам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71"/>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71"/>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71"/>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71"/>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72"/>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72"/>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72"/>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72"/>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72"/>
              </w:numPr>
              <w:tabs>
                <w:tab w:val="left" w:pos="300"/>
              </w:tabs>
              <w:spacing w:before="3"/>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6"/>
              <w:jc w:val="both"/>
              <w:rPr>
                <w:i/>
                <w:sz w:val="24"/>
              </w:rPr>
            </w:pPr>
            <w:r>
              <w:rPr>
                <w:sz w:val="24"/>
              </w:rPr>
              <w:t>2.5.</w:t>
            </w:r>
            <w:r>
              <w:rPr>
                <w:b/>
                <w:sz w:val="24"/>
              </w:rPr>
              <w:t>Количествообучающихся</w:t>
            </w:r>
            <w:r>
              <w:rPr>
                <w:sz w:val="24"/>
              </w:rPr>
              <w:t>ООснятыхсучета(официальные данные отделения по делам несовершеннолетних) в текущем календарном году (% выбывших из них) по данным учебногогода</w:t>
            </w:r>
            <w:r>
              <w:rPr>
                <w:i/>
                <w:sz w:val="24"/>
              </w:rPr>
              <w:t>(указатьпоклассам,уровнямобщегообразованияишколе</w:t>
            </w:r>
            <w:r>
              <w:rPr>
                <w:i/>
                <w:spacing w:val="-10"/>
                <w:sz w:val="24"/>
              </w:rPr>
              <w:t>в</w:t>
            </w:r>
          </w:p>
          <w:p w:rsidR="00665FA4" w:rsidRDefault="00664DA1">
            <w:pPr>
              <w:pStyle w:val="TableParagraph"/>
              <w:spacing w:line="261" w:lineRule="exact"/>
              <w:ind w:left="115"/>
              <w:rPr>
                <w:i/>
                <w:sz w:val="24"/>
              </w:rPr>
            </w:pPr>
            <w:r>
              <w:rPr>
                <w:i/>
                <w:spacing w:val="-2"/>
                <w:sz w:val="24"/>
              </w:rPr>
              <w:t>целом).</w:t>
            </w:r>
          </w:p>
        </w:tc>
        <w:tc>
          <w:tcPr>
            <w:tcW w:w="1259" w:type="dxa"/>
          </w:tcPr>
          <w:p w:rsidR="00665FA4" w:rsidRDefault="00664DA1">
            <w:pPr>
              <w:pStyle w:val="TableParagraph"/>
              <w:numPr>
                <w:ilvl w:val="0"/>
                <w:numId w:val="273"/>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73"/>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73"/>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73"/>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74"/>
              </w:numPr>
              <w:tabs>
                <w:tab w:val="left" w:pos="300"/>
              </w:tabs>
              <w:spacing w:line="267" w:lineRule="exact"/>
              <w:ind w:left="300" w:hanging="182"/>
              <w:rPr>
                <w:sz w:val="24"/>
              </w:rPr>
            </w:pPr>
            <w:r>
              <w:rPr>
                <w:spacing w:val="-2"/>
                <w:sz w:val="24"/>
              </w:rPr>
              <w:t>классы</w:t>
            </w:r>
          </w:p>
          <w:p w:rsidR="00665FA4" w:rsidRDefault="00664DA1">
            <w:pPr>
              <w:pStyle w:val="TableParagraph"/>
              <w:numPr>
                <w:ilvl w:val="0"/>
                <w:numId w:val="274"/>
              </w:numPr>
              <w:tabs>
                <w:tab w:val="left" w:pos="300"/>
              </w:tabs>
              <w:spacing w:line="275" w:lineRule="exact"/>
              <w:ind w:left="300" w:hanging="182"/>
              <w:rPr>
                <w:sz w:val="24"/>
              </w:rPr>
            </w:pPr>
            <w:r>
              <w:rPr>
                <w:spacing w:val="-2"/>
                <w:sz w:val="24"/>
              </w:rPr>
              <w:t>классы</w:t>
            </w:r>
          </w:p>
          <w:p w:rsidR="00665FA4" w:rsidRDefault="00664DA1">
            <w:pPr>
              <w:pStyle w:val="TableParagraph"/>
              <w:numPr>
                <w:ilvl w:val="0"/>
                <w:numId w:val="274"/>
              </w:numPr>
              <w:tabs>
                <w:tab w:val="left" w:pos="300"/>
              </w:tabs>
              <w:spacing w:before="2" w:line="275" w:lineRule="exact"/>
              <w:ind w:left="300" w:hanging="182"/>
              <w:rPr>
                <w:sz w:val="24"/>
              </w:rPr>
            </w:pPr>
            <w:r>
              <w:rPr>
                <w:spacing w:val="-2"/>
                <w:sz w:val="24"/>
              </w:rPr>
              <w:t>классы</w:t>
            </w:r>
          </w:p>
          <w:p w:rsidR="00665FA4" w:rsidRDefault="00664DA1">
            <w:pPr>
              <w:pStyle w:val="TableParagraph"/>
              <w:numPr>
                <w:ilvl w:val="0"/>
                <w:numId w:val="274"/>
              </w:numPr>
              <w:tabs>
                <w:tab w:val="left" w:pos="300"/>
              </w:tabs>
              <w:spacing w:line="275" w:lineRule="exact"/>
              <w:ind w:left="300" w:hanging="182"/>
              <w:rPr>
                <w:sz w:val="24"/>
              </w:rPr>
            </w:pPr>
            <w:r>
              <w:rPr>
                <w:spacing w:val="-2"/>
                <w:sz w:val="24"/>
              </w:rPr>
              <w:t>классы</w:t>
            </w:r>
          </w:p>
          <w:p w:rsidR="00665FA4" w:rsidRDefault="00664DA1">
            <w:pPr>
              <w:pStyle w:val="TableParagraph"/>
              <w:numPr>
                <w:ilvl w:val="0"/>
                <w:numId w:val="274"/>
              </w:numPr>
              <w:tabs>
                <w:tab w:val="left" w:pos="300"/>
              </w:tabs>
              <w:spacing w:before="3" w:line="261" w:lineRule="exact"/>
              <w:ind w:left="300"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278"/>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spacing w:line="258" w:lineRule="exact"/>
              <w:ind w:left="115"/>
              <w:rPr>
                <w:sz w:val="24"/>
              </w:rPr>
            </w:pPr>
            <w:r>
              <w:rPr>
                <w:sz w:val="24"/>
              </w:rPr>
              <w:t>2.6.</w:t>
            </w:r>
            <w:r>
              <w:rPr>
                <w:b/>
                <w:sz w:val="24"/>
              </w:rPr>
              <w:t>Количествослучаев</w:t>
            </w:r>
            <w:r>
              <w:rPr>
                <w:sz w:val="24"/>
              </w:rPr>
              <w:t>деструктивногопроявленияв</w:t>
            </w:r>
            <w:r>
              <w:rPr>
                <w:spacing w:val="-5"/>
                <w:sz w:val="24"/>
              </w:rPr>
              <w:t>ОО/</w:t>
            </w:r>
          </w:p>
        </w:tc>
        <w:tc>
          <w:tcPr>
            <w:tcW w:w="1259" w:type="dxa"/>
          </w:tcPr>
          <w:p w:rsidR="00665FA4" w:rsidRDefault="00665FA4">
            <w:pPr>
              <w:pStyle w:val="TableParagraph"/>
              <w:ind w:left="0"/>
              <w:rPr>
                <w:sz w:val="20"/>
              </w:rPr>
            </w:pPr>
          </w:p>
        </w:tc>
        <w:tc>
          <w:tcPr>
            <w:tcW w:w="1264" w:type="dxa"/>
          </w:tcPr>
          <w:p w:rsidR="00665FA4" w:rsidRDefault="00665FA4">
            <w:pPr>
              <w:pStyle w:val="TableParagraph"/>
              <w:ind w:left="0"/>
              <w:rPr>
                <w:sz w:val="20"/>
              </w:rPr>
            </w:pPr>
          </w:p>
        </w:tc>
        <w:tc>
          <w:tcPr>
            <w:tcW w:w="1403" w:type="dxa"/>
          </w:tcPr>
          <w:p w:rsidR="00665FA4" w:rsidRDefault="00665FA4">
            <w:pPr>
              <w:pStyle w:val="TableParagraph"/>
              <w:ind w:left="0"/>
              <w:rPr>
                <w:sz w:val="20"/>
              </w:rPr>
            </w:pPr>
          </w:p>
        </w:tc>
        <w:tc>
          <w:tcPr>
            <w:tcW w:w="1543" w:type="dxa"/>
          </w:tcPr>
          <w:p w:rsidR="00665FA4" w:rsidRDefault="00665FA4">
            <w:pPr>
              <w:pStyle w:val="TableParagraph"/>
              <w:ind w:left="0"/>
              <w:rPr>
                <w:sz w:val="20"/>
              </w:rPr>
            </w:pPr>
          </w:p>
        </w:tc>
      </w:tr>
    </w:tbl>
    <w:p w:rsidR="00665FA4" w:rsidRDefault="00665FA4">
      <w:pPr>
        <w:pStyle w:val="TableParagraph"/>
        <w:rPr>
          <w:sz w:val="20"/>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551"/>
        </w:trPr>
        <w:tc>
          <w:tcPr>
            <w:tcW w:w="451" w:type="dxa"/>
            <w:vMerge w:val="restart"/>
          </w:tcPr>
          <w:p w:rsidR="00665FA4" w:rsidRDefault="00665FA4">
            <w:pPr>
              <w:pStyle w:val="TableParagraph"/>
              <w:ind w:left="0"/>
            </w:pPr>
          </w:p>
        </w:tc>
        <w:tc>
          <w:tcPr>
            <w:tcW w:w="1863" w:type="dxa"/>
            <w:vMerge w:val="restart"/>
          </w:tcPr>
          <w:p w:rsidR="00665FA4" w:rsidRDefault="00665FA4">
            <w:pPr>
              <w:pStyle w:val="TableParagraph"/>
              <w:ind w:left="0"/>
            </w:pPr>
          </w:p>
        </w:tc>
        <w:tc>
          <w:tcPr>
            <w:tcW w:w="7015" w:type="dxa"/>
          </w:tcPr>
          <w:p w:rsidR="00665FA4" w:rsidRDefault="00664DA1">
            <w:pPr>
              <w:pStyle w:val="TableParagraph"/>
              <w:spacing w:line="268" w:lineRule="exact"/>
              <w:ind w:left="115"/>
              <w:rPr>
                <w:sz w:val="24"/>
              </w:rPr>
            </w:pPr>
            <w:r>
              <w:rPr>
                <w:sz w:val="24"/>
              </w:rPr>
              <w:t>обучающимисяданнойОО,получившихрезонансвСМИ</w:t>
            </w:r>
            <w:r>
              <w:rPr>
                <w:spacing w:val="-5"/>
                <w:sz w:val="24"/>
              </w:rPr>
              <w:t>(за</w:t>
            </w:r>
          </w:p>
          <w:p w:rsidR="00665FA4" w:rsidRDefault="00664DA1">
            <w:pPr>
              <w:pStyle w:val="TableParagraph"/>
              <w:spacing w:before="2" w:line="261" w:lineRule="exact"/>
              <w:ind w:left="115"/>
              <w:rPr>
                <w:sz w:val="24"/>
              </w:rPr>
            </w:pPr>
            <w:r>
              <w:rPr>
                <w:sz w:val="24"/>
              </w:rPr>
              <w:t>последние5</w:t>
            </w:r>
            <w:r>
              <w:rPr>
                <w:spacing w:val="-4"/>
                <w:sz w:val="24"/>
              </w:rPr>
              <w:t>лет).</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830"/>
        </w:trPr>
        <w:tc>
          <w:tcPr>
            <w:tcW w:w="451" w:type="dxa"/>
            <w:vMerge/>
            <w:tcBorders>
              <w:top w:val="nil"/>
            </w:tcBorders>
          </w:tcPr>
          <w:p w:rsidR="00665FA4" w:rsidRDefault="00665FA4">
            <w:pPr>
              <w:rPr>
                <w:sz w:val="2"/>
                <w:szCs w:val="2"/>
              </w:rPr>
            </w:pPr>
          </w:p>
        </w:tc>
        <w:tc>
          <w:tcPr>
            <w:tcW w:w="1863" w:type="dxa"/>
            <w:vMerge/>
            <w:tcBorders>
              <w:top w:val="nil"/>
            </w:tcBorders>
          </w:tcPr>
          <w:p w:rsidR="00665FA4" w:rsidRDefault="00665FA4">
            <w:pPr>
              <w:rPr>
                <w:sz w:val="2"/>
                <w:szCs w:val="2"/>
              </w:rPr>
            </w:pPr>
          </w:p>
        </w:tc>
        <w:tc>
          <w:tcPr>
            <w:tcW w:w="7015" w:type="dxa"/>
          </w:tcPr>
          <w:p w:rsidR="00665FA4" w:rsidRDefault="00664DA1">
            <w:pPr>
              <w:pStyle w:val="TableParagraph"/>
              <w:spacing w:line="272" w:lineRule="exact"/>
              <w:ind w:left="115"/>
              <w:rPr>
                <w:sz w:val="24"/>
              </w:rPr>
            </w:pPr>
            <w:r>
              <w:rPr>
                <w:sz w:val="24"/>
              </w:rPr>
              <w:t>2.7.</w:t>
            </w:r>
            <w:r>
              <w:rPr>
                <w:b/>
                <w:sz w:val="24"/>
              </w:rPr>
              <w:t>Количествовыявленныхдеструктивных</w:t>
            </w:r>
            <w:r>
              <w:rPr>
                <w:b/>
                <w:spacing w:val="-2"/>
                <w:sz w:val="24"/>
              </w:rPr>
              <w:t>аккаунтов</w:t>
            </w:r>
            <w:r>
              <w:rPr>
                <w:spacing w:val="-2"/>
                <w:sz w:val="24"/>
                <w:vertAlign w:val="superscript"/>
              </w:rPr>
              <w:t>168</w:t>
            </w:r>
          </w:p>
          <w:p w:rsidR="00665FA4" w:rsidRDefault="00664DA1">
            <w:pPr>
              <w:pStyle w:val="TableParagraph"/>
              <w:spacing w:line="278" w:lineRule="exact"/>
              <w:ind w:left="115"/>
              <w:rPr>
                <w:sz w:val="24"/>
              </w:rPr>
            </w:pPr>
            <w:r>
              <w:rPr>
                <w:sz w:val="24"/>
              </w:rPr>
              <w:t>обучающихсяООвсоциальныхсетях(поданнымООзапоследние 5 лет).</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278"/>
        </w:trPr>
        <w:tc>
          <w:tcPr>
            <w:tcW w:w="451" w:type="dxa"/>
          </w:tcPr>
          <w:p w:rsidR="00665FA4" w:rsidRDefault="00664DA1">
            <w:pPr>
              <w:pStyle w:val="TableParagraph"/>
              <w:spacing w:line="258" w:lineRule="exact"/>
              <w:ind w:left="115"/>
              <w:rPr>
                <w:b/>
                <w:sz w:val="24"/>
              </w:rPr>
            </w:pPr>
            <w:r>
              <w:rPr>
                <w:b/>
                <w:spacing w:val="-10"/>
                <w:sz w:val="24"/>
              </w:rPr>
              <w:t>№</w:t>
            </w:r>
          </w:p>
        </w:tc>
        <w:tc>
          <w:tcPr>
            <w:tcW w:w="1863" w:type="dxa"/>
          </w:tcPr>
          <w:p w:rsidR="00665FA4" w:rsidRDefault="00664DA1">
            <w:pPr>
              <w:pStyle w:val="TableParagraph"/>
              <w:spacing w:line="258" w:lineRule="exact"/>
              <w:ind w:left="393"/>
              <w:rPr>
                <w:b/>
                <w:sz w:val="24"/>
              </w:rPr>
            </w:pPr>
            <w:r>
              <w:rPr>
                <w:b/>
                <w:spacing w:val="-2"/>
                <w:sz w:val="24"/>
              </w:rPr>
              <w:t>Критерии</w:t>
            </w:r>
          </w:p>
        </w:tc>
        <w:tc>
          <w:tcPr>
            <w:tcW w:w="7015" w:type="dxa"/>
          </w:tcPr>
          <w:p w:rsidR="00665FA4" w:rsidRDefault="00664DA1">
            <w:pPr>
              <w:pStyle w:val="TableParagraph"/>
              <w:spacing w:line="258" w:lineRule="exact"/>
              <w:ind w:left="8"/>
              <w:jc w:val="center"/>
              <w:rPr>
                <w:b/>
                <w:sz w:val="24"/>
              </w:rPr>
            </w:pPr>
            <w:r>
              <w:rPr>
                <w:b/>
                <w:spacing w:val="-2"/>
                <w:sz w:val="24"/>
              </w:rPr>
              <w:t>Показатели</w:t>
            </w:r>
          </w:p>
        </w:tc>
        <w:tc>
          <w:tcPr>
            <w:tcW w:w="1259" w:type="dxa"/>
          </w:tcPr>
          <w:p w:rsidR="00665FA4" w:rsidRDefault="00664DA1">
            <w:pPr>
              <w:pStyle w:val="TableParagraph"/>
              <w:spacing w:line="258" w:lineRule="exact"/>
              <w:ind w:left="12"/>
              <w:jc w:val="center"/>
              <w:rPr>
                <w:b/>
                <w:sz w:val="24"/>
              </w:rPr>
            </w:pPr>
            <w:r>
              <w:rPr>
                <w:b/>
                <w:spacing w:val="-5"/>
                <w:sz w:val="24"/>
              </w:rPr>
              <w:t>НОО</w:t>
            </w:r>
          </w:p>
        </w:tc>
        <w:tc>
          <w:tcPr>
            <w:tcW w:w="1264" w:type="dxa"/>
          </w:tcPr>
          <w:p w:rsidR="00665FA4" w:rsidRDefault="00664DA1">
            <w:pPr>
              <w:pStyle w:val="TableParagraph"/>
              <w:spacing w:line="258" w:lineRule="exact"/>
              <w:ind w:left="353"/>
              <w:rPr>
                <w:b/>
                <w:sz w:val="24"/>
              </w:rPr>
            </w:pPr>
            <w:r>
              <w:rPr>
                <w:b/>
                <w:spacing w:val="-5"/>
                <w:sz w:val="24"/>
              </w:rPr>
              <w:t>ООО</w:t>
            </w:r>
          </w:p>
        </w:tc>
        <w:tc>
          <w:tcPr>
            <w:tcW w:w="1403" w:type="dxa"/>
          </w:tcPr>
          <w:p w:rsidR="00665FA4" w:rsidRDefault="00664DA1">
            <w:pPr>
              <w:pStyle w:val="TableParagraph"/>
              <w:spacing w:line="258" w:lineRule="exact"/>
              <w:ind w:left="429"/>
              <w:rPr>
                <w:b/>
                <w:sz w:val="24"/>
              </w:rPr>
            </w:pPr>
            <w:r>
              <w:rPr>
                <w:b/>
                <w:spacing w:val="-5"/>
                <w:sz w:val="24"/>
              </w:rPr>
              <w:t>СОО</w:t>
            </w:r>
          </w:p>
        </w:tc>
        <w:tc>
          <w:tcPr>
            <w:tcW w:w="1543" w:type="dxa"/>
          </w:tcPr>
          <w:p w:rsidR="00665FA4" w:rsidRDefault="00664DA1">
            <w:pPr>
              <w:pStyle w:val="TableParagraph"/>
              <w:spacing w:line="258" w:lineRule="exact"/>
              <w:ind w:left="423"/>
              <w:rPr>
                <w:b/>
                <w:sz w:val="24"/>
              </w:rPr>
            </w:pPr>
            <w:r>
              <w:rPr>
                <w:b/>
                <w:spacing w:val="-4"/>
                <w:sz w:val="24"/>
              </w:rPr>
              <w:t>ИТОГ</w:t>
            </w:r>
          </w:p>
        </w:tc>
      </w:tr>
      <w:tr w:rsidR="00665FA4">
        <w:trPr>
          <w:trHeight w:val="1656"/>
        </w:trPr>
        <w:tc>
          <w:tcPr>
            <w:tcW w:w="451" w:type="dxa"/>
            <w:vMerge w:val="restart"/>
            <w:tcBorders>
              <w:bottom w:val="nil"/>
            </w:tcBorders>
          </w:tcPr>
          <w:p w:rsidR="00665FA4" w:rsidRDefault="00664DA1">
            <w:pPr>
              <w:pStyle w:val="TableParagraph"/>
              <w:spacing w:line="268" w:lineRule="exact"/>
              <w:ind w:left="115"/>
              <w:rPr>
                <w:sz w:val="24"/>
              </w:rPr>
            </w:pPr>
            <w:r>
              <w:rPr>
                <w:spacing w:val="-10"/>
                <w:sz w:val="24"/>
              </w:rPr>
              <w:t>3</w:t>
            </w:r>
          </w:p>
        </w:tc>
        <w:tc>
          <w:tcPr>
            <w:tcW w:w="1863" w:type="dxa"/>
            <w:vMerge w:val="restart"/>
            <w:tcBorders>
              <w:bottom w:val="nil"/>
            </w:tcBorders>
          </w:tcPr>
          <w:p w:rsidR="00665FA4" w:rsidRDefault="00664DA1">
            <w:pPr>
              <w:pStyle w:val="TableParagraph"/>
              <w:ind w:left="120"/>
              <w:rPr>
                <w:sz w:val="24"/>
              </w:rPr>
            </w:pPr>
            <w:r>
              <w:rPr>
                <w:spacing w:val="-2"/>
                <w:sz w:val="24"/>
              </w:rPr>
              <w:t>Качество профилактики деструктивного поведения обучающихся</w:t>
            </w:r>
          </w:p>
        </w:tc>
        <w:tc>
          <w:tcPr>
            <w:tcW w:w="7015" w:type="dxa"/>
          </w:tcPr>
          <w:p w:rsidR="00665FA4" w:rsidRDefault="00664DA1">
            <w:pPr>
              <w:pStyle w:val="TableParagraph"/>
              <w:ind w:left="115" w:right="105"/>
              <w:jc w:val="both"/>
              <w:rPr>
                <w:i/>
                <w:sz w:val="24"/>
              </w:rPr>
            </w:pPr>
            <w:r>
              <w:rPr>
                <w:sz w:val="24"/>
              </w:rPr>
              <w:t xml:space="preserve">3.1. </w:t>
            </w:r>
            <w:r>
              <w:rPr>
                <w:b/>
                <w:sz w:val="24"/>
              </w:rPr>
              <w:t xml:space="preserve">Численность классных руководителей </w:t>
            </w:r>
            <w:r>
              <w:rPr>
                <w:sz w:val="24"/>
              </w:rPr>
              <w:t>ОО, прошедших курсы повышения квалификации (данные учебного года) по формированию позитивной социализации обучающихся (профилактика негативных зависимостей, деструктивного поведения,кибербезопасностьидр.)</w:t>
            </w:r>
            <w:r>
              <w:rPr>
                <w:i/>
                <w:sz w:val="24"/>
              </w:rPr>
              <w:t>(указатьпо</w:t>
            </w:r>
            <w:r>
              <w:rPr>
                <w:i/>
                <w:spacing w:val="-2"/>
                <w:sz w:val="24"/>
              </w:rPr>
              <w:t>классам,</w:t>
            </w:r>
          </w:p>
          <w:p w:rsidR="00665FA4" w:rsidRDefault="00664DA1">
            <w:pPr>
              <w:pStyle w:val="TableParagraph"/>
              <w:spacing w:line="265" w:lineRule="exact"/>
              <w:ind w:left="115"/>
              <w:jc w:val="both"/>
              <w:rPr>
                <w:sz w:val="24"/>
              </w:rPr>
            </w:pPr>
            <w:r>
              <w:rPr>
                <w:i/>
                <w:sz w:val="24"/>
              </w:rPr>
              <w:t>уровнямобщегообразованияишколевцелом).</w:t>
            </w:r>
            <w:r>
              <w:rPr>
                <w:spacing w:val="-5"/>
                <w:sz w:val="24"/>
                <w:vertAlign w:val="superscript"/>
              </w:rPr>
              <w:t>169</w:t>
            </w:r>
          </w:p>
        </w:tc>
        <w:tc>
          <w:tcPr>
            <w:tcW w:w="1259" w:type="dxa"/>
          </w:tcPr>
          <w:p w:rsidR="00665FA4" w:rsidRDefault="00664DA1">
            <w:pPr>
              <w:pStyle w:val="TableParagraph"/>
              <w:numPr>
                <w:ilvl w:val="0"/>
                <w:numId w:val="275"/>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75"/>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75"/>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75"/>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76"/>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76"/>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76"/>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76"/>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76"/>
              </w:numPr>
              <w:tabs>
                <w:tab w:val="left" w:pos="300"/>
              </w:tabs>
              <w:spacing w:before="3"/>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551"/>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tabs>
                <w:tab w:val="left" w:pos="699"/>
                <w:tab w:val="left" w:pos="1798"/>
                <w:tab w:val="left" w:pos="2392"/>
                <w:tab w:val="left" w:pos="3726"/>
                <w:tab w:val="left" w:pos="4061"/>
                <w:tab w:val="left" w:pos="4627"/>
                <w:tab w:val="left" w:pos="5639"/>
              </w:tabs>
              <w:spacing w:line="267" w:lineRule="exact"/>
              <w:ind w:left="115"/>
              <w:rPr>
                <w:sz w:val="24"/>
              </w:rPr>
            </w:pPr>
            <w:r>
              <w:rPr>
                <w:spacing w:val="-4"/>
                <w:sz w:val="24"/>
              </w:rPr>
              <w:t>3.2.</w:t>
            </w:r>
            <w:r>
              <w:rPr>
                <w:sz w:val="24"/>
              </w:rPr>
              <w:tab/>
            </w:r>
            <w:r>
              <w:rPr>
                <w:spacing w:val="-2"/>
                <w:sz w:val="24"/>
              </w:rPr>
              <w:t>Наличие</w:t>
            </w:r>
            <w:r>
              <w:rPr>
                <w:sz w:val="24"/>
              </w:rPr>
              <w:tab/>
            </w:r>
            <w:r>
              <w:rPr>
                <w:spacing w:val="-5"/>
                <w:sz w:val="24"/>
              </w:rPr>
              <w:t>или</w:t>
            </w:r>
            <w:r>
              <w:rPr>
                <w:sz w:val="24"/>
              </w:rPr>
              <w:tab/>
            </w:r>
            <w:r>
              <w:rPr>
                <w:spacing w:val="-2"/>
                <w:sz w:val="24"/>
              </w:rPr>
              <w:t>отсутствие</w:t>
            </w:r>
            <w:r>
              <w:rPr>
                <w:sz w:val="24"/>
              </w:rPr>
              <w:tab/>
            </w:r>
            <w:r>
              <w:rPr>
                <w:spacing w:val="-10"/>
                <w:sz w:val="24"/>
              </w:rPr>
              <w:t>в</w:t>
            </w:r>
            <w:r>
              <w:rPr>
                <w:sz w:val="24"/>
              </w:rPr>
              <w:tab/>
            </w:r>
            <w:r>
              <w:rPr>
                <w:spacing w:val="-5"/>
                <w:sz w:val="24"/>
              </w:rPr>
              <w:t>ОО</w:t>
            </w:r>
            <w:r>
              <w:rPr>
                <w:sz w:val="24"/>
              </w:rPr>
              <w:tab/>
            </w:r>
            <w:r>
              <w:rPr>
                <w:spacing w:val="-2"/>
                <w:sz w:val="24"/>
              </w:rPr>
              <w:t>службы</w:t>
            </w:r>
            <w:r>
              <w:rPr>
                <w:sz w:val="24"/>
              </w:rPr>
              <w:tab/>
            </w:r>
            <w:r>
              <w:rPr>
                <w:spacing w:val="-2"/>
                <w:sz w:val="24"/>
              </w:rPr>
              <w:t>примирения</w:t>
            </w:r>
          </w:p>
          <w:p w:rsidR="00665FA4" w:rsidRDefault="00664DA1">
            <w:pPr>
              <w:pStyle w:val="TableParagraph"/>
              <w:spacing w:line="265" w:lineRule="exact"/>
              <w:ind w:left="115"/>
              <w:rPr>
                <w:sz w:val="24"/>
              </w:rPr>
            </w:pPr>
            <w:r>
              <w:rPr>
                <w:sz w:val="24"/>
              </w:rPr>
              <w:t>(медиации)поданнымучебного</w:t>
            </w:r>
            <w:r>
              <w:rPr>
                <w:spacing w:val="-4"/>
                <w:sz w:val="24"/>
              </w:rPr>
              <w:t xml:space="preserve"> года.</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825"/>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tabs>
                <w:tab w:val="left" w:pos="700"/>
                <w:tab w:val="left" w:pos="1702"/>
                <w:tab w:val="left" w:pos="1799"/>
                <w:tab w:val="left" w:pos="2389"/>
                <w:tab w:val="left" w:pos="3722"/>
                <w:tab w:val="left" w:pos="3812"/>
                <w:tab w:val="left" w:pos="4057"/>
                <w:tab w:val="left" w:pos="4623"/>
                <w:tab w:val="left" w:pos="4967"/>
                <w:tab w:val="left" w:pos="6028"/>
                <w:tab w:val="left" w:pos="6636"/>
              </w:tabs>
              <w:spacing w:line="237" w:lineRule="auto"/>
              <w:ind w:left="115" w:right="112"/>
              <w:rPr>
                <w:sz w:val="24"/>
              </w:rPr>
            </w:pPr>
            <w:r>
              <w:rPr>
                <w:spacing w:val="-4"/>
                <w:sz w:val="24"/>
              </w:rPr>
              <w:t>3.3.</w:t>
            </w:r>
            <w:r>
              <w:rPr>
                <w:sz w:val="24"/>
              </w:rPr>
              <w:tab/>
            </w:r>
            <w:r>
              <w:rPr>
                <w:spacing w:val="-2"/>
                <w:sz w:val="24"/>
              </w:rPr>
              <w:t>Наличие</w:t>
            </w:r>
            <w:r>
              <w:rPr>
                <w:sz w:val="24"/>
              </w:rPr>
              <w:tab/>
            </w:r>
            <w:r>
              <w:rPr>
                <w:sz w:val="24"/>
              </w:rPr>
              <w:tab/>
            </w:r>
            <w:r>
              <w:rPr>
                <w:spacing w:val="-4"/>
                <w:sz w:val="24"/>
              </w:rPr>
              <w:t>или</w:t>
            </w:r>
            <w:r>
              <w:rPr>
                <w:sz w:val="24"/>
              </w:rPr>
              <w:tab/>
            </w:r>
            <w:r>
              <w:rPr>
                <w:spacing w:val="-2"/>
                <w:sz w:val="24"/>
              </w:rPr>
              <w:t>отсутствие</w:t>
            </w:r>
            <w:r>
              <w:rPr>
                <w:sz w:val="24"/>
              </w:rPr>
              <w:tab/>
            </w:r>
            <w:r>
              <w:rPr>
                <w:spacing w:val="-10"/>
                <w:sz w:val="24"/>
              </w:rPr>
              <w:t>в</w:t>
            </w:r>
            <w:r>
              <w:rPr>
                <w:sz w:val="24"/>
              </w:rPr>
              <w:tab/>
            </w:r>
            <w:r>
              <w:rPr>
                <w:spacing w:val="-6"/>
                <w:sz w:val="24"/>
              </w:rPr>
              <w:t>ОО</w:t>
            </w:r>
            <w:r>
              <w:rPr>
                <w:sz w:val="24"/>
              </w:rPr>
              <w:tab/>
            </w:r>
            <w:r>
              <w:rPr>
                <w:spacing w:val="-2"/>
                <w:sz w:val="24"/>
              </w:rPr>
              <w:t>внутренней</w:t>
            </w:r>
            <w:r>
              <w:rPr>
                <w:sz w:val="24"/>
              </w:rPr>
              <w:tab/>
            </w:r>
            <w:r>
              <w:rPr>
                <w:spacing w:val="-2"/>
                <w:sz w:val="24"/>
              </w:rPr>
              <w:t>системы мониторинга</w:t>
            </w:r>
            <w:r>
              <w:rPr>
                <w:sz w:val="24"/>
              </w:rPr>
              <w:tab/>
            </w:r>
            <w:r>
              <w:rPr>
                <w:spacing w:val="-2"/>
                <w:sz w:val="24"/>
              </w:rPr>
              <w:t>психологического</w:t>
            </w:r>
            <w:r>
              <w:rPr>
                <w:sz w:val="24"/>
              </w:rPr>
              <w:tab/>
            </w:r>
            <w:r>
              <w:rPr>
                <w:sz w:val="24"/>
              </w:rPr>
              <w:tab/>
            </w:r>
            <w:r>
              <w:rPr>
                <w:spacing w:val="-2"/>
                <w:sz w:val="24"/>
              </w:rPr>
              <w:t>здоровья</w:t>
            </w:r>
            <w:r>
              <w:rPr>
                <w:sz w:val="24"/>
              </w:rPr>
              <w:tab/>
            </w:r>
            <w:r>
              <w:rPr>
                <w:spacing w:val="-2"/>
                <w:sz w:val="24"/>
              </w:rPr>
              <w:t>обучающихся</w:t>
            </w:r>
            <w:r>
              <w:rPr>
                <w:sz w:val="24"/>
              </w:rPr>
              <w:tab/>
            </w:r>
            <w:r>
              <w:rPr>
                <w:spacing w:val="-5"/>
                <w:sz w:val="24"/>
              </w:rPr>
              <w:t>по</w:t>
            </w:r>
          </w:p>
          <w:p w:rsidR="00665FA4" w:rsidRDefault="00664DA1">
            <w:pPr>
              <w:pStyle w:val="TableParagraph"/>
              <w:spacing w:line="261" w:lineRule="exact"/>
              <w:ind w:left="115"/>
              <w:rPr>
                <w:sz w:val="24"/>
              </w:rPr>
            </w:pPr>
            <w:r>
              <w:rPr>
                <w:sz w:val="24"/>
              </w:rPr>
              <w:t>даннымучебного</w:t>
            </w:r>
            <w:r>
              <w:rPr>
                <w:spacing w:val="-2"/>
                <w:sz w:val="24"/>
              </w:rPr>
              <w:t>года.</w:t>
            </w:r>
            <w:r>
              <w:rPr>
                <w:spacing w:val="-2"/>
                <w:sz w:val="24"/>
                <w:vertAlign w:val="superscript"/>
              </w:rPr>
              <w:t>170</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1104"/>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10"/>
              <w:jc w:val="both"/>
              <w:rPr>
                <w:sz w:val="24"/>
              </w:rPr>
            </w:pPr>
            <w:r>
              <w:rPr>
                <w:sz w:val="24"/>
              </w:rPr>
              <w:t>3.4.Наличие илиотсутствие вООреализациикурсов внеурочной деятельности обучающихся, содержание которых направлено на формированиеадекватногоповеденияи</w:t>
            </w:r>
            <w:r>
              <w:rPr>
                <w:spacing w:val="-2"/>
                <w:sz w:val="24"/>
              </w:rPr>
              <w:t>психологического</w:t>
            </w:r>
          </w:p>
          <w:p w:rsidR="00665FA4" w:rsidRDefault="00664DA1">
            <w:pPr>
              <w:pStyle w:val="TableParagraph"/>
              <w:spacing w:line="261" w:lineRule="exact"/>
              <w:ind w:left="115"/>
              <w:jc w:val="both"/>
              <w:rPr>
                <w:sz w:val="24"/>
              </w:rPr>
            </w:pPr>
            <w:r>
              <w:rPr>
                <w:sz w:val="24"/>
              </w:rPr>
              <w:t>здоровьяшкольниковпо даннымучебного</w:t>
            </w:r>
            <w:r>
              <w:rPr>
                <w:spacing w:val="-2"/>
                <w:sz w:val="24"/>
              </w:rPr>
              <w:t>года.</w:t>
            </w:r>
            <w:r>
              <w:rPr>
                <w:spacing w:val="-2"/>
                <w:sz w:val="24"/>
                <w:vertAlign w:val="superscript"/>
              </w:rPr>
              <w:t>171</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5"/>
              <w:jc w:val="both"/>
              <w:rPr>
                <w:i/>
                <w:sz w:val="24"/>
              </w:rPr>
            </w:pPr>
            <w:r>
              <w:rPr>
                <w:sz w:val="24"/>
              </w:rPr>
              <w:t xml:space="preserve">3.5. </w:t>
            </w:r>
            <w:r>
              <w:rPr>
                <w:b/>
                <w:sz w:val="24"/>
              </w:rPr>
              <w:t xml:space="preserve">Количество обучающихся </w:t>
            </w:r>
            <w:r>
              <w:rPr>
                <w:sz w:val="24"/>
              </w:rPr>
              <w:t xml:space="preserve">ОО не приступивших кобучению в образовательной организации без уважительной причины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77"/>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77"/>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77"/>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77"/>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78"/>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78"/>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78"/>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78"/>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78"/>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2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tabs>
                <w:tab w:val="left" w:pos="897"/>
                <w:tab w:val="left" w:pos="2596"/>
                <w:tab w:val="left" w:pos="4503"/>
                <w:tab w:val="left" w:pos="5271"/>
              </w:tabs>
              <w:spacing w:line="258" w:lineRule="exact"/>
              <w:ind w:left="115"/>
              <w:rPr>
                <w:sz w:val="24"/>
              </w:rPr>
            </w:pPr>
            <w:r>
              <w:rPr>
                <w:spacing w:val="-4"/>
                <w:sz w:val="24"/>
              </w:rPr>
              <w:t>3.6.</w:t>
            </w:r>
            <w:r>
              <w:rPr>
                <w:sz w:val="24"/>
              </w:rPr>
              <w:tab/>
            </w:r>
            <w:r>
              <w:rPr>
                <w:b/>
                <w:spacing w:val="-2"/>
                <w:sz w:val="24"/>
              </w:rPr>
              <w:t>Количество</w:t>
            </w:r>
            <w:r>
              <w:rPr>
                <w:b/>
                <w:sz w:val="24"/>
              </w:rPr>
              <w:tab/>
            </w:r>
            <w:r>
              <w:rPr>
                <w:b/>
                <w:spacing w:val="-2"/>
                <w:sz w:val="24"/>
              </w:rPr>
              <w:t>обучающихся</w:t>
            </w:r>
            <w:r>
              <w:rPr>
                <w:b/>
                <w:sz w:val="24"/>
              </w:rPr>
              <w:tab/>
            </w:r>
            <w:r>
              <w:rPr>
                <w:spacing w:val="-5"/>
                <w:sz w:val="24"/>
              </w:rPr>
              <w:t>ОО</w:t>
            </w:r>
            <w:r>
              <w:rPr>
                <w:sz w:val="24"/>
              </w:rPr>
              <w:tab/>
            </w:r>
            <w:r>
              <w:rPr>
                <w:spacing w:val="-2"/>
                <w:sz w:val="24"/>
              </w:rPr>
              <w:t>систематически</w:t>
            </w:r>
          </w:p>
        </w:tc>
        <w:tc>
          <w:tcPr>
            <w:tcW w:w="1259" w:type="dxa"/>
          </w:tcPr>
          <w:p w:rsidR="00665FA4" w:rsidRDefault="00664DA1">
            <w:pPr>
              <w:pStyle w:val="TableParagraph"/>
              <w:spacing w:line="258" w:lineRule="exact"/>
              <w:ind w:left="12" w:right="134"/>
              <w:jc w:val="center"/>
              <w:rPr>
                <w:sz w:val="24"/>
              </w:rPr>
            </w:pPr>
            <w:r>
              <w:rPr>
                <w:sz w:val="24"/>
              </w:rPr>
              <w:t>1</w:t>
            </w:r>
            <w:r>
              <w:rPr>
                <w:spacing w:val="-2"/>
                <w:sz w:val="24"/>
              </w:rPr>
              <w:t>классы</w:t>
            </w:r>
          </w:p>
        </w:tc>
        <w:tc>
          <w:tcPr>
            <w:tcW w:w="1264" w:type="dxa"/>
          </w:tcPr>
          <w:p w:rsidR="00665FA4" w:rsidRDefault="00664DA1">
            <w:pPr>
              <w:pStyle w:val="TableParagraph"/>
              <w:spacing w:line="258" w:lineRule="exact"/>
              <w:ind w:left="118"/>
              <w:rPr>
                <w:sz w:val="24"/>
              </w:rPr>
            </w:pPr>
            <w:r>
              <w:rPr>
                <w:sz w:val="24"/>
              </w:rPr>
              <w:t>5</w:t>
            </w:r>
            <w:r>
              <w:rPr>
                <w:spacing w:val="-2"/>
                <w:sz w:val="24"/>
              </w:rPr>
              <w:t>классы</w:t>
            </w:r>
          </w:p>
        </w:tc>
        <w:tc>
          <w:tcPr>
            <w:tcW w:w="1403" w:type="dxa"/>
          </w:tcPr>
          <w:p w:rsidR="00665FA4" w:rsidRDefault="00664DA1">
            <w:pPr>
              <w:pStyle w:val="TableParagraph"/>
              <w:spacing w:line="258" w:lineRule="exact"/>
              <w:ind w:left="117"/>
              <w:rPr>
                <w:sz w:val="24"/>
              </w:rPr>
            </w:pPr>
            <w:r>
              <w:rPr>
                <w:sz w:val="24"/>
              </w:rPr>
              <w:t xml:space="preserve">10 </w:t>
            </w:r>
            <w:r>
              <w:rPr>
                <w:spacing w:val="-2"/>
                <w:sz w:val="24"/>
              </w:rPr>
              <w:t>классы</w:t>
            </w:r>
          </w:p>
        </w:tc>
        <w:tc>
          <w:tcPr>
            <w:tcW w:w="1543" w:type="dxa"/>
          </w:tcPr>
          <w:p w:rsidR="00665FA4" w:rsidRDefault="00664DA1">
            <w:pPr>
              <w:pStyle w:val="TableParagraph"/>
              <w:spacing w:line="258" w:lineRule="exact"/>
              <w:ind w:left="111"/>
              <w:rPr>
                <w:b/>
                <w:sz w:val="24"/>
              </w:rPr>
            </w:pPr>
            <w:r>
              <w:rPr>
                <w:b/>
                <w:sz w:val="24"/>
              </w:rPr>
              <w:t>НОО</w:t>
            </w:r>
            <w:r>
              <w:rPr>
                <w:b/>
                <w:spacing w:val="-10"/>
                <w:sz w:val="24"/>
              </w:rPr>
              <w:t>-</w:t>
            </w:r>
          </w:p>
        </w:tc>
      </w:tr>
    </w:tbl>
    <w:p w:rsidR="00665FA4" w:rsidRDefault="00C27720">
      <w:pPr>
        <w:pStyle w:val="a3"/>
        <w:spacing w:before="119"/>
        <w:rPr>
          <w:sz w:val="20"/>
        </w:rPr>
      </w:pPr>
      <w:r>
        <w:rPr>
          <w:noProof/>
          <w:sz w:val="20"/>
          <w:lang w:eastAsia="ru-RU"/>
        </w:rPr>
        <w:pict>
          <v:shape id="Graphic 122" o:spid="_x0000_s1030" style="position:absolute;margin-left:56.65pt;margin-top:18.65pt;width:144.05pt;height:.75pt;z-index:-2516044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" path="m1829054,l,,,9143r1829054,l1829054,xe" fillcolor="black" stroked="f">
            <v:path arrowok="t"/>
            <w10:wrap type="topAndBottom" anchorx="page"/>
          </v:shape>
        </w:pict>
      </w:r>
    </w:p>
    <w:p w:rsidR="00665FA4" w:rsidRDefault="00664DA1">
      <w:pPr>
        <w:tabs>
          <w:tab w:val="left" w:pos="1145"/>
        </w:tabs>
        <w:spacing w:before="99" w:line="256" w:lineRule="auto"/>
        <w:ind w:left="425" w:right="137"/>
        <w:rPr>
          <w:sz w:val="18"/>
        </w:rPr>
      </w:pPr>
      <w:r>
        <w:rPr>
          <w:rFonts w:ascii="Calibri" w:hAnsi="Calibri"/>
          <w:spacing w:val="-4"/>
          <w:position w:val="8"/>
          <w:sz w:val="14"/>
        </w:rPr>
        <w:t>168</w:t>
      </w:r>
      <w:r>
        <w:rPr>
          <w:spacing w:val="-4"/>
          <w:position w:val="6"/>
          <w:sz w:val="12"/>
        </w:rPr>
        <w:t>7</w:t>
      </w:r>
      <w:r>
        <w:rPr>
          <w:position w:val="6"/>
          <w:sz w:val="12"/>
        </w:rPr>
        <w:tab/>
      </w:r>
      <w:r>
        <w:rPr>
          <w:sz w:val="18"/>
        </w:rPr>
        <w:t xml:space="preserve">Акка́унт-хранимаявкомпьютернойсистемесовокупностьданныхопользователе,необходимаядляегоопознаванияипредоставлениядоступакеголичнымданными </w:t>
      </w:r>
      <w:r>
        <w:rPr>
          <w:spacing w:val="-2"/>
          <w:sz w:val="18"/>
        </w:rPr>
        <w:t>настройкам</w:t>
      </w:r>
    </w:p>
    <w:p w:rsidR="00665FA4" w:rsidRDefault="00664DA1">
      <w:pPr>
        <w:tabs>
          <w:tab w:val="left" w:pos="1145"/>
        </w:tabs>
        <w:spacing w:line="239" w:lineRule="exact"/>
        <w:ind w:left="425"/>
        <w:rPr>
          <w:sz w:val="18"/>
        </w:rPr>
      </w:pPr>
      <w:r>
        <w:rPr>
          <w:rFonts w:ascii="Calibri" w:hAnsi="Calibri"/>
          <w:spacing w:val="-4"/>
          <w:position w:val="8"/>
          <w:sz w:val="14"/>
        </w:rPr>
        <w:t>169</w:t>
      </w:r>
      <w:r>
        <w:rPr>
          <w:spacing w:val="-4"/>
          <w:position w:val="6"/>
          <w:sz w:val="12"/>
        </w:rPr>
        <w:t>8</w:t>
      </w:r>
      <w:r>
        <w:rPr>
          <w:position w:val="6"/>
          <w:sz w:val="12"/>
        </w:rPr>
        <w:tab/>
      </w:r>
      <w:r>
        <w:rPr>
          <w:sz w:val="18"/>
        </w:rPr>
        <w:t>Основаниедляподтверждения–удостоверениеоповышенииквалификацииустановленногогосударственного</w:t>
      </w:r>
      <w:r>
        <w:rPr>
          <w:spacing w:val="-2"/>
          <w:sz w:val="18"/>
        </w:rPr>
        <w:t>образца.</w:t>
      </w:r>
    </w:p>
    <w:p w:rsidR="00665FA4" w:rsidRDefault="00664DA1">
      <w:pPr>
        <w:tabs>
          <w:tab w:val="left" w:pos="1145"/>
        </w:tabs>
        <w:spacing w:before="16" w:line="256" w:lineRule="auto"/>
        <w:ind w:left="425" w:right="141"/>
        <w:rPr>
          <w:sz w:val="18"/>
        </w:rPr>
      </w:pPr>
      <w:r>
        <w:rPr>
          <w:rFonts w:ascii="Calibri" w:hAnsi="Calibri"/>
          <w:spacing w:val="-4"/>
          <w:position w:val="8"/>
          <w:sz w:val="14"/>
        </w:rPr>
        <w:t>170</w:t>
      </w:r>
      <w:r>
        <w:rPr>
          <w:spacing w:val="-4"/>
          <w:position w:val="6"/>
          <w:sz w:val="12"/>
        </w:rPr>
        <w:t>9</w:t>
      </w:r>
      <w:r>
        <w:rPr>
          <w:position w:val="6"/>
          <w:sz w:val="12"/>
        </w:rPr>
        <w:tab/>
      </w:r>
      <w:r>
        <w:rPr>
          <w:sz w:val="18"/>
        </w:rPr>
        <w:t>Факт наличия системы мониторинга подтверждается документально утвержденными критериями, показателями, методамииметодикамидиагностики психологического здоровья обучающихся и фиксацией результатов диагностики как минимум два раза в учебном году.</w:t>
      </w:r>
    </w:p>
    <w:p w:rsidR="00665FA4" w:rsidRDefault="00664DA1">
      <w:pPr>
        <w:tabs>
          <w:tab w:val="left" w:pos="1145"/>
        </w:tabs>
        <w:spacing w:line="240" w:lineRule="exact"/>
        <w:ind w:left="425"/>
        <w:rPr>
          <w:sz w:val="18"/>
        </w:rPr>
      </w:pPr>
      <w:r>
        <w:rPr>
          <w:rFonts w:ascii="Calibri" w:hAnsi="Calibri"/>
          <w:spacing w:val="-2"/>
          <w:position w:val="8"/>
          <w:sz w:val="14"/>
        </w:rPr>
        <w:t>171</w:t>
      </w:r>
      <w:r>
        <w:rPr>
          <w:spacing w:val="-2"/>
          <w:position w:val="6"/>
          <w:sz w:val="12"/>
        </w:rPr>
        <w:t>10</w:t>
      </w:r>
      <w:r>
        <w:rPr>
          <w:position w:val="6"/>
          <w:sz w:val="12"/>
        </w:rPr>
        <w:tab/>
      </w:r>
      <w:r>
        <w:rPr>
          <w:sz w:val="18"/>
        </w:rPr>
        <w:t>Фактналичиякурсоввнеурочнойдеятельностиобучающихсяподтверждаетсяутвержденнойрабочейпрограммой</w:t>
      </w:r>
      <w:r>
        <w:rPr>
          <w:spacing w:val="-2"/>
          <w:sz w:val="18"/>
        </w:rPr>
        <w:t>дисциплины.</w:t>
      </w:r>
    </w:p>
    <w:p w:rsidR="00665FA4" w:rsidRDefault="00665FA4">
      <w:pPr>
        <w:spacing w:line="240"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1382"/>
        </w:trPr>
        <w:tc>
          <w:tcPr>
            <w:tcW w:w="451" w:type="dxa"/>
            <w:vMerge w:val="restart"/>
            <w:tcBorders>
              <w:bottom w:val="nil"/>
            </w:tcBorders>
          </w:tcPr>
          <w:p w:rsidR="00665FA4" w:rsidRDefault="00665FA4">
            <w:pPr>
              <w:pStyle w:val="TableParagraph"/>
              <w:ind w:left="0"/>
            </w:pPr>
          </w:p>
        </w:tc>
        <w:tc>
          <w:tcPr>
            <w:tcW w:w="1863" w:type="dxa"/>
            <w:vMerge w:val="restart"/>
            <w:tcBorders>
              <w:bottom w:val="nil"/>
            </w:tcBorders>
          </w:tcPr>
          <w:p w:rsidR="00665FA4" w:rsidRDefault="00665FA4">
            <w:pPr>
              <w:pStyle w:val="TableParagraph"/>
              <w:ind w:left="0"/>
            </w:pPr>
          </w:p>
        </w:tc>
        <w:tc>
          <w:tcPr>
            <w:tcW w:w="7015" w:type="dxa"/>
          </w:tcPr>
          <w:p w:rsidR="00665FA4" w:rsidRDefault="00664DA1">
            <w:pPr>
              <w:pStyle w:val="TableParagraph"/>
              <w:ind w:left="115" w:right="110"/>
              <w:jc w:val="both"/>
              <w:rPr>
                <w:sz w:val="24"/>
              </w:rPr>
            </w:pPr>
            <w:r>
              <w:rPr>
                <w:sz w:val="24"/>
              </w:rPr>
              <w:t>пропускающих учебные занятия в образовательной организации без уважительных причин, из числа приступивших к обучениюподаннымтекущегоучебногогодаподаннымучебного</w:t>
            </w:r>
            <w:r>
              <w:rPr>
                <w:spacing w:val="-4"/>
                <w:sz w:val="24"/>
              </w:rPr>
              <w:t>года</w:t>
            </w:r>
          </w:p>
          <w:p w:rsidR="00665FA4" w:rsidRDefault="00664DA1">
            <w:pPr>
              <w:pStyle w:val="TableParagraph"/>
              <w:spacing w:line="274" w:lineRule="exact"/>
              <w:ind w:left="115" w:right="111"/>
              <w:jc w:val="both"/>
              <w:rPr>
                <w:i/>
                <w:sz w:val="24"/>
              </w:rPr>
            </w:pPr>
            <w:r>
              <w:rPr>
                <w:i/>
                <w:sz w:val="24"/>
              </w:rPr>
              <w:t xml:space="preserve">(указать по классам, уровням общего образования и школе в </w:t>
            </w:r>
            <w:r>
              <w:rPr>
                <w:i/>
                <w:spacing w:val="-2"/>
                <w:sz w:val="24"/>
              </w:rPr>
              <w:t>целом).</w:t>
            </w:r>
          </w:p>
        </w:tc>
        <w:tc>
          <w:tcPr>
            <w:tcW w:w="1259" w:type="dxa"/>
          </w:tcPr>
          <w:p w:rsidR="00665FA4" w:rsidRDefault="00664DA1">
            <w:pPr>
              <w:pStyle w:val="TableParagraph"/>
              <w:spacing w:line="268" w:lineRule="exact"/>
              <w:ind w:left="114"/>
              <w:rPr>
                <w:sz w:val="24"/>
              </w:rPr>
            </w:pPr>
            <w:r>
              <w:rPr>
                <w:sz w:val="24"/>
              </w:rPr>
              <w:t>2</w:t>
            </w:r>
            <w:r>
              <w:rPr>
                <w:spacing w:val="-2"/>
                <w:sz w:val="24"/>
              </w:rPr>
              <w:t>классы</w:t>
            </w:r>
          </w:p>
          <w:p w:rsidR="00665FA4" w:rsidRDefault="00664DA1">
            <w:pPr>
              <w:pStyle w:val="TableParagraph"/>
              <w:spacing w:before="2" w:line="275" w:lineRule="exact"/>
              <w:ind w:left="114"/>
              <w:rPr>
                <w:sz w:val="24"/>
              </w:rPr>
            </w:pPr>
            <w:r>
              <w:rPr>
                <w:sz w:val="24"/>
              </w:rPr>
              <w:t>3</w:t>
            </w:r>
            <w:r>
              <w:rPr>
                <w:spacing w:val="-2"/>
                <w:sz w:val="24"/>
              </w:rPr>
              <w:t>классы</w:t>
            </w:r>
          </w:p>
          <w:p w:rsidR="00665FA4" w:rsidRDefault="00664DA1">
            <w:pPr>
              <w:pStyle w:val="TableParagraph"/>
              <w:spacing w:line="275" w:lineRule="exact"/>
              <w:ind w:left="114"/>
              <w:rPr>
                <w:sz w:val="24"/>
              </w:rPr>
            </w:pPr>
            <w:r>
              <w:rPr>
                <w:sz w:val="24"/>
              </w:rPr>
              <w:t>4</w:t>
            </w:r>
            <w:r>
              <w:rPr>
                <w:spacing w:val="-2"/>
                <w:sz w:val="24"/>
              </w:rPr>
              <w:t>классы</w:t>
            </w:r>
          </w:p>
        </w:tc>
        <w:tc>
          <w:tcPr>
            <w:tcW w:w="1264" w:type="dxa"/>
          </w:tcPr>
          <w:p w:rsidR="00665FA4" w:rsidRDefault="00664DA1">
            <w:pPr>
              <w:pStyle w:val="TableParagraph"/>
              <w:spacing w:line="268" w:lineRule="exact"/>
              <w:ind w:left="118"/>
              <w:rPr>
                <w:sz w:val="24"/>
              </w:rPr>
            </w:pPr>
            <w:r>
              <w:rPr>
                <w:sz w:val="24"/>
              </w:rPr>
              <w:t>6</w:t>
            </w:r>
            <w:r>
              <w:rPr>
                <w:spacing w:val="-2"/>
                <w:sz w:val="24"/>
              </w:rPr>
              <w:t>классы</w:t>
            </w:r>
          </w:p>
          <w:p w:rsidR="00665FA4" w:rsidRDefault="00664DA1">
            <w:pPr>
              <w:pStyle w:val="TableParagraph"/>
              <w:spacing w:before="2" w:line="275" w:lineRule="exact"/>
              <w:ind w:left="118"/>
              <w:rPr>
                <w:sz w:val="24"/>
              </w:rPr>
            </w:pPr>
            <w:r>
              <w:rPr>
                <w:sz w:val="24"/>
              </w:rPr>
              <w:t>7</w:t>
            </w:r>
            <w:r>
              <w:rPr>
                <w:spacing w:val="-2"/>
                <w:sz w:val="24"/>
              </w:rPr>
              <w:t>классы</w:t>
            </w:r>
          </w:p>
          <w:p w:rsidR="00665FA4" w:rsidRDefault="00664DA1">
            <w:pPr>
              <w:pStyle w:val="TableParagraph"/>
              <w:spacing w:line="275" w:lineRule="exact"/>
              <w:ind w:left="118"/>
              <w:rPr>
                <w:sz w:val="24"/>
              </w:rPr>
            </w:pPr>
            <w:r>
              <w:rPr>
                <w:sz w:val="24"/>
              </w:rPr>
              <w:t>8</w:t>
            </w:r>
            <w:r>
              <w:rPr>
                <w:spacing w:val="-2"/>
                <w:sz w:val="24"/>
              </w:rPr>
              <w:t>классы</w:t>
            </w:r>
          </w:p>
          <w:p w:rsidR="00665FA4" w:rsidRDefault="00664DA1">
            <w:pPr>
              <w:pStyle w:val="TableParagraph"/>
              <w:spacing w:before="3"/>
              <w:ind w:left="118"/>
              <w:rPr>
                <w:sz w:val="24"/>
              </w:rPr>
            </w:pPr>
            <w:r>
              <w:rPr>
                <w:sz w:val="24"/>
              </w:rPr>
              <w:t>9</w:t>
            </w: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spacing w:line="242" w:lineRule="auto"/>
              <w:ind w:left="111" w:right="709"/>
              <w:rPr>
                <w:b/>
                <w:sz w:val="24"/>
              </w:rPr>
            </w:pPr>
            <w:r>
              <w:rPr>
                <w:b/>
                <w:sz w:val="24"/>
              </w:rPr>
              <w:t>ООО- СОО</w:t>
            </w:r>
            <w:r>
              <w:rPr>
                <w:b/>
                <w:spacing w:val="-10"/>
                <w:sz w:val="24"/>
              </w:rPr>
              <w:t>-</w:t>
            </w:r>
          </w:p>
          <w:p w:rsidR="00665FA4" w:rsidRDefault="00664DA1">
            <w:pPr>
              <w:pStyle w:val="TableParagraph"/>
              <w:spacing w:line="271" w:lineRule="exact"/>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5"/>
              <w:jc w:val="both"/>
              <w:rPr>
                <w:sz w:val="24"/>
              </w:rPr>
            </w:pPr>
            <w:r>
              <w:rPr>
                <w:sz w:val="24"/>
              </w:rPr>
              <w:t xml:space="preserve">3.7. </w:t>
            </w:r>
            <w:r>
              <w:rPr>
                <w:b/>
                <w:sz w:val="24"/>
              </w:rPr>
              <w:t xml:space="preserve">Количество обучающихся </w:t>
            </w:r>
            <w:r>
              <w:rPr>
                <w:sz w:val="24"/>
              </w:rPr>
              <w:t>ОО, вовлеченных центрами (сообществами, объединениями) поддержки добровольчества (волонтерства),действующихнабазеОО,в</w:t>
            </w:r>
            <w:r>
              <w:rPr>
                <w:spacing w:val="-2"/>
                <w:sz w:val="24"/>
              </w:rPr>
              <w:t>добровольческую</w:t>
            </w:r>
          </w:p>
          <w:p w:rsidR="00665FA4" w:rsidRDefault="00664DA1">
            <w:pPr>
              <w:pStyle w:val="TableParagraph"/>
              <w:spacing w:line="274" w:lineRule="exact"/>
              <w:ind w:left="115" w:right="105"/>
              <w:jc w:val="both"/>
              <w:rPr>
                <w:i/>
                <w:sz w:val="24"/>
              </w:rPr>
            </w:pPr>
            <w:r>
              <w:rPr>
                <w:sz w:val="24"/>
              </w:rPr>
              <w:t xml:space="preserve">(волонтерскую) деятельность по данным учебного года </w:t>
            </w:r>
            <w:r>
              <w:rPr>
                <w:i/>
                <w:sz w:val="24"/>
              </w:rPr>
              <w:t>(указать по классам, уровням общего образования и школе в целом).</w:t>
            </w:r>
          </w:p>
        </w:tc>
        <w:tc>
          <w:tcPr>
            <w:tcW w:w="1259" w:type="dxa"/>
          </w:tcPr>
          <w:p w:rsidR="00665FA4" w:rsidRDefault="00664DA1">
            <w:pPr>
              <w:pStyle w:val="TableParagraph"/>
              <w:numPr>
                <w:ilvl w:val="0"/>
                <w:numId w:val="279"/>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79"/>
              </w:numPr>
              <w:tabs>
                <w:tab w:val="left" w:pos="296"/>
              </w:tabs>
              <w:spacing w:before="3" w:line="275" w:lineRule="exact"/>
              <w:ind w:hanging="182"/>
              <w:rPr>
                <w:sz w:val="24"/>
              </w:rPr>
            </w:pPr>
            <w:r>
              <w:rPr>
                <w:spacing w:val="-2"/>
                <w:sz w:val="24"/>
              </w:rPr>
              <w:t>классы</w:t>
            </w:r>
          </w:p>
          <w:p w:rsidR="00665FA4" w:rsidRDefault="00664DA1">
            <w:pPr>
              <w:pStyle w:val="TableParagraph"/>
              <w:numPr>
                <w:ilvl w:val="0"/>
                <w:numId w:val="279"/>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79"/>
              </w:numPr>
              <w:tabs>
                <w:tab w:val="left" w:pos="296"/>
              </w:tabs>
              <w:spacing w:before="2"/>
              <w:ind w:hanging="182"/>
              <w:rPr>
                <w:sz w:val="24"/>
              </w:rPr>
            </w:pPr>
            <w:r>
              <w:rPr>
                <w:spacing w:val="-2"/>
                <w:sz w:val="24"/>
              </w:rPr>
              <w:t>классы</w:t>
            </w:r>
          </w:p>
        </w:tc>
        <w:tc>
          <w:tcPr>
            <w:tcW w:w="1264" w:type="dxa"/>
          </w:tcPr>
          <w:p w:rsidR="00665FA4" w:rsidRDefault="00664DA1">
            <w:pPr>
              <w:pStyle w:val="TableParagraph"/>
              <w:numPr>
                <w:ilvl w:val="0"/>
                <w:numId w:val="280"/>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80"/>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80"/>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80"/>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80"/>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3"/>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7"/>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7"/>
              <w:jc w:val="both"/>
              <w:rPr>
                <w:sz w:val="24"/>
              </w:rPr>
            </w:pPr>
            <w:r>
              <w:rPr>
                <w:sz w:val="24"/>
              </w:rPr>
              <w:t xml:space="preserve">3.8. </w:t>
            </w:r>
            <w:r>
              <w:rPr>
                <w:b/>
                <w:sz w:val="24"/>
              </w:rPr>
              <w:t xml:space="preserve">Количество обучающихся </w:t>
            </w:r>
            <w:r>
              <w:rPr>
                <w:sz w:val="24"/>
              </w:rPr>
              <w:t xml:space="preserve">ОО, вовлеченных в социально активную деятельность через охват патриотическими проектами по данным учебного года </w:t>
            </w:r>
            <w:r>
              <w:rPr>
                <w:i/>
                <w:sz w:val="24"/>
              </w:rPr>
              <w:t>(указать по классам, уровням общего образования и школе в целом).</w:t>
            </w:r>
            <w:r>
              <w:rPr>
                <w:sz w:val="24"/>
                <w:vertAlign w:val="superscript"/>
              </w:rPr>
              <w:t>172</w:t>
            </w:r>
          </w:p>
        </w:tc>
        <w:tc>
          <w:tcPr>
            <w:tcW w:w="1259" w:type="dxa"/>
          </w:tcPr>
          <w:p w:rsidR="00665FA4" w:rsidRDefault="00664DA1">
            <w:pPr>
              <w:pStyle w:val="TableParagraph"/>
              <w:numPr>
                <w:ilvl w:val="0"/>
                <w:numId w:val="281"/>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81"/>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81"/>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81"/>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82"/>
              </w:numPr>
              <w:tabs>
                <w:tab w:val="left" w:pos="300"/>
              </w:tabs>
              <w:spacing w:line="267" w:lineRule="exact"/>
              <w:ind w:hanging="182"/>
              <w:rPr>
                <w:sz w:val="24"/>
              </w:rPr>
            </w:pPr>
            <w:r>
              <w:rPr>
                <w:spacing w:val="-2"/>
                <w:sz w:val="24"/>
              </w:rPr>
              <w:t>классы</w:t>
            </w:r>
          </w:p>
          <w:p w:rsidR="00665FA4" w:rsidRDefault="00664DA1">
            <w:pPr>
              <w:pStyle w:val="TableParagraph"/>
              <w:numPr>
                <w:ilvl w:val="0"/>
                <w:numId w:val="282"/>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82"/>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82"/>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82"/>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7"/>
              <w:jc w:val="both"/>
              <w:rPr>
                <w:sz w:val="24"/>
              </w:rPr>
            </w:pPr>
            <w:r>
              <w:rPr>
                <w:sz w:val="24"/>
              </w:rPr>
              <w:t xml:space="preserve">3.9. </w:t>
            </w:r>
            <w:r>
              <w:rPr>
                <w:b/>
                <w:sz w:val="24"/>
              </w:rPr>
              <w:t xml:space="preserve">Количество обучающихся </w:t>
            </w:r>
            <w:r>
              <w:rPr>
                <w:sz w:val="24"/>
              </w:rPr>
              <w:t>ОО, вовлеченных в систему межпоколенческого взаимодействия и обеспечения преемственностипоколений,направленныхна</w:t>
            </w:r>
            <w:r>
              <w:rPr>
                <w:spacing w:val="-2"/>
                <w:sz w:val="24"/>
              </w:rPr>
              <w:t>гражданское</w:t>
            </w:r>
          </w:p>
          <w:p w:rsidR="00665FA4" w:rsidRDefault="00664DA1">
            <w:pPr>
              <w:pStyle w:val="TableParagraph"/>
              <w:spacing w:line="274" w:lineRule="exact"/>
              <w:ind w:left="115" w:right="109"/>
              <w:jc w:val="both"/>
              <w:rPr>
                <w:sz w:val="24"/>
              </w:rPr>
            </w:pPr>
            <w:r>
              <w:rPr>
                <w:sz w:val="24"/>
              </w:rPr>
              <w:t xml:space="preserve">воспитаниедетей имолодежи по данным учебного года </w:t>
            </w:r>
            <w:r>
              <w:rPr>
                <w:i/>
                <w:sz w:val="24"/>
              </w:rPr>
              <w:t>(указать по классам, уровням общего образования и школе в целом).</w:t>
            </w:r>
            <w:r>
              <w:rPr>
                <w:sz w:val="24"/>
                <w:vertAlign w:val="superscript"/>
              </w:rPr>
              <w:t>173</w:t>
            </w:r>
          </w:p>
        </w:tc>
        <w:tc>
          <w:tcPr>
            <w:tcW w:w="1259" w:type="dxa"/>
          </w:tcPr>
          <w:p w:rsidR="00665FA4" w:rsidRDefault="00664DA1">
            <w:pPr>
              <w:pStyle w:val="TableParagraph"/>
              <w:numPr>
                <w:ilvl w:val="0"/>
                <w:numId w:val="283"/>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83"/>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83"/>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83"/>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84"/>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84"/>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84"/>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84"/>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84"/>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378"/>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7"/>
              <w:jc w:val="both"/>
              <w:rPr>
                <w:i/>
                <w:sz w:val="24"/>
              </w:rPr>
            </w:pPr>
            <w:r>
              <w:rPr>
                <w:sz w:val="24"/>
              </w:rPr>
              <w:t xml:space="preserve">3.10. </w:t>
            </w:r>
            <w:r>
              <w:rPr>
                <w:b/>
                <w:sz w:val="24"/>
              </w:rPr>
              <w:t xml:space="preserve">Количество обучающихся </w:t>
            </w:r>
            <w:r>
              <w:rPr>
                <w:sz w:val="24"/>
              </w:rPr>
              <w:t>ОО, принявших участие в индивидуальной профилактической работе (безнадзорность и правонарушения несовершеннолетних обучающихся) по данным учебногогода</w:t>
            </w:r>
            <w:r>
              <w:rPr>
                <w:i/>
                <w:sz w:val="24"/>
              </w:rPr>
              <w:t>(указатьпоклассам,уровнямобщего</w:t>
            </w:r>
            <w:r>
              <w:rPr>
                <w:i/>
                <w:spacing w:val="-2"/>
                <w:sz w:val="24"/>
              </w:rPr>
              <w:t>образования</w:t>
            </w:r>
          </w:p>
          <w:p w:rsidR="00665FA4" w:rsidRDefault="00664DA1">
            <w:pPr>
              <w:pStyle w:val="TableParagraph"/>
              <w:spacing w:line="262" w:lineRule="exact"/>
              <w:ind w:left="115"/>
              <w:jc w:val="both"/>
              <w:rPr>
                <w:i/>
                <w:sz w:val="24"/>
              </w:rPr>
            </w:pPr>
            <w:r>
              <w:rPr>
                <w:i/>
                <w:sz w:val="24"/>
              </w:rPr>
              <w:t>ишколе в</w:t>
            </w:r>
            <w:r>
              <w:rPr>
                <w:i/>
                <w:spacing w:val="-2"/>
                <w:sz w:val="24"/>
              </w:rPr>
              <w:t xml:space="preserve"> целом).</w:t>
            </w:r>
          </w:p>
        </w:tc>
        <w:tc>
          <w:tcPr>
            <w:tcW w:w="1259" w:type="dxa"/>
          </w:tcPr>
          <w:p w:rsidR="00665FA4" w:rsidRDefault="00664DA1">
            <w:pPr>
              <w:pStyle w:val="TableParagraph"/>
              <w:numPr>
                <w:ilvl w:val="0"/>
                <w:numId w:val="285"/>
              </w:numPr>
              <w:tabs>
                <w:tab w:val="left" w:pos="296"/>
              </w:tabs>
              <w:spacing w:line="267" w:lineRule="exact"/>
              <w:ind w:hanging="182"/>
              <w:rPr>
                <w:sz w:val="24"/>
              </w:rPr>
            </w:pPr>
            <w:r>
              <w:rPr>
                <w:spacing w:val="-2"/>
                <w:sz w:val="24"/>
              </w:rPr>
              <w:t>классы</w:t>
            </w:r>
          </w:p>
          <w:p w:rsidR="00665FA4" w:rsidRDefault="00664DA1">
            <w:pPr>
              <w:pStyle w:val="TableParagraph"/>
              <w:numPr>
                <w:ilvl w:val="0"/>
                <w:numId w:val="285"/>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85"/>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85"/>
              </w:numPr>
              <w:tabs>
                <w:tab w:val="left" w:pos="296"/>
              </w:tabs>
              <w:spacing w:line="275" w:lineRule="exact"/>
              <w:ind w:hanging="182"/>
              <w:rPr>
                <w:sz w:val="24"/>
              </w:rPr>
            </w:pPr>
            <w:r>
              <w:rPr>
                <w:spacing w:val="-2"/>
                <w:sz w:val="24"/>
              </w:rPr>
              <w:t>классы</w:t>
            </w:r>
          </w:p>
        </w:tc>
        <w:tc>
          <w:tcPr>
            <w:tcW w:w="1264" w:type="dxa"/>
          </w:tcPr>
          <w:p w:rsidR="00665FA4" w:rsidRDefault="00664DA1">
            <w:pPr>
              <w:pStyle w:val="TableParagraph"/>
              <w:numPr>
                <w:ilvl w:val="0"/>
                <w:numId w:val="286"/>
              </w:numPr>
              <w:tabs>
                <w:tab w:val="left" w:pos="300"/>
              </w:tabs>
              <w:spacing w:line="267" w:lineRule="exact"/>
              <w:ind w:left="300" w:hanging="182"/>
              <w:rPr>
                <w:sz w:val="24"/>
              </w:rPr>
            </w:pPr>
            <w:r>
              <w:rPr>
                <w:spacing w:val="-2"/>
                <w:sz w:val="24"/>
              </w:rPr>
              <w:t>классы</w:t>
            </w:r>
          </w:p>
          <w:p w:rsidR="00665FA4" w:rsidRDefault="00664DA1">
            <w:pPr>
              <w:pStyle w:val="TableParagraph"/>
              <w:numPr>
                <w:ilvl w:val="0"/>
                <w:numId w:val="286"/>
              </w:numPr>
              <w:tabs>
                <w:tab w:val="left" w:pos="300"/>
              </w:tabs>
              <w:spacing w:line="275" w:lineRule="exact"/>
              <w:ind w:left="300" w:hanging="182"/>
              <w:rPr>
                <w:sz w:val="24"/>
              </w:rPr>
            </w:pPr>
            <w:r>
              <w:rPr>
                <w:spacing w:val="-2"/>
                <w:sz w:val="24"/>
              </w:rPr>
              <w:t>классы</w:t>
            </w:r>
          </w:p>
          <w:p w:rsidR="00665FA4" w:rsidRDefault="00664DA1">
            <w:pPr>
              <w:pStyle w:val="TableParagraph"/>
              <w:numPr>
                <w:ilvl w:val="0"/>
                <w:numId w:val="286"/>
              </w:numPr>
              <w:tabs>
                <w:tab w:val="left" w:pos="300"/>
              </w:tabs>
              <w:spacing w:before="2" w:line="275" w:lineRule="exact"/>
              <w:ind w:left="300" w:hanging="182"/>
              <w:rPr>
                <w:sz w:val="24"/>
              </w:rPr>
            </w:pPr>
            <w:r>
              <w:rPr>
                <w:spacing w:val="-2"/>
                <w:sz w:val="24"/>
              </w:rPr>
              <w:t>классы</w:t>
            </w:r>
          </w:p>
          <w:p w:rsidR="00665FA4" w:rsidRDefault="00664DA1">
            <w:pPr>
              <w:pStyle w:val="TableParagraph"/>
              <w:numPr>
                <w:ilvl w:val="0"/>
                <w:numId w:val="286"/>
              </w:numPr>
              <w:tabs>
                <w:tab w:val="left" w:pos="300"/>
              </w:tabs>
              <w:spacing w:line="275" w:lineRule="exact"/>
              <w:ind w:left="300" w:hanging="182"/>
              <w:rPr>
                <w:sz w:val="24"/>
              </w:rPr>
            </w:pPr>
            <w:r>
              <w:rPr>
                <w:spacing w:val="-2"/>
                <w:sz w:val="24"/>
              </w:rPr>
              <w:t>классы</w:t>
            </w:r>
          </w:p>
          <w:p w:rsidR="00665FA4" w:rsidRDefault="00664DA1">
            <w:pPr>
              <w:pStyle w:val="TableParagraph"/>
              <w:numPr>
                <w:ilvl w:val="0"/>
                <w:numId w:val="286"/>
              </w:numPr>
              <w:tabs>
                <w:tab w:val="left" w:pos="300"/>
              </w:tabs>
              <w:spacing w:before="3" w:line="262" w:lineRule="exact"/>
              <w:ind w:left="300" w:hanging="182"/>
              <w:rPr>
                <w:sz w:val="24"/>
              </w:rPr>
            </w:pPr>
            <w:r>
              <w:rPr>
                <w:spacing w:val="-2"/>
                <w:sz w:val="24"/>
              </w:rPr>
              <w:t>классы</w:t>
            </w:r>
          </w:p>
        </w:tc>
        <w:tc>
          <w:tcPr>
            <w:tcW w:w="1403" w:type="dxa"/>
          </w:tcPr>
          <w:p w:rsidR="00665FA4" w:rsidRDefault="00664DA1">
            <w:pPr>
              <w:pStyle w:val="TableParagraph"/>
              <w:spacing w:line="267" w:lineRule="exact"/>
              <w:ind w:left="117"/>
              <w:rPr>
                <w:sz w:val="24"/>
              </w:rPr>
            </w:pPr>
            <w:r>
              <w:rPr>
                <w:sz w:val="24"/>
              </w:rPr>
              <w:t xml:space="preserve">10 </w:t>
            </w:r>
            <w:r>
              <w:rPr>
                <w:spacing w:val="-2"/>
                <w:sz w:val="24"/>
              </w:rPr>
              <w:t>классы</w:t>
            </w:r>
          </w:p>
          <w:p w:rsidR="00665FA4" w:rsidRDefault="00664DA1">
            <w:pPr>
              <w:pStyle w:val="TableParagraph"/>
              <w:spacing w:line="275" w:lineRule="exact"/>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74" w:lineRule="exact"/>
              <w:ind w:left="111"/>
              <w:rPr>
                <w:b/>
                <w:sz w:val="24"/>
              </w:rPr>
            </w:pPr>
            <w:r>
              <w:rPr>
                <w:b/>
                <w:sz w:val="24"/>
              </w:rPr>
              <w:t>Школа</w:t>
            </w:r>
            <w:r>
              <w:rPr>
                <w:b/>
                <w:spacing w:val="-10"/>
                <w:sz w:val="24"/>
              </w:rPr>
              <w:t>-</w:t>
            </w:r>
          </w:p>
        </w:tc>
      </w:tr>
      <w:tr w:rsidR="00665FA4">
        <w:trPr>
          <w:trHeight w:val="1103"/>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4"/>
              <w:jc w:val="both"/>
              <w:rPr>
                <w:i/>
                <w:sz w:val="24"/>
              </w:rPr>
            </w:pPr>
            <w:r>
              <w:rPr>
                <w:sz w:val="24"/>
              </w:rPr>
              <w:t xml:space="preserve">3.11. </w:t>
            </w:r>
            <w:r>
              <w:rPr>
                <w:b/>
                <w:sz w:val="24"/>
              </w:rPr>
              <w:t xml:space="preserve">Количество обучающихся </w:t>
            </w:r>
            <w:r>
              <w:rPr>
                <w:sz w:val="24"/>
              </w:rPr>
              <w:t>ОО охваченных различными формами деятельности в период каникулярного отдыха по даннымучебногогода</w:t>
            </w:r>
            <w:r>
              <w:rPr>
                <w:i/>
                <w:sz w:val="24"/>
              </w:rPr>
              <w:t>(указатьпоклассам,уровням</w:t>
            </w:r>
            <w:r>
              <w:rPr>
                <w:i/>
                <w:spacing w:val="-2"/>
                <w:sz w:val="24"/>
              </w:rPr>
              <w:t>общего</w:t>
            </w:r>
          </w:p>
          <w:p w:rsidR="00665FA4" w:rsidRDefault="00664DA1">
            <w:pPr>
              <w:pStyle w:val="TableParagraph"/>
              <w:spacing w:line="261" w:lineRule="exact"/>
              <w:ind w:left="115"/>
              <w:jc w:val="both"/>
              <w:rPr>
                <w:i/>
                <w:sz w:val="24"/>
              </w:rPr>
            </w:pPr>
            <w:r>
              <w:rPr>
                <w:i/>
                <w:sz w:val="24"/>
              </w:rPr>
              <w:t>образованияишколев</w:t>
            </w:r>
            <w:r>
              <w:rPr>
                <w:i/>
                <w:spacing w:val="-2"/>
                <w:sz w:val="24"/>
              </w:rPr>
              <w:t xml:space="preserve"> целом).</w:t>
            </w:r>
          </w:p>
        </w:tc>
        <w:tc>
          <w:tcPr>
            <w:tcW w:w="1259" w:type="dxa"/>
          </w:tcPr>
          <w:p w:rsidR="00665FA4" w:rsidRDefault="00664DA1">
            <w:pPr>
              <w:pStyle w:val="TableParagraph"/>
              <w:numPr>
                <w:ilvl w:val="0"/>
                <w:numId w:val="287"/>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87"/>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87"/>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87"/>
              </w:numPr>
              <w:tabs>
                <w:tab w:val="left" w:pos="296"/>
              </w:tabs>
              <w:spacing w:before="3" w:line="261" w:lineRule="exact"/>
              <w:ind w:hanging="182"/>
              <w:rPr>
                <w:sz w:val="24"/>
              </w:rPr>
            </w:pPr>
            <w:r>
              <w:rPr>
                <w:spacing w:val="-2"/>
                <w:sz w:val="24"/>
              </w:rPr>
              <w:t>классы</w:t>
            </w:r>
          </w:p>
        </w:tc>
        <w:tc>
          <w:tcPr>
            <w:tcW w:w="1264" w:type="dxa"/>
          </w:tcPr>
          <w:p w:rsidR="00665FA4" w:rsidRDefault="00664DA1">
            <w:pPr>
              <w:pStyle w:val="TableParagraph"/>
              <w:numPr>
                <w:ilvl w:val="0"/>
                <w:numId w:val="288"/>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88"/>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88"/>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88"/>
              </w:numPr>
              <w:tabs>
                <w:tab w:val="left" w:pos="300"/>
              </w:tabs>
              <w:spacing w:before="3" w:line="261" w:lineRule="exact"/>
              <w:ind w:hanging="182"/>
              <w:rPr>
                <w:sz w:val="24"/>
              </w:rPr>
            </w:pPr>
            <w:r>
              <w:rPr>
                <w:spacing w:val="-2"/>
                <w:sz w:val="24"/>
              </w:rPr>
              <w:t>классы</w:t>
            </w:r>
          </w:p>
        </w:tc>
        <w:tc>
          <w:tcPr>
            <w:tcW w:w="1403" w:type="dxa"/>
          </w:tcPr>
          <w:p w:rsidR="00665FA4" w:rsidRDefault="00664DA1">
            <w:pPr>
              <w:pStyle w:val="TableParagraph"/>
              <w:numPr>
                <w:ilvl w:val="0"/>
                <w:numId w:val="289"/>
              </w:numPr>
              <w:tabs>
                <w:tab w:val="left" w:pos="419"/>
              </w:tabs>
              <w:spacing w:line="268" w:lineRule="exact"/>
              <w:ind w:hanging="302"/>
              <w:rPr>
                <w:sz w:val="24"/>
              </w:rPr>
            </w:pPr>
            <w:r>
              <w:rPr>
                <w:spacing w:val="-2"/>
                <w:sz w:val="24"/>
              </w:rPr>
              <w:t>классы</w:t>
            </w:r>
          </w:p>
          <w:p w:rsidR="00665FA4" w:rsidRDefault="00664DA1">
            <w:pPr>
              <w:pStyle w:val="TableParagraph"/>
              <w:numPr>
                <w:ilvl w:val="0"/>
                <w:numId w:val="289"/>
              </w:numPr>
              <w:tabs>
                <w:tab w:val="left" w:pos="419"/>
              </w:tabs>
              <w:spacing w:before="2"/>
              <w:ind w:hanging="302"/>
              <w:rPr>
                <w:sz w:val="24"/>
              </w:rPr>
            </w:pP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spacing w:line="257" w:lineRule="exact"/>
              <w:ind w:left="111"/>
              <w:rPr>
                <w:b/>
                <w:sz w:val="24"/>
              </w:rPr>
            </w:pPr>
            <w:r>
              <w:rPr>
                <w:b/>
                <w:sz w:val="24"/>
              </w:rPr>
              <w:t>Школа</w:t>
            </w:r>
            <w:r>
              <w:rPr>
                <w:b/>
                <w:spacing w:val="-10"/>
                <w:sz w:val="24"/>
              </w:rPr>
              <w:t>-</w:t>
            </w:r>
          </w:p>
        </w:tc>
      </w:tr>
    </w:tbl>
    <w:p w:rsidR="00665FA4" w:rsidRDefault="00C27720">
      <w:pPr>
        <w:pStyle w:val="a3"/>
        <w:spacing w:before="137"/>
        <w:rPr>
          <w:sz w:val="20"/>
        </w:rPr>
      </w:pPr>
      <w:r>
        <w:rPr>
          <w:noProof/>
          <w:sz w:val="20"/>
          <w:lang w:eastAsia="ru-RU"/>
        </w:rPr>
        <w:pict>
          <v:shape id="Graphic 123" o:spid="_x0000_s1029" style="position:absolute;margin-left:56.65pt;margin-top:19.55pt;width:144.05pt;height:.75pt;z-index:-2516034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" path="m1829054,l,,,9144r1829054,l1829054,xe" fillcolor="black" stroked="f">
            <v:path arrowok="t"/>
            <w10:wrap type="topAndBottom" anchorx="page"/>
          </v:shape>
        </w:pict>
      </w:r>
    </w:p>
    <w:p w:rsidR="00665FA4" w:rsidRDefault="00664DA1">
      <w:pPr>
        <w:tabs>
          <w:tab w:val="left" w:pos="1145"/>
        </w:tabs>
        <w:spacing w:before="98" w:line="256" w:lineRule="auto"/>
        <w:ind w:left="425" w:right="144"/>
        <w:rPr>
          <w:sz w:val="18"/>
        </w:rPr>
      </w:pPr>
      <w:r>
        <w:rPr>
          <w:rFonts w:ascii="Calibri" w:hAnsi="Calibri"/>
          <w:spacing w:val="-2"/>
          <w:position w:val="8"/>
          <w:sz w:val="14"/>
        </w:rPr>
        <w:t>172</w:t>
      </w:r>
      <w:r>
        <w:rPr>
          <w:spacing w:val="-2"/>
          <w:position w:val="6"/>
          <w:sz w:val="12"/>
        </w:rPr>
        <w:t>11</w:t>
      </w:r>
      <w:r>
        <w:rPr>
          <w:position w:val="6"/>
          <w:sz w:val="12"/>
        </w:rPr>
        <w:tab/>
      </w:r>
      <w:r>
        <w:rPr>
          <w:sz w:val="18"/>
        </w:rPr>
        <w:t>ФактналичияфиксируетсятольконаоснованиимероприятийпатриотическойнаправленностизафиксированныхвкалендарномпланевоспитательнойработыООнаданный учебныйгод.</w:t>
      </w:r>
    </w:p>
    <w:p w:rsidR="00665FA4" w:rsidRDefault="00664DA1">
      <w:pPr>
        <w:tabs>
          <w:tab w:val="left" w:pos="1145"/>
        </w:tabs>
        <w:spacing w:before="23" w:line="222" w:lineRule="exact"/>
        <w:ind w:left="425" w:right="243"/>
        <w:rPr>
          <w:sz w:val="18"/>
        </w:rPr>
      </w:pPr>
      <w:r>
        <w:rPr>
          <w:rFonts w:ascii="Calibri" w:hAnsi="Calibri"/>
          <w:spacing w:val="-2"/>
          <w:position w:val="8"/>
          <w:sz w:val="14"/>
        </w:rPr>
        <w:t>173</w:t>
      </w:r>
      <w:r>
        <w:rPr>
          <w:spacing w:val="-2"/>
          <w:position w:val="6"/>
          <w:sz w:val="12"/>
        </w:rPr>
        <w:t>12</w:t>
      </w:r>
      <w:r>
        <w:rPr>
          <w:position w:val="6"/>
          <w:sz w:val="12"/>
        </w:rPr>
        <w:tab/>
      </w:r>
      <w:r>
        <w:rPr>
          <w:sz w:val="18"/>
        </w:rPr>
        <w:t>Факт наличия фиксируется только на основании мероприятий межпоколенческого взаимодействия и обеспечения преемственности поколений зафиксированных в календарном плане воспитательной работы ОО на данный учебный год.</w:t>
      </w:r>
    </w:p>
    <w:p w:rsidR="00665FA4" w:rsidRDefault="00665FA4">
      <w:pPr>
        <w:spacing w:line="222" w:lineRule="exact"/>
        <w:rPr>
          <w:sz w:val="18"/>
        </w:rPr>
        <w:sectPr w:rsidR="00665FA4">
          <w:pgSz w:w="16840" w:h="11910" w:orient="landscape"/>
          <w:pgMar w:top="1120" w:right="992" w:bottom="280" w:left="708" w:header="756" w:footer="0" w:gutter="0"/>
          <w:cols w:space="720"/>
        </w:sectPr>
      </w:pPr>
    </w:p>
    <w:p w:rsidR="00665FA4" w:rsidRDefault="00665FA4">
      <w:pPr>
        <w:pStyle w:val="a3"/>
        <w:spacing w:after="1"/>
        <w:rPr>
          <w:sz w:val="9"/>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1"/>
        <w:gridCol w:w="1863"/>
        <w:gridCol w:w="7015"/>
        <w:gridCol w:w="1259"/>
        <w:gridCol w:w="1264"/>
        <w:gridCol w:w="1403"/>
        <w:gridCol w:w="1543"/>
      </w:tblGrid>
      <w:tr w:rsidR="00665FA4">
        <w:trPr>
          <w:trHeight w:val="277"/>
        </w:trPr>
        <w:tc>
          <w:tcPr>
            <w:tcW w:w="451" w:type="dxa"/>
            <w:vMerge w:val="restart"/>
            <w:tcBorders>
              <w:bottom w:val="nil"/>
            </w:tcBorders>
          </w:tcPr>
          <w:p w:rsidR="00665FA4" w:rsidRDefault="00665FA4">
            <w:pPr>
              <w:pStyle w:val="TableParagraph"/>
              <w:ind w:left="0"/>
            </w:pPr>
          </w:p>
        </w:tc>
        <w:tc>
          <w:tcPr>
            <w:tcW w:w="1863" w:type="dxa"/>
            <w:vMerge w:val="restart"/>
            <w:tcBorders>
              <w:bottom w:val="nil"/>
            </w:tcBorders>
          </w:tcPr>
          <w:p w:rsidR="00665FA4" w:rsidRDefault="00665FA4">
            <w:pPr>
              <w:pStyle w:val="TableParagraph"/>
              <w:ind w:left="0"/>
            </w:pPr>
          </w:p>
        </w:tc>
        <w:tc>
          <w:tcPr>
            <w:tcW w:w="7015" w:type="dxa"/>
          </w:tcPr>
          <w:p w:rsidR="00665FA4" w:rsidRDefault="00665FA4">
            <w:pPr>
              <w:pStyle w:val="TableParagraph"/>
              <w:ind w:left="0"/>
              <w:rPr>
                <w:sz w:val="20"/>
              </w:rPr>
            </w:pPr>
          </w:p>
        </w:tc>
        <w:tc>
          <w:tcPr>
            <w:tcW w:w="1259" w:type="dxa"/>
          </w:tcPr>
          <w:p w:rsidR="00665FA4" w:rsidRDefault="00665FA4">
            <w:pPr>
              <w:pStyle w:val="TableParagraph"/>
              <w:ind w:left="0"/>
              <w:rPr>
                <w:sz w:val="20"/>
              </w:rPr>
            </w:pPr>
          </w:p>
        </w:tc>
        <w:tc>
          <w:tcPr>
            <w:tcW w:w="1264" w:type="dxa"/>
          </w:tcPr>
          <w:p w:rsidR="00665FA4" w:rsidRDefault="00664DA1">
            <w:pPr>
              <w:pStyle w:val="TableParagraph"/>
              <w:spacing w:line="258" w:lineRule="exact"/>
              <w:ind w:left="118"/>
              <w:rPr>
                <w:sz w:val="24"/>
              </w:rPr>
            </w:pPr>
            <w:r>
              <w:rPr>
                <w:sz w:val="24"/>
              </w:rPr>
              <w:t>9</w:t>
            </w:r>
            <w:r>
              <w:rPr>
                <w:spacing w:val="-2"/>
                <w:sz w:val="24"/>
              </w:rPr>
              <w:t>классы</w:t>
            </w:r>
          </w:p>
        </w:tc>
        <w:tc>
          <w:tcPr>
            <w:tcW w:w="1403" w:type="dxa"/>
          </w:tcPr>
          <w:p w:rsidR="00665FA4" w:rsidRDefault="00665FA4">
            <w:pPr>
              <w:pStyle w:val="TableParagraph"/>
              <w:ind w:left="0"/>
              <w:rPr>
                <w:sz w:val="20"/>
              </w:rPr>
            </w:pPr>
          </w:p>
        </w:tc>
        <w:tc>
          <w:tcPr>
            <w:tcW w:w="1543" w:type="dxa"/>
          </w:tcPr>
          <w:p w:rsidR="00665FA4" w:rsidRDefault="00665FA4">
            <w:pPr>
              <w:pStyle w:val="TableParagraph"/>
              <w:ind w:left="0"/>
              <w:rPr>
                <w:sz w:val="20"/>
              </w:rPr>
            </w:pPr>
          </w:p>
        </w:tc>
      </w:tr>
      <w:tr w:rsidR="00665FA4">
        <w:trPr>
          <w:trHeight w:val="1382"/>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4"/>
              <w:jc w:val="both"/>
              <w:rPr>
                <w:sz w:val="24"/>
              </w:rPr>
            </w:pPr>
            <w:r>
              <w:rPr>
                <w:sz w:val="24"/>
              </w:rPr>
              <w:t xml:space="preserve">3.12. </w:t>
            </w:r>
            <w:r>
              <w:rPr>
                <w:b/>
                <w:sz w:val="24"/>
              </w:rPr>
              <w:t xml:space="preserve">Количество случаев </w:t>
            </w:r>
            <w:r>
              <w:rPr>
                <w:sz w:val="24"/>
              </w:rPr>
              <w:t xml:space="preserve">буллинга (травли) обучающихся со стороны сверстников в ООпо данным учебного года </w:t>
            </w:r>
            <w:r>
              <w:rPr>
                <w:i/>
                <w:sz w:val="24"/>
              </w:rPr>
              <w:t>(указать по классам, уровням общего образования и школе в целом).</w:t>
            </w:r>
            <w:r>
              <w:rPr>
                <w:sz w:val="24"/>
                <w:vertAlign w:val="superscript"/>
              </w:rPr>
              <w:t>174</w:t>
            </w:r>
          </w:p>
        </w:tc>
        <w:tc>
          <w:tcPr>
            <w:tcW w:w="1259" w:type="dxa"/>
          </w:tcPr>
          <w:p w:rsidR="00665FA4" w:rsidRDefault="00664DA1">
            <w:pPr>
              <w:pStyle w:val="TableParagraph"/>
              <w:numPr>
                <w:ilvl w:val="0"/>
                <w:numId w:val="290"/>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90"/>
              </w:numPr>
              <w:tabs>
                <w:tab w:val="left" w:pos="296"/>
              </w:tabs>
              <w:spacing w:before="3" w:line="275" w:lineRule="exact"/>
              <w:ind w:hanging="182"/>
              <w:rPr>
                <w:sz w:val="24"/>
              </w:rPr>
            </w:pPr>
            <w:r>
              <w:rPr>
                <w:spacing w:val="-2"/>
                <w:sz w:val="24"/>
              </w:rPr>
              <w:t>классы</w:t>
            </w:r>
          </w:p>
          <w:p w:rsidR="00665FA4" w:rsidRDefault="00664DA1">
            <w:pPr>
              <w:pStyle w:val="TableParagraph"/>
              <w:numPr>
                <w:ilvl w:val="0"/>
                <w:numId w:val="290"/>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90"/>
              </w:numPr>
              <w:tabs>
                <w:tab w:val="left" w:pos="296"/>
              </w:tabs>
              <w:spacing w:before="2"/>
              <w:ind w:hanging="182"/>
              <w:rPr>
                <w:sz w:val="24"/>
              </w:rPr>
            </w:pPr>
            <w:r>
              <w:rPr>
                <w:spacing w:val="-2"/>
                <w:sz w:val="24"/>
              </w:rPr>
              <w:t>классы</w:t>
            </w:r>
          </w:p>
        </w:tc>
        <w:tc>
          <w:tcPr>
            <w:tcW w:w="1264" w:type="dxa"/>
          </w:tcPr>
          <w:p w:rsidR="00665FA4" w:rsidRDefault="00664DA1">
            <w:pPr>
              <w:pStyle w:val="TableParagraph"/>
              <w:numPr>
                <w:ilvl w:val="0"/>
                <w:numId w:val="291"/>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91"/>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91"/>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91"/>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91"/>
              </w:numPr>
              <w:tabs>
                <w:tab w:val="left" w:pos="300"/>
              </w:tabs>
              <w:spacing w:line="26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3"/>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825"/>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tabs>
                <w:tab w:val="left" w:pos="800"/>
                <w:tab w:val="left" w:pos="1885"/>
                <w:tab w:val="left" w:pos="3779"/>
                <w:tab w:val="left" w:pos="4100"/>
                <w:tab w:val="left" w:pos="4647"/>
                <w:tab w:val="left" w:pos="5846"/>
                <w:tab w:val="left" w:pos="6177"/>
              </w:tabs>
              <w:spacing w:line="237" w:lineRule="auto"/>
              <w:ind w:left="115" w:right="112"/>
              <w:rPr>
                <w:sz w:val="24"/>
              </w:rPr>
            </w:pPr>
            <w:r>
              <w:rPr>
                <w:spacing w:val="-2"/>
                <w:sz w:val="24"/>
              </w:rPr>
              <w:t>3.13.</w:t>
            </w:r>
            <w:r>
              <w:rPr>
                <w:sz w:val="24"/>
              </w:rPr>
              <w:tab/>
            </w:r>
            <w:r>
              <w:rPr>
                <w:spacing w:val="-2"/>
                <w:sz w:val="24"/>
              </w:rPr>
              <w:t>Наличие</w:t>
            </w:r>
            <w:r>
              <w:rPr>
                <w:sz w:val="24"/>
              </w:rPr>
              <w:tab/>
              <w:t>илиотсутствие</w:t>
            </w:r>
            <w:r>
              <w:rPr>
                <w:sz w:val="24"/>
              </w:rPr>
              <w:tab/>
            </w:r>
            <w:r>
              <w:rPr>
                <w:spacing w:val="-10"/>
                <w:sz w:val="24"/>
              </w:rPr>
              <w:t>в</w:t>
            </w:r>
            <w:r>
              <w:rPr>
                <w:sz w:val="24"/>
              </w:rPr>
              <w:tab/>
            </w:r>
            <w:r>
              <w:rPr>
                <w:spacing w:val="-6"/>
                <w:sz w:val="24"/>
              </w:rPr>
              <w:t>ОО</w:t>
            </w:r>
            <w:r>
              <w:rPr>
                <w:sz w:val="24"/>
              </w:rPr>
              <w:tab/>
            </w:r>
            <w:r>
              <w:rPr>
                <w:spacing w:val="-2"/>
                <w:sz w:val="24"/>
              </w:rPr>
              <w:t>программ</w:t>
            </w:r>
            <w:r>
              <w:rPr>
                <w:sz w:val="24"/>
              </w:rPr>
              <w:tab/>
            </w:r>
            <w:r>
              <w:rPr>
                <w:spacing w:val="-10"/>
                <w:sz w:val="24"/>
              </w:rPr>
              <w:t>и</w:t>
            </w:r>
            <w:r>
              <w:rPr>
                <w:sz w:val="24"/>
              </w:rPr>
              <w:tab/>
            </w:r>
            <w:r>
              <w:rPr>
                <w:spacing w:val="-2"/>
                <w:sz w:val="24"/>
              </w:rPr>
              <w:t xml:space="preserve">планов </w:t>
            </w:r>
            <w:r>
              <w:rPr>
                <w:sz w:val="24"/>
              </w:rPr>
              <w:t>мероприятийпо противодействиюдеструктивнымпроявлениям</w:t>
            </w:r>
            <w:r>
              <w:rPr>
                <w:spacing w:val="-10"/>
                <w:sz w:val="24"/>
              </w:rPr>
              <w:t>в</w:t>
            </w:r>
          </w:p>
          <w:p w:rsidR="00665FA4" w:rsidRDefault="00664DA1">
            <w:pPr>
              <w:pStyle w:val="TableParagraph"/>
              <w:spacing w:line="261" w:lineRule="exact"/>
              <w:ind w:left="115"/>
              <w:rPr>
                <w:sz w:val="24"/>
              </w:rPr>
            </w:pPr>
            <w:r>
              <w:rPr>
                <w:sz w:val="24"/>
              </w:rPr>
              <w:t>поведенииобучающихсяпо даннымучебного</w:t>
            </w:r>
            <w:r>
              <w:rPr>
                <w:spacing w:val="-2"/>
                <w:sz w:val="24"/>
              </w:rPr>
              <w:t>года.</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r w:rsidR="00665FA4">
        <w:trPr>
          <w:trHeight w:val="2208"/>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05"/>
              <w:jc w:val="both"/>
              <w:rPr>
                <w:i/>
                <w:sz w:val="24"/>
              </w:rPr>
            </w:pPr>
            <w:r>
              <w:rPr>
                <w:sz w:val="24"/>
              </w:rPr>
              <w:t xml:space="preserve">3.14. </w:t>
            </w:r>
            <w:r>
              <w:rPr>
                <w:b/>
                <w:sz w:val="24"/>
              </w:rPr>
              <w:t xml:space="preserve">Количество обучающихся </w:t>
            </w:r>
            <w:r>
              <w:rPr>
                <w:sz w:val="24"/>
              </w:rPr>
              <w:t>ОО охваченных индивидуальными профилактическими мероприятиями, осуществляемыми школой в отношении подростков с проявлениями деструктивного поведения, обучающихся и семей, находящихся в социально опасном положении в ОО с низким уровнем сформированности ценностных ориентаций по данным учебногогода</w:t>
            </w:r>
            <w:r>
              <w:rPr>
                <w:i/>
                <w:sz w:val="24"/>
              </w:rPr>
              <w:t>(указатьпоклассам,уровнямобщего</w:t>
            </w:r>
            <w:r>
              <w:rPr>
                <w:i/>
                <w:spacing w:val="-2"/>
                <w:sz w:val="24"/>
              </w:rPr>
              <w:t>образования</w:t>
            </w:r>
          </w:p>
          <w:p w:rsidR="00665FA4" w:rsidRDefault="00664DA1">
            <w:pPr>
              <w:pStyle w:val="TableParagraph"/>
              <w:spacing w:line="261" w:lineRule="exact"/>
              <w:ind w:left="115"/>
              <w:jc w:val="both"/>
              <w:rPr>
                <w:i/>
                <w:sz w:val="24"/>
              </w:rPr>
            </w:pPr>
            <w:r>
              <w:rPr>
                <w:i/>
                <w:sz w:val="24"/>
              </w:rPr>
              <w:t>ишколе в</w:t>
            </w:r>
            <w:r>
              <w:rPr>
                <w:i/>
                <w:spacing w:val="-2"/>
                <w:sz w:val="24"/>
              </w:rPr>
              <w:t xml:space="preserve"> целом).</w:t>
            </w:r>
          </w:p>
        </w:tc>
        <w:tc>
          <w:tcPr>
            <w:tcW w:w="1259" w:type="dxa"/>
          </w:tcPr>
          <w:p w:rsidR="00665FA4" w:rsidRDefault="00664DA1">
            <w:pPr>
              <w:pStyle w:val="TableParagraph"/>
              <w:numPr>
                <w:ilvl w:val="0"/>
                <w:numId w:val="292"/>
              </w:numPr>
              <w:tabs>
                <w:tab w:val="left" w:pos="296"/>
              </w:tabs>
              <w:spacing w:line="268" w:lineRule="exact"/>
              <w:ind w:hanging="182"/>
              <w:rPr>
                <w:sz w:val="24"/>
              </w:rPr>
            </w:pPr>
            <w:r>
              <w:rPr>
                <w:spacing w:val="-2"/>
                <w:sz w:val="24"/>
              </w:rPr>
              <w:t>классы</w:t>
            </w:r>
          </w:p>
          <w:p w:rsidR="00665FA4" w:rsidRDefault="00664DA1">
            <w:pPr>
              <w:pStyle w:val="TableParagraph"/>
              <w:numPr>
                <w:ilvl w:val="0"/>
                <w:numId w:val="292"/>
              </w:numPr>
              <w:tabs>
                <w:tab w:val="left" w:pos="296"/>
              </w:tabs>
              <w:spacing w:before="2" w:line="275" w:lineRule="exact"/>
              <w:ind w:hanging="182"/>
              <w:rPr>
                <w:sz w:val="24"/>
              </w:rPr>
            </w:pPr>
            <w:r>
              <w:rPr>
                <w:spacing w:val="-2"/>
                <w:sz w:val="24"/>
              </w:rPr>
              <w:t>классы</w:t>
            </w:r>
          </w:p>
          <w:p w:rsidR="00665FA4" w:rsidRDefault="00664DA1">
            <w:pPr>
              <w:pStyle w:val="TableParagraph"/>
              <w:numPr>
                <w:ilvl w:val="0"/>
                <w:numId w:val="292"/>
              </w:numPr>
              <w:tabs>
                <w:tab w:val="left" w:pos="296"/>
              </w:tabs>
              <w:spacing w:line="275" w:lineRule="exact"/>
              <w:ind w:hanging="182"/>
              <w:rPr>
                <w:sz w:val="24"/>
              </w:rPr>
            </w:pPr>
            <w:r>
              <w:rPr>
                <w:spacing w:val="-2"/>
                <w:sz w:val="24"/>
              </w:rPr>
              <w:t>классы</w:t>
            </w:r>
          </w:p>
          <w:p w:rsidR="00665FA4" w:rsidRDefault="00664DA1">
            <w:pPr>
              <w:pStyle w:val="TableParagraph"/>
              <w:numPr>
                <w:ilvl w:val="0"/>
                <w:numId w:val="292"/>
              </w:numPr>
              <w:tabs>
                <w:tab w:val="left" w:pos="296"/>
              </w:tabs>
              <w:spacing w:before="3"/>
              <w:ind w:hanging="182"/>
              <w:rPr>
                <w:sz w:val="24"/>
              </w:rPr>
            </w:pPr>
            <w:r>
              <w:rPr>
                <w:spacing w:val="-2"/>
                <w:sz w:val="24"/>
              </w:rPr>
              <w:t>классы</w:t>
            </w:r>
          </w:p>
        </w:tc>
        <w:tc>
          <w:tcPr>
            <w:tcW w:w="1264" w:type="dxa"/>
          </w:tcPr>
          <w:p w:rsidR="00665FA4" w:rsidRDefault="00664DA1">
            <w:pPr>
              <w:pStyle w:val="TableParagraph"/>
              <w:numPr>
                <w:ilvl w:val="0"/>
                <w:numId w:val="293"/>
              </w:numPr>
              <w:tabs>
                <w:tab w:val="left" w:pos="300"/>
              </w:tabs>
              <w:spacing w:line="268" w:lineRule="exact"/>
              <w:ind w:hanging="182"/>
              <w:rPr>
                <w:sz w:val="24"/>
              </w:rPr>
            </w:pPr>
            <w:r>
              <w:rPr>
                <w:spacing w:val="-2"/>
                <w:sz w:val="24"/>
              </w:rPr>
              <w:t>классы</w:t>
            </w:r>
          </w:p>
          <w:p w:rsidR="00665FA4" w:rsidRDefault="00664DA1">
            <w:pPr>
              <w:pStyle w:val="TableParagraph"/>
              <w:numPr>
                <w:ilvl w:val="0"/>
                <w:numId w:val="293"/>
              </w:numPr>
              <w:tabs>
                <w:tab w:val="left" w:pos="300"/>
              </w:tabs>
              <w:spacing w:before="2" w:line="275" w:lineRule="exact"/>
              <w:ind w:hanging="182"/>
              <w:rPr>
                <w:sz w:val="24"/>
              </w:rPr>
            </w:pPr>
            <w:r>
              <w:rPr>
                <w:spacing w:val="-2"/>
                <w:sz w:val="24"/>
              </w:rPr>
              <w:t>классы</w:t>
            </w:r>
          </w:p>
          <w:p w:rsidR="00665FA4" w:rsidRDefault="00664DA1">
            <w:pPr>
              <w:pStyle w:val="TableParagraph"/>
              <w:numPr>
                <w:ilvl w:val="0"/>
                <w:numId w:val="293"/>
              </w:numPr>
              <w:tabs>
                <w:tab w:val="left" w:pos="300"/>
              </w:tabs>
              <w:spacing w:line="275" w:lineRule="exact"/>
              <w:ind w:hanging="182"/>
              <w:rPr>
                <w:sz w:val="24"/>
              </w:rPr>
            </w:pPr>
            <w:r>
              <w:rPr>
                <w:spacing w:val="-2"/>
                <w:sz w:val="24"/>
              </w:rPr>
              <w:t>классы</w:t>
            </w:r>
          </w:p>
          <w:p w:rsidR="00665FA4" w:rsidRDefault="00664DA1">
            <w:pPr>
              <w:pStyle w:val="TableParagraph"/>
              <w:numPr>
                <w:ilvl w:val="0"/>
                <w:numId w:val="293"/>
              </w:numPr>
              <w:tabs>
                <w:tab w:val="left" w:pos="300"/>
              </w:tabs>
              <w:spacing w:before="3" w:line="275" w:lineRule="exact"/>
              <w:ind w:hanging="182"/>
              <w:rPr>
                <w:sz w:val="24"/>
              </w:rPr>
            </w:pPr>
            <w:r>
              <w:rPr>
                <w:spacing w:val="-2"/>
                <w:sz w:val="24"/>
              </w:rPr>
              <w:t>классы</w:t>
            </w:r>
          </w:p>
          <w:p w:rsidR="00665FA4" w:rsidRDefault="00664DA1">
            <w:pPr>
              <w:pStyle w:val="TableParagraph"/>
              <w:numPr>
                <w:ilvl w:val="0"/>
                <w:numId w:val="293"/>
              </w:numPr>
              <w:tabs>
                <w:tab w:val="left" w:pos="300"/>
              </w:tabs>
              <w:spacing w:line="275" w:lineRule="exact"/>
              <w:ind w:hanging="182"/>
              <w:rPr>
                <w:sz w:val="24"/>
              </w:rPr>
            </w:pPr>
            <w:r>
              <w:rPr>
                <w:spacing w:val="-2"/>
                <w:sz w:val="24"/>
              </w:rPr>
              <w:t>классы</w:t>
            </w:r>
          </w:p>
        </w:tc>
        <w:tc>
          <w:tcPr>
            <w:tcW w:w="1403" w:type="dxa"/>
          </w:tcPr>
          <w:p w:rsidR="00665FA4" w:rsidRDefault="00664DA1">
            <w:pPr>
              <w:pStyle w:val="TableParagraph"/>
              <w:spacing w:line="268" w:lineRule="exact"/>
              <w:ind w:left="117"/>
              <w:rPr>
                <w:sz w:val="24"/>
              </w:rPr>
            </w:pPr>
            <w:r>
              <w:rPr>
                <w:sz w:val="24"/>
              </w:rPr>
              <w:t xml:space="preserve">10 </w:t>
            </w:r>
            <w:r>
              <w:rPr>
                <w:spacing w:val="-2"/>
                <w:sz w:val="24"/>
              </w:rPr>
              <w:t>классы</w:t>
            </w:r>
          </w:p>
          <w:p w:rsidR="00665FA4" w:rsidRDefault="00664DA1">
            <w:pPr>
              <w:pStyle w:val="TableParagraph"/>
              <w:spacing w:before="2"/>
              <w:ind w:left="117"/>
              <w:rPr>
                <w:sz w:val="24"/>
              </w:rPr>
            </w:pPr>
            <w:r>
              <w:rPr>
                <w:sz w:val="24"/>
              </w:rPr>
              <w:t xml:space="preserve">11 </w:t>
            </w:r>
            <w:r>
              <w:rPr>
                <w:spacing w:val="-2"/>
                <w:sz w:val="24"/>
              </w:rPr>
              <w:t>классы</w:t>
            </w:r>
          </w:p>
        </w:tc>
        <w:tc>
          <w:tcPr>
            <w:tcW w:w="1543" w:type="dxa"/>
          </w:tcPr>
          <w:p w:rsidR="00665FA4" w:rsidRDefault="00664DA1">
            <w:pPr>
              <w:pStyle w:val="TableParagraph"/>
              <w:ind w:left="111" w:right="715"/>
              <w:jc w:val="both"/>
              <w:rPr>
                <w:b/>
                <w:sz w:val="24"/>
              </w:rPr>
            </w:pPr>
            <w:r>
              <w:rPr>
                <w:b/>
                <w:sz w:val="24"/>
              </w:rPr>
              <w:t>НОО- ООО- СОО</w:t>
            </w:r>
            <w:r>
              <w:rPr>
                <w:b/>
                <w:spacing w:val="-10"/>
                <w:sz w:val="24"/>
              </w:rPr>
              <w:t>-</w:t>
            </w:r>
          </w:p>
          <w:p w:rsidR="00665FA4" w:rsidRDefault="00664DA1">
            <w:pPr>
              <w:pStyle w:val="TableParagraph"/>
              <w:ind w:left="111"/>
              <w:rPr>
                <w:b/>
                <w:sz w:val="24"/>
              </w:rPr>
            </w:pPr>
            <w:r>
              <w:rPr>
                <w:b/>
                <w:sz w:val="24"/>
              </w:rPr>
              <w:t>Школа</w:t>
            </w:r>
            <w:r>
              <w:rPr>
                <w:b/>
                <w:spacing w:val="-10"/>
                <w:sz w:val="24"/>
              </w:rPr>
              <w:t>-</w:t>
            </w:r>
          </w:p>
        </w:tc>
      </w:tr>
      <w:tr w:rsidR="00665FA4">
        <w:trPr>
          <w:trHeight w:val="1103"/>
        </w:trPr>
        <w:tc>
          <w:tcPr>
            <w:tcW w:w="451" w:type="dxa"/>
            <w:vMerge/>
            <w:tcBorders>
              <w:top w:val="nil"/>
              <w:bottom w:val="nil"/>
            </w:tcBorders>
          </w:tcPr>
          <w:p w:rsidR="00665FA4" w:rsidRDefault="00665FA4">
            <w:pPr>
              <w:rPr>
                <w:sz w:val="2"/>
                <w:szCs w:val="2"/>
              </w:rPr>
            </w:pPr>
          </w:p>
        </w:tc>
        <w:tc>
          <w:tcPr>
            <w:tcW w:w="1863" w:type="dxa"/>
            <w:vMerge/>
            <w:tcBorders>
              <w:top w:val="nil"/>
              <w:bottom w:val="nil"/>
            </w:tcBorders>
          </w:tcPr>
          <w:p w:rsidR="00665FA4" w:rsidRDefault="00665FA4">
            <w:pPr>
              <w:rPr>
                <w:sz w:val="2"/>
                <w:szCs w:val="2"/>
              </w:rPr>
            </w:pPr>
          </w:p>
        </w:tc>
        <w:tc>
          <w:tcPr>
            <w:tcW w:w="7015" w:type="dxa"/>
          </w:tcPr>
          <w:p w:rsidR="00665FA4" w:rsidRDefault="00664DA1">
            <w:pPr>
              <w:pStyle w:val="TableParagraph"/>
              <w:ind w:left="115" w:right="110"/>
              <w:jc w:val="both"/>
              <w:rPr>
                <w:sz w:val="24"/>
              </w:rPr>
            </w:pPr>
            <w:r>
              <w:rPr>
                <w:sz w:val="24"/>
              </w:rPr>
              <w:t>3.15. Наличие или отсутствие в ОО специализированного психодиагностического инструментария для выявления деструктивныхпроявленийвповеденииобучающихсяпо</w:t>
            </w:r>
            <w:r>
              <w:rPr>
                <w:spacing w:val="-2"/>
                <w:sz w:val="24"/>
              </w:rPr>
              <w:t>данным</w:t>
            </w:r>
          </w:p>
          <w:p w:rsidR="00665FA4" w:rsidRDefault="00664DA1">
            <w:pPr>
              <w:pStyle w:val="TableParagraph"/>
              <w:spacing w:line="261" w:lineRule="exact"/>
              <w:ind w:left="115"/>
              <w:jc w:val="both"/>
              <w:rPr>
                <w:sz w:val="24"/>
              </w:rPr>
            </w:pPr>
            <w:r>
              <w:rPr>
                <w:sz w:val="24"/>
              </w:rPr>
              <w:t>учебного</w:t>
            </w:r>
            <w:r>
              <w:rPr>
                <w:spacing w:val="-2"/>
                <w:sz w:val="24"/>
              </w:rPr>
              <w:t>года.</w:t>
            </w:r>
            <w:r>
              <w:rPr>
                <w:spacing w:val="-2"/>
                <w:sz w:val="24"/>
                <w:vertAlign w:val="superscript"/>
              </w:rPr>
              <w:t>175</w:t>
            </w:r>
          </w:p>
        </w:tc>
        <w:tc>
          <w:tcPr>
            <w:tcW w:w="1259" w:type="dxa"/>
          </w:tcPr>
          <w:p w:rsidR="00665FA4" w:rsidRDefault="00665FA4">
            <w:pPr>
              <w:pStyle w:val="TableParagraph"/>
              <w:ind w:left="0"/>
            </w:pPr>
          </w:p>
        </w:tc>
        <w:tc>
          <w:tcPr>
            <w:tcW w:w="1264" w:type="dxa"/>
          </w:tcPr>
          <w:p w:rsidR="00665FA4" w:rsidRDefault="00665FA4">
            <w:pPr>
              <w:pStyle w:val="TableParagraph"/>
              <w:ind w:left="0"/>
            </w:pPr>
          </w:p>
        </w:tc>
        <w:tc>
          <w:tcPr>
            <w:tcW w:w="1403" w:type="dxa"/>
          </w:tcPr>
          <w:p w:rsidR="00665FA4" w:rsidRDefault="00665FA4">
            <w:pPr>
              <w:pStyle w:val="TableParagraph"/>
              <w:ind w:left="0"/>
            </w:pPr>
          </w:p>
        </w:tc>
        <w:tc>
          <w:tcPr>
            <w:tcW w:w="1543" w:type="dxa"/>
          </w:tcPr>
          <w:p w:rsidR="00665FA4" w:rsidRDefault="00665FA4">
            <w:pPr>
              <w:pStyle w:val="TableParagraph"/>
              <w:ind w:left="0"/>
            </w:pPr>
          </w:p>
        </w:tc>
      </w:tr>
    </w:tbl>
    <w:p w:rsidR="00665FA4" w:rsidRDefault="00664DA1">
      <w:pPr>
        <w:pStyle w:val="a3"/>
        <w:tabs>
          <w:tab w:val="left" w:pos="2760"/>
        </w:tabs>
        <w:spacing w:before="273"/>
        <w:ind w:left="425"/>
      </w:pPr>
      <w:r>
        <w:rPr>
          <w:u w:val="single"/>
        </w:rPr>
        <w:tab/>
      </w:r>
      <w:r w:rsidR="00DC3EEA">
        <w:t>/А.И.Тюрина</w:t>
      </w:r>
      <w:r>
        <w:rPr>
          <w:spacing w:val="-10"/>
        </w:rPr>
        <w:t>/</w:t>
      </w:r>
    </w:p>
    <w:p w:rsidR="00665FA4" w:rsidRDefault="00664DA1">
      <w:pPr>
        <w:tabs>
          <w:tab w:val="left" w:pos="2585"/>
        </w:tabs>
        <w:spacing w:before="1"/>
        <w:ind w:left="425"/>
        <w:rPr>
          <w:sz w:val="18"/>
        </w:rPr>
      </w:pPr>
      <w:r>
        <w:rPr>
          <w:sz w:val="18"/>
        </w:rPr>
        <w:t>Подпись</w:t>
      </w:r>
      <w:r>
        <w:rPr>
          <w:spacing w:val="-2"/>
          <w:sz w:val="18"/>
        </w:rPr>
        <w:t>директора</w:t>
      </w:r>
      <w:r>
        <w:rPr>
          <w:sz w:val="18"/>
        </w:rPr>
        <w:tab/>
        <w:t>ФИОдиректораобразовательной</w:t>
      </w:r>
      <w:r>
        <w:rPr>
          <w:spacing w:val="-2"/>
          <w:sz w:val="18"/>
        </w:rPr>
        <w:t>организации</w:t>
      </w:r>
    </w:p>
    <w:p w:rsidR="00665FA4" w:rsidRDefault="00665FA4">
      <w:pPr>
        <w:pStyle w:val="a3"/>
        <w:spacing w:before="68"/>
        <w:rPr>
          <w:sz w:val="18"/>
        </w:rPr>
      </w:pPr>
    </w:p>
    <w:p w:rsidR="00665FA4" w:rsidRDefault="00664DA1">
      <w:pPr>
        <w:pStyle w:val="a3"/>
        <w:spacing w:before="0" w:line="275" w:lineRule="exact"/>
        <w:ind w:left="425"/>
      </w:pPr>
      <w:r>
        <w:rPr>
          <w:spacing w:val="-2"/>
        </w:rPr>
        <w:t>СОГЛАСОВАНО</w:t>
      </w:r>
    </w:p>
    <w:p w:rsidR="00665FA4" w:rsidRDefault="00664DA1">
      <w:pPr>
        <w:pStyle w:val="a3"/>
        <w:spacing w:before="0" w:line="242" w:lineRule="auto"/>
        <w:ind w:left="425" w:right="2789"/>
      </w:pPr>
      <w:r>
        <w:t>Начальникотделадополнительногообразования,воспитательнойработыиорганизацииоздоровления Департамента образования Администрации города Омска</w:t>
      </w:r>
    </w:p>
    <w:p w:rsidR="00665FA4" w:rsidRDefault="00664DA1">
      <w:pPr>
        <w:pStyle w:val="a3"/>
        <w:tabs>
          <w:tab w:val="left" w:pos="2760"/>
        </w:tabs>
        <w:spacing w:before="0" w:line="271" w:lineRule="exact"/>
        <w:ind w:left="425"/>
      </w:pPr>
      <w:r>
        <w:rPr>
          <w:u w:val="single"/>
        </w:rPr>
        <w:tab/>
      </w:r>
      <w:r>
        <w:t xml:space="preserve"> С.Р. Хаиржанова</w:t>
      </w:r>
    </w:p>
    <w:p w:rsidR="00665FA4" w:rsidRDefault="00664DA1">
      <w:pPr>
        <w:pStyle w:val="a3"/>
        <w:tabs>
          <w:tab w:val="left" w:pos="1322"/>
          <w:tab w:val="left" w:pos="3595"/>
        </w:tabs>
        <w:ind w:left="487"/>
      </w:pPr>
      <w:r>
        <w:rPr>
          <w:spacing w:val="-10"/>
        </w:rPr>
        <w:t>«</w:t>
      </w:r>
      <w:r>
        <w:rPr>
          <w:u w:val="single"/>
        </w:rPr>
        <w:tab/>
      </w:r>
      <w:r>
        <w:t xml:space="preserve">» </w:t>
      </w:r>
      <w:r>
        <w:rPr>
          <w:u w:val="single"/>
        </w:rPr>
        <w:tab/>
      </w:r>
      <w:r w:rsidR="00DC3EEA">
        <w:t>2026</w:t>
      </w:r>
      <w:r>
        <w:t xml:space="preserve"> </w:t>
      </w:r>
      <w:r>
        <w:rPr>
          <w:spacing w:val="-5"/>
        </w:rPr>
        <w:t>г.</w:t>
      </w:r>
    </w:p>
    <w:p w:rsidR="00665FA4" w:rsidRDefault="00664DA1">
      <w:pPr>
        <w:spacing w:before="1"/>
        <w:ind w:left="1841"/>
        <w:rPr>
          <w:sz w:val="18"/>
        </w:rPr>
      </w:pPr>
      <w:r>
        <w:rPr>
          <w:spacing w:val="-2"/>
          <w:sz w:val="18"/>
        </w:rPr>
        <w:t>(дата)</w:t>
      </w:r>
    </w:p>
    <w:p w:rsidR="00665FA4" w:rsidRDefault="00C27720">
      <w:pPr>
        <w:pStyle w:val="a3"/>
        <w:spacing w:before="149"/>
        <w:rPr>
          <w:sz w:val="20"/>
        </w:rPr>
      </w:pPr>
      <w:r>
        <w:rPr>
          <w:noProof/>
          <w:sz w:val="20"/>
          <w:lang w:eastAsia="ru-RU"/>
        </w:rPr>
        <w:pict>
          <v:shape id="Graphic 124" o:spid="_x0000_s1028" style="position:absolute;margin-left:56.65pt;margin-top:20.1pt;width:144.05pt;height:.75pt;z-index:-2516024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" path="m1829054,l,,,9143r1829054,l1829054,xe" fillcolor="black" stroked="f">
            <v:path arrowok="t"/>
            <w10:wrap type="topAndBottom" anchorx="page"/>
          </v:shape>
        </w:pict>
      </w:r>
    </w:p>
    <w:p w:rsidR="00665FA4" w:rsidRDefault="00664DA1">
      <w:pPr>
        <w:tabs>
          <w:tab w:val="left" w:pos="1145"/>
        </w:tabs>
        <w:spacing w:before="98"/>
        <w:ind w:left="425"/>
        <w:rPr>
          <w:sz w:val="18"/>
        </w:rPr>
      </w:pPr>
      <w:r>
        <w:rPr>
          <w:rFonts w:ascii="Calibri" w:hAnsi="Calibri"/>
          <w:spacing w:val="-2"/>
          <w:position w:val="8"/>
          <w:sz w:val="14"/>
        </w:rPr>
        <w:t>174</w:t>
      </w:r>
      <w:r>
        <w:rPr>
          <w:spacing w:val="-2"/>
          <w:position w:val="6"/>
          <w:sz w:val="12"/>
        </w:rPr>
        <w:t>13</w:t>
      </w:r>
      <w:r>
        <w:rPr>
          <w:position w:val="6"/>
          <w:sz w:val="12"/>
        </w:rPr>
        <w:tab/>
      </w:r>
      <w:r>
        <w:rPr>
          <w:sz w:val="18"/>
        </w:rPr>
        <w:t>Фактналичияопределяетсянаосновеофициальныхданныхоргановвнутренних</w:t>
      </w:r>
      <w:r>
        <w:rPr>
          <w:spacing w:val="-4"/>
          <w:sz w:val="18"/>
        </w:rPr>
        <w:t xml:space="preserve"> дел.</w:t>
      </w:r>
    </w:p>
    <w:p w:rsidR="00665FA4" w:rsidRDefault="00664DA1">
      <w:pPr>
        <w:tabs>
          <w:tab w:val="left" w:pos="1145"/>
        </w:tabs>
        <w:spacing w:before="17"/>
        <w:ind w:left="425"/>
        <w:rPr>
          <w:sz w:val="18"/>
        </w:rPr>
      </w:pPr>
      <w:r>
        <w:rPr>
          <w:rFonts w:ascii="Calibri" w:hAnsi="Calibri"/>
          <w:spacing w:val="-2"/>
          <w:position w:val="8"/>
          <w:sz w:val="14"/>
        </w:rPr>
        <w:t>175</w:t>
      </w:r>
      <w:r>
        <w:rPr>
          <w:spacing w:val="-2"/>
          <w:position w:val="6"/>
          <w:sz w:val="12"/>
        </w:rPr>
        <w:t>14</w:t>
      </w:r>
      <w:r>
        <w:rPr>
          <w:position w:val="6"/>
          <w:sz w:val="12"/>
        </w:rPr>
        <w:tab/>
      </w:r>
      <w:r>
        <w:rPr>
          <w:sz w:val="18"/>
        </w:rPr>
        <w:t>Фактналичияопределяетсянаосновезаключениясотрудниковпсихологическойслужбы</w:t>
      </w:r>
      <w:r>
        <w:rPr>
          <w:spacing w:val="-5"/>
          <w:sz w:val="18"/>
        </w:rPr>
        <w:t>ОО.</w:t>
      </w:r>
    </w:p>
    <w:sectPr w:rsidR="00665FA4" w:rsidSect="00EE41C8">
      <w:pgSz w:w="16840" w:h="11910" w:orient="landscape"/>
      <w:pgMar w:top="1120" w:right="992" w:bottom="280" w:left="708" w:header="75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720" w:rsidRDefault="00C27720">
      <w:r>
        <w:separator/>
      </w:r>
    </w:p>
  </w:endnote>
  <w:endnote w:type="continuationSeparator" w:id="0">
    <w:p w:rsidR="00C27720" w:rsidRDefault="00C2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720" w:rsidRDefault="00C27720">
      <w:r>
        <w:separator/>
      </w:r>
    </w:p>
  </w:footnote>
  <w:footnote w:type="continuationSeparator" w:id="0">
    <w:p w:rsidR="00C27720" w:rsidRDefault="00C277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959" w:rsidRDefault="00C27720">
    <w:pPr>
      <w:pStyle w:val="a3"/>
      <w:spacing w:before="0" w:line="14" w:lineRule="auto"/>
      <w:rPr>
        <w:sz w:val="20"/>
      </w:rPr>
    </w:pPr>
    <w:r>
      <w:rPr>
        <w:noProof/>
        <w:sz w:val="20"/>
        <w:lang w:eastAsia="ru-RU"/>
      </w:rPr>
      <w:pict>
        <v:shapetype id="_x0000_t202" coordsize="21600,21600" o:spt="202" path="m,l,21600r21600,l21600,xe">
          <v:stroke joinstyle="miter"/>
          <v:path gradientshapeok="t" o:connecttype="rect"/>
        </v:shapetype>
        <v:shape id="Textbox 1" o:spid="_x0000_s2049" type="#_x0000_t202" style="position:absolute;margin-left:411.65pt;margin-top:36.8pt;width:18.6pt;height:13.0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" filled="f" stroked="f">
          <v:textbox inset="0,0,0,0">
            <w:txbxContent>
              <w:p w:rsidR="00794959" w:rsidRDefault="00A17242">
                <w:pPr>
                  <w:spacing w:line="245" w:lineRule="exact"/>
                  <w:ind w:left="20"/>
                  <w:rPr>
                    <w:rFonts w:ascii="Calibri"/>
                  </w:rPr>
                </w:pPr>
                <w:r>
                  <w:rPr>
                    <w:rFonts w:ascii="Calibri"/>
                    <w:spacing w:val="-5"/>
                  </w:rPr>
                  <w:fldChar w:fldCharType="begin"/>
                </w:r>
                <w:r w:rsidR="00794959">
                  <w:rPr>
                    <w:rFonts w:ascii="Calibri"/>
                    <w:spacing w:val="-5"/>
                  </w:rPr>
                  <w:instrText xml:space="preserve"> PAGE </w:instrText>
                </w:r>
                <w:r>
                  <w:rPr>
                    <w:rFonts w:ascii="Calibri"/>
                    <w:spacing w:val="-5"/>
                  </w:rPr>
                  <w:fldChar w:fldCharType="separate"/>
                </w:r>
                <w:r w:rsidR="0085652E">
                  <w:rPr>
                    <w:rFonts w:ascii="Calibri"/>
                    <w:noProof/>
                    <w:spacing w:val="-5"/>
                  </w:rPr>
                  <w:t>1</w:t>
                </w:r>
                <w:r>
                  <w:rPr>
                    <w:rFonts w:ascii="Calibri"/>
                    <w:spacing w:val="-5"/>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4E4E29"/>
    <w:multiLevelType w:val="multilevel"/>
    <w:tmpl w:val="804E4E29"/>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 w15:restartNumberingAfterBreak="0">
    <w:nsid w:val="813A4B87"/>
    <w:multiLevelType w:val="multilevel"/>
    <w:tmpl w:val="813A4B87"/>
    <w:lvl w:ilvl="0">
      <w:numFmt w:val="bullet"/>
      <w:lvlText w:val="●"/>
      <w:lvlJc w:val="left"/>
      <w:pPr>
        <w:ind w:left="825"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2" w:hanging="360"/>
      </w:pPr>
      <w:rPr>
        <w:rFonts w:hint="default"/>
        <w:lang w:val="ru-RU" w:eastAsia="en-US" w:bidi="ar-SA"/>
      </w:rPr>
    </w:lvl>
    <w:lvl w:ilvl="2">
      <w:numFmt w:val="bullet"/>
      <w:lvlText w:val="•"/>
      <w:lvlJc w:val="left"/>
      <w:pPr>
        <w:ind w:left="2924" w:hanging="360"/>
      </w:pPr>
      <w:rPr>
        <w:rFonts w:hint="default"/>
        <w:lang w:val="ru-RU" w:eastAsia="en-US" w:bidi="ar-SA"/>
      </w:rPr>
    </w:lvl>
    <w:lvl w:ilvl="3">
      <w:numFmt w:val="bullet"/>
      <w:lvlText w:val="•"/>
      <w:lvlJc w:val="left"/>
      <w:pPr>
        <w:ind w:left="3976" w:hanging="360"/>
      </w:pPr>
      <w:rPr>
        <w:rFonts w:hint="default"/>
        <w:lang w:val="ru-RU" w:eastAsia="en-US" w:bidi="ar-SA"/>
      </w:rPr>
    </w:lvl>
    <w:lvl w:ilvl="4">
      <w:numFmt w:val="bullet"/>
      <w:lvlText w:val="•"/>
      <w:lvlJc w:val="left"/>
      <w:pPr>
        <w:ind w:left="5028" w:hanging="360"/>
      </w:pPr>
      <w:rPr>
        <w:rFonts w:hint="default"/>
        <w:lang w:val="ru-RU" w:eastAsia="en-US" w:bidi="ar-SA"/>
      </w:rPr>
    </w:lvl>
    <w:lvl w:ilvl="5">
      <w:numFmt w:val="bullet"/>
      <w:lvlText w:val="•"/>
      <w:lvlJc w:val="left"/>
      <w:pPr>
        <w:ind w:left="6080" w:hanging="360"/>
      </w:pPr>
      <w:rPr>
        <w:rFonts w:hint="default"/>
        <w:lang w:val="ru-RU" w:eastAsia="en-US" w:bidi="ar-SA"/>
      </w:rPr>
    </w:lvl>
    <w:lvl w:ilvl="6">
      <w:numFmt w:val="bullet"/>
      <w:lvlText w:val="•"/>
      <w:lvlJc w:val="left"/>
      <w:pPr>
        <w:ind w:left="7132" w:hanging="360"/>
      </w:pPr>
      <w:rPr>
        <w:rFonts w:hint="default"/>
        <w:lang w:val="ru-RU" w:eastAsia="en-US" w:bidi="ar-SA"/>
      </w:rPr>
    </w:lvl>
    <w:lvl w:ilvl="7">
      <w:numFmt w:val="bullet"/>
      <w:lvlText w:val="•"/>
      <w:lvlJc w:val="left"/>
      <w:pPr>
        <w:ind w:left="8184" w:hanging="360"/>
      </w:pPr>
      <w:rPr>
        <w:rFonts w:hint="default"/>
        <w:lang w:val="ru-RU" w:eastAsia="en-US" w:bidi="ar-SA"/>
      </w:rPr>
    </w:lvl>
    <w:lvl w:ilvl="8">
      <w:numFmt w:val="bullet"/>
      <w:lvlText w:val="•"/>
      <w:lvlJc w:val="left"/>
      <w:pPr>
        <w:ind w:left="9236" w:hanging="360"/>
      </w:pPr>
      <w:rPr>
        <w:rFonts w:hint="default"/>
        <w:lang w:val="ru-RU" w:eastAsia="en-US" w:bidi="ar-SA"/>
      </w:rPr>
    </w:lvl>
  </w:abstractNum>
  <w:abstractNum w:abstractNumId="2" w15:restartNumberingAfterBreak="0">
    <w:nsid w:val="825EC3C5"/>
    <w:multiLevelType w:val="multilevel"/>
    <w:tmpl w:val="825EC3C5"/>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3" w15:restartNumberingAfterBreak="0">
    <w:nsid w:val="845B5372"/>
    <w:multiLevelType w:val="multilevel"/>
    <w:tmpl w:val="845B5372"/>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4" w15:restartNumberingAfterBreak="0">
    <w:nsid w:val="8461FADE"/>
    <w:multiLevelType w:val="multilevel"/>
    <w:tmpl w:val="8461FADE"/>
    <w:lvl w:ilvl="0">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2" w:hanging="360"/>
      </w:pPr>
      <w:rPr>
        <w:rFonts w:hint="default"/>
        <w:lang w:val="ru-RU" w:eastAsia="en-US" w:bidi="ar-SA"/>
      </w:rPr>
    </w:lvl>
    <w:lvl w:ilvl="2">
      <w:numFmt w:val="bullet"/>
      <w:lvlText w:val="•"/>
      <w:lvlJc w:val="left"/>
      <w:pPr>
        <w:ind w:left="2924" w:hanging="360"/>
      </w:pPr>
      <w:rPr>
        <w:rFonts w:hint="default"/>
        <w:lang w:val="ru-RU" w:eastAsia="en-US" w:bidi="ar-SA"/>
      </w:rPr>
    </w:lvl>
    <w:lvl w:ilvl="3">
      <w:numFmt w:val="bullet"/>
      <w:lvlText w:val="•"/>
      <w:lvlJc w:val="left"/>
      <w:pPr>
        <w:ind w:left="3976" w:hanging="360"/>
      </w:pPr>
      <w:rPr>
        <w:rFonts w:hint="default"/>
        <w:lang w:val="ru-RU" w:eastAsia="en-US" w:bidi="ar-SA"/>
      </w:rPr>
    </w:lvl>
    <w:lvl w:ilvl="4">
      <w:numFmt w:val="bullet"/>
      <w:lvlText w:val="•"/>
      <w:lvlJc w:val="left"/>
      <w:pPr>
        <w:ind w:left="5028" w:hanging="360"/>
      </w:pPr>
      <w:rPr>
        <w:rFonts w:hint="default"/>
        <w:lang w:val="ru-RU" w:eastAsia="en-US" w:bidi="ar-SA"/>
      </w:rPr>
    </w:lvl>
    <w:lvl w:ilvl="5">
      <w:numFmt w:val="bullet"/>
      <w:lvlText w:val="•"/>
      <w:lvlJc w:val="left"/>
      <w:pPr>
        <w:ind w:left="6080" w:hanging="360"/>
      </w:pPr>
      <w:rPr>
        <w:rFonts w:hint="default"/>
        <w:lang w:val="ru-RU" w:eastAsia="en-US" w:bidi="ar-SA"/>
      </w:rPr>
    </w:lvl>
    <w:lvl w:ilvl="6">
      <w:numFmt w:val="bullet"/>
      <w:lvlText w:val="•"/>
      <w:lvlJc w:val="left"/>
      <w:pPr>
        <w:ind w:left="7132" w:hanging="360"/>
      </w:pPr>
      <w:rPr>
        <w:rFonts w:hint="default"/>
        <w:lang w:val="ru-RU" w:eastAsia="en-US" w:bidi="ar-SA"/>
      </w:rPr>
    </w:lvl>
    <w:lvl w:ilvl="7">
      <w:numFmt w:val="bullet"/>
      <w:lvlText w:val="•"/>
      <w:lvlJc w:val="left"/>
      <w:pPr>
        <w:ind w:left="8184" w:hanging="360"/>
      </w:pPr>
      <w:rPr>
        <w:rFonts w:hint="default"/>
        <w:lang w:val="ru-RU" w:eastAsia="en-US" w:bidi="ar-SA"/>
      </w:rPr>
    </w:lvl>
    <w:lvl w:ilvl="8">
      <w:numFmt w:val="bullet"/>
      <w:lvlText w:val="•"/>
      <w:lvlJc w:val="left"/>
      <w:pPr>
        <w:ind w:left="9236" w:hanging="360"/>
      </w:pPr>
      <w:rPr>
        <w:rFonts w:hint="default"/>
        <w:lang w:val="ru-RU" w:eastAsia="en-US" w:bidi="ar-SA"/>
      </w:rPr>
    </w:lvl>
  </w:abstractNum>
  <w:abstractNum w:abstractNumId="5" w15:restartNumberingAfterBreak="0">
    <w:nsid w:val="84994F45"/>
    <w:multiLevelType w:val="multilevel"/>
    <w:tmpl w:val="84994F45"/>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6" w15:restartNumberingAfterBreak="0">
    <w:nsid w:val="87B75F0A"/>
    <w:multiLevelType w:val="multilevel"/>
    <w:tmpl w:val="87B75F0A"/>
    <w:lvl w:ilvl="0">
      <w:numFmt w:val="bullet"/>
      <w:lvlText w:val="●"/>
      <w:lvlJc w:val="left"/>
      <w:pPr>
        <w:ind w:left="82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53" w:hanging="360"/>
      </w:pPr>
      <w:rPr>
        <w:rFonts w:hint="default"/>
        <w:lang w:val="ru-RU" w:eastAsia="en-US" w:bidi="ar-SA"/>
      </w:rPr>
    </w:lvl>
    <w:lvl w:ilvl="2">
      <w:numFmt w:val="bullet"/>
      <w:lvlText w:val="•"/>
      <w:lvlJc w:val="left"/>
      <w:pPr>
        <w:ind w:left="1887" w:hanging="360"/>
      </w:pPr>
      <w:rPr>
        <w:rFonts w:hint="default"/>
        <w:lang w:val="ru-RU" w:eastAsia="en-US" w:bidi="ar-SA"/>
      </w:rPr>
    </w:lvl>
    <w:lvl w:ilvl="3">
      <w:numFmt w:val="bullet"/>
      <w:lvlText w:val="•"/>
      <w:lvlJc w:val="left"/>
      <w:pPr>
        <w:ind w:left="2420" w:hanging="360"/>
      </w:pPr>
      <w:rPr>
        <w:rFonts w:hint="default"/>
        <w:lang w:val="ru-RU" w:eastAsia="en-US" w:bidi="ar-SA"/>
      </w:rPr>
    </w:lvl>
    <w:lvl w:ilvl="4">
      <w:numFmt w:val="bullet"/>
      <w:lvlText w:val="•"/>
      <w:lvlJc w:val="left"/>
      <w:pPr>
        <w:ind w:left="2954" w:hanging="360"/>
      </w:pPr>
      <w:rPr>
        <w:rFonts w:hint="default"/>
        <w:lang w:val="ru-RU" w:eastAsia="en-US" w:bidi="ar-SA"/>
      </w:rPr>
    </w:lvl>
    <w:lvl w:ilvl="5">
      <w:numFmt w:val="bullet"/>
      <w:lvlText w:val="•"/>
      <w:lvlJc w:val="left"/>
      <w:pPr>
        <w:ind w:left="3488" w:hanging="360"/>
      </w:pPr>
      <w:rPr>
        <w:rFonts w:hint="default"/>
        <w:lang w:val="ru-RU" w:eastAsia="en-US" w:bidi="ar-SA"/>
      </w:rPr>
    </w:lvl>
    <w:lvl w:ilvl="6">
      <w:numFmt w:val="bullet"/>
      <w:lvlText w:val="•"/>
      <w:lvlJc w:val="left"/>
      <w:pPr>
        <w:ind w:left="4021" w:hanging="360"/>
      </w:pPr>
      <w:rPr>
        <w:rFonts w:hint="default"/>
        <w:lang w:val="ru-RU" w:eastAsia="en-US" w:bidi="ar-SA"/>
      </w:rPr>
    </w:lvl>
    <w:lvl w:ilvl="7">
      <w:numFmt w:val="bullet"/>
      <w:lvlText w:val="•"/>
      <w:lvlJc w:val="left"/>
      <w:pPr>
        <w:ind w:left="4555" w:hanging="360"/>
      </w:pPr>
      <w:rPr>
        <w:rFonts w:hint="default"/>
        <w:lang w:val="ru-RU" w:eastAsia="en-US" w:bidi="ar-SA"/>
      </w:rPr>
    </w:lvl>
    <w:lvl w:ilvl="8">
      <w:numFmt w:val="bullet"/>
      <w:lvlText w:val="•"/>
      <w:lvlJc w:val="left"/>
      <w:pPr>
        <w:ind w:left="5088" w:hanging="360"/>
      </w:pPr>
      <w:rPr>
        <w:rFonts w:hint="default"/>
        <w:lang w:val="ru-RU" w:eastAsia="en-US" w:bidi="ar-SA"/>
      </w:rPr>
    </w:lvl>
  </w:abstractNum>
  <w:abstractNum w:abstractNumId="7" w15:restartNumberingAfterBreak="0">
    <w:nsid w:val="883B3669"/>
    <w:multiLevelType w:val="multilevel"/>
    <w:tmpl w:val="883B3669"/>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8" w15:restartNumberingAfterBreak="0">
    <w:nsid w:val="891523D9"/>
    <w:multiLevelType w:val="multilevel"/>
    <w:tmpl w:val="891523D9"/>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9" w15:restartNumberingAfterBreak="0">
    <w:nsid w:val="8CAEB125"/>
    <w:multiLevelType w:val="multilevel"/>
    <w:tmpl w:val="8CAEB125"/>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0" w15:restartNumberingAfterBreak="0">
    <w:nsid w:val="8E6D16C5"/>
    <w:multiLevelType w:val="multilevel"/>
    <w:tmpl w:val="8E6D16C5"/>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1" w15:restartNumberingAfterBreak="0">
    <w:nsid w:val="9017BA21"/>
    <w:multiLevelType w:val="multilevel"/>
    <w:tmpl w:val="9017BA21"/>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2" w15:restartNumberingAfterBreak="0">
    <w:nsid w:val="90D96B34"/>
    <w:multiLevelType w:val="multilevel"/>
    <w:tmpl w:val="90D96B34"/>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3" w15:restartNumberingAfterBreak="0">
    <w:nsid w:val="91995D4F"/>
    <w:multiLevelType w:val="multilevel"/>
    <w:tmpl w:val="91995D4F"/>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4" w15:restartNumberingAfterBreak="0">
    <w:nsid w:val="91B69C97"/>
    <w:multiLevelType w:val="multilevel"/>
    <w:tmpl w:val="91B69C97"/>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5" w15:restartNumberingAfterBreak="0">
    <w:nsid w:val="9239341B"/>
    <w:multiLevelType w:val="multilevel"/>
    <w:tmpl w:val="9239341B"/>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6" w15:restartNumberingAfterBreak="0">
    <w:nsid w:val="9288B902"/>
    <w:multiLevelType w:val="multilevel"/>
    <w:tmpl w:val="9288B902"/>
    <w:lvl w:ilvl="0">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2" w:hanging="360"/>
      </w:pPr>
      <w:rPr>
        <w:rFonts w:hint="default"/>
        <w:lang w:val="ru-RU" w:eastAsia="en-US" w:bidi="ar-SA"/>
      </w:rPr>
    </w:lvl>
    <w:lvl w:ilvl="2">
      <w:numFmt w:val="bullet"/>
      <w:lvlText w:val="•"/>
      <w:lvlJc w:val="left"/>
      <w:pPr>
        <w:ind w:left="2924" w:hanging="360"/>
      </w:pPr>
      <w:rPr>
        <w:rFonts w:hint="default"/>
        <w:lang w:val="ru-RU" w:eastAsia="en-US" w:bidi="ar-SA"/>
      </w:rPr>
    </w:lvl>
    <w:lvl w:ilvl="3">
      <w:numFmt w:val="bullet"/>
      <w:lvlText w:val="•"/>
      <w:lvlJc w:val="left"/>
      <w:pPr>
        <w:ind w:left="3976" w:hanging="360"/>
      </w:pPr>
      <w:rPr>
        <w:rFonts w:hint="default"/>
        <w:lang w:val="ru-RU" w:eastAsia="en-US" w:bidi="ar-SA"/>
      </w:rPr>
    </w:lvl>
    <w:lvl w:ilvl="4">
      <w:numFmt w:val="bullet"/>
      <w:lvlText w:val="•"/>
      <w:lvlJc w:val="left"/>
      <w:pPr>
        <w:ind w:left="5028" w:hanging="360"/>
      </w:pPr>
      <w:rPr>
        <w:rFonts w:hint="default"/>
        <w:lang w:val="ru-RU" w:eastAsia="en-US" w:bidi="ar-SA"/>
      </w:rPr>
    </w:lvl>
    <w:lvl w:ilvl="5">
      <w:numFmt w:val="bullet"/>
      <w:lvlText w:val="•"/>
      <w:lvlJc w:val="left"/>
      <w:pPr>
        <w:ind w:left="6080" w:hanging="360"/>
      </w:pPr>
      <w:rPr>
        <w:rFonts w:hint="default"/>
        <w:lang w:val="ru-RU" w:eastAsia="en-US" w:bidi="ar-SA"/>
      </w:rPr>
    </w:lvl>
    <w:lvl w:ilvl="6">
      <w:numFmt w:val="bullet"/>
      <w:lvlText w:val="•"/>
      <w:lvlJc w:val="left"/>
      <w:pPr>
        <w:ind w:left="7132" w:hanging="360"/>
      </w:pPr>
      <w:rPr>
        <w:rFonts w:hint="default"/>
        <w:lang w:val="ru-RU" w:eastAsia="en-US" w:bidi="ar-SA"/>
      </w:rPr>
    </w:lvl>
    <w:lvl w:ilvl="7">
      <w:numFmt w:val="bullet"/>
      <w:lvlText w:val="•"/>
      <w:lvlJc w:val="left"/>
      <w:pPr>
        <w:ind w:left="8184" w:hanging="360"/>
      </w:pPr>
      <w:rPr>
        <w:rFonts w:hint="default"/>
        <w:lang w:val="ru-RU" w:eastAsia="en-US" w:bidi="ar-SA"/>
      </w:rPr>
    </w:lvl>
    <w:lvl w:ilvl="8">
      <w:numFmt w:val="bullet"/>
      <w:lvlText w:val="•"/>
      <w:lvlJc w:val="left"/>
      <w:pPr>
        <w:ind w:left="9236" w:hanging="360"/>
      </w:pPr>
      <w:rPr>
        <w:rFonts w:hint="default"/>
        <w:lang w:val="ru-RU" w:eastAsia="en-US" w:bidi="ar-SA"/>
      </w:rPr>
    </w:lvl>
  </w:abstractNum>
  <w:abstractNum w:abstractNumId="17" w15:restartNumberingAfterBreak="0">
    <w:nsid w:val="92C4F22A"/>
    <w:multiLevelType w:val="multilevel"/>
    <w:tmpl w:val="92C4F22A"/>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8" w15:restartNumberingAfterBreak="0">
    <w:nsid w:val="930EE254"/>
    <w:multiLevelType w:val="multilevel"/>
    <w:tmpl w:val="930EE254"/>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9" w15:restartNumberingAfterBreak="0">
    <w:nsid w:val="9377BC45"/>
    <w:multiLevelType w:val="multilevel"/>
    <w:tmpl w:val="9377BC45"/>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0" w15:restartNumberingAfterBreak="0">
    <w:nsid w:val="941D12A9"/>
    <w:multiLevelType w:val="multilevel"/>
    <w:tmpl w:val="941D12A9"/>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1" w15:restartNumberingAfterBreak="0">
    <w:nsid w:val="952530A5"/>
    <w:multiLevelType w:val="multilevel"/>
    <w:tmpl w:val="952530A5"/>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2" w15:restartNumberingAfterBreak="0">
    <w:nsid w:val="95E682A1"/>
    <w:multiLevelType w:val="multilevel"/>
    <w:tmpl w:val="95E682A1"/>
    <w:lvl w:ilvl="0">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511" w:hanging="164"/>
      </w:pPr>
      <w:rPr>
        <w:rFonts w:hint="default"/>
        <w:lang w:val="ru-RU" w:eastAsia="en-US" w:bidi="ar-SA"/>
      </w:rPr>
    </w:lvl>
    <w:lvl w:ilvl="2">
      <w:numFmt w:val="bullet"/>
      <w:lvlText w:val="•"/>
      <w:lvlJc w:val="left"/>
      <w:pPr>
        <w:ind w:left="2602" w:hanging="164"/>
      </w:pPr>
      <w:rPr>
        <w:rFonts w:hint="default"/>
        <w:lang w:val="ru-RU" w:eastAsia="en-US" w:bidi="ar-SA"/>
      </w:rPr>
    </w:lvl>
    <w:lvl w:ilvl="3">
      <w:numFmt w:val="bullet"/>
      <w:lvlText w:val="•"/>
      <w:lvlJc w:val="left"/>
      <w:pPr>
        <w:ind w:left="3693" w:hanging="164"/>
      </w:pPr>
      <w:rPr>
        <w:rFonts w:hint="default"/>
        <w:lang w:val="ru-RU" w:eastAsia="en-US" w:bidi="ar-SA"/>
      </w:rPr>
    </w:lvl>
    <w:lvl w:ilvl="4">
      <w:numFmt w:val="bullet"/>
      <w:lvlText w:val="•"/>
      <w:lvlJc w:val="left"/>
      <w:pPr>
        <w:ind w:left="4784" w:hanging="164"/>
      </w:pPr>
      <w:rPr>
        <w:rFonts w:hint="default"/>
        <w:lang w:val="ru-RU" w:eastAsia="en-US" w:bidi="ar-SA"/>
      </w:rPr>
    </w:lvl>
    <w:lvl w:ilvl="5">
      <w:numFmt w:val="bullet"/>
      <w:lvlText w:val="•"/>
      <w:lvlJc w:val="left"/>
      <w:pPr>
        <w:ind w:left="5875" w:hanging="164"/>
      </w:pPr>
      <w:rPr>
        <w:rFonts w:hint="default"/>
        <w:lang w:val="ru-RU" w:eastAsia="en-US" w:bidi="ar-SA"/>
      </w:rPr>
    </w:lvl>
    <w:lvl w:ilvl="6">
      <w:numFmt w:val="bullet"/>
      <w:lvlText w:val="•"/>
      <w:lvlJc w:val="left"/>
      <w:pPr>
        <w:ind w:left="6966" w:hanging="164"/>
      </w:pPr>
      <w:rPr>
        <w:rFonts w:hint="default"/>
        <w:lang w:val="ru-RU" w:eastAsia="en-US" w:bidi="ar-SA"/>
      </w:rPr>
    </w:lvl>
    <w:lvl w:ilvl="7">
      <w:numFmt w:val="bullet"/>
      <w:lvlText w:val="•"/>
      <w:lvlJc w:val="left"/>
      <w:pPr>
        <w:ind w:left="8057" w:hanging="164"/>
      </w:pPr>
      <w:rPr>
        <w:rFonts w:hint="default"/>
        <w:lang w:val="ru-RU" w:eastAsia="en-US" w:bidi="ar-SA"/>
      </w:rPr>
    </w:lvl>
    <w:lvl w:ilvl="8">
      <w:numFmt w:val="bullet"/>
      <w:lvlText w:val="•"/>
      <w:lvlJc w:val="left"/>
      <w:pPr>
        <w:ind w:left="9148" w:hanging="164"/>
      </w:pPr>
      <w:rPr>
        <w:rFonts w:hint="default"/>
        <w:lang w:val="ru-RU" w:eastAsia="en-US" w:bidi="ar-SA"/>
      </w:rPr>
    </w:lvl>
  </w:abstractNum>
  <w:abstractNum w:abstractNumId="23" w15:restartNumberingAfterBreak="0">
    <w:nsid w:val="96E5236C"/>
    <w:multiLevelType w:val="multilevel"/>
    <w:tmpl w:val="96E5236C"/>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4" w15:restartNumberingAfterBreak="0">
    <w:nsid w:val="98CD717A"/>
    <w:multiLevelType w:val="multilevel"/>
    <w:tmpl w:val="98CD717A"/>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5" w15:restartNumberingAfterBreak="0">
    <w:nsid w:val="99D419CA"/>
    <w:multiLevelType w:val="multilevel"/>
    <w:tmpl w:val="99D419CA"/>
    <w:lvl w:ilvl="0">
      <w:start w:val="10"/>
      <w:numFmt w:val="decimal"/>
      <w:lvlText w:val="%1"/>
      <w:lvlJc w:val="left"/>
      <w:pPr>
        <w:ind w:left="41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17" w:hanging="303"/>
      </w:pPr>
      <w:rPr>
        <w:rFonts w:hint="default"/>
        <w:lang w:val="ru-RU" w:eastAsia="en-US" w:bidi="ar-SA"/>
      </w:rPr>
    </w:lvl>
    <w:lvl w:ilvl="2">
      <w:numFmt w:val="bullet"/>
      <w:lvlText w:val="•"/>
      <w:lvlJc w:val="left"/>
      <w:pPr>
        <w:ind w:left="614" w:hanging="303"/>
      </w:pPr>
      <w:rPr>
        <w:rFonts w:hint="default"/>
        <w:lang w:val="ru-RU" w:eastAsia="en-US" w:bidi="ar-SA"/>
      </w:rPr>
    </w:lvl>
    <w:lvl w:ilvl="3">
      <w:numFmt w:val="bullet"/>
      <w:lvlText w:val="•"/>
      <w:lvlJc w:val="left"/>
      <w:pPr>
        <w:ind w:left="711" w:hanging="303"/>
      </w:pPr>
      <w:rPr>
        <w:rFonts w:hint="default"/>
        <w:lang w:val="ru-RU" w:eastAsia="en-US" w:bidi="ar-SA"/>
      </w:rPr>
    </w:lvl>
    <w:lvl w:ilvl="4">
      <w:numFmt w:val="bullet"/>
      <w:lvlText w:val="•"/>
      <w:lvlJc w:val="left"/>
      <w:pPr>
        <w:ind w:left="809" w:hanging="303"/>
      </w:pPr>
      <w:rPr>
        <w:rFonts w:hint="default"/>
        <w:lang w:val="ru-RU" w:eastAsia="en-US" w:bidi="ar-SA"/>
      </w:rPr>
    </w:lvl>
    <w:lvl w:ilvl="5">
      <w:numFmt w:val="bullet"/>
      <w:lvlText w:val="•"/>
      <w:lvlJc w:val="left"/>
      <w:pPr>
        <w:ind w:left="906" w:hanging="303"/>
      </w:pPr>
      <w:rPr>
        <w:rFonts w:hint="default"/>
        <w:lang w:val="ru-RU" w:eastAsia="en-US" w:bidi="ar-SA"/>
      </w:rPr>
    </w:lvl>
    <w:lvl w:ilvl="6">
      <w:numFmt w:val="bullet"/>
      <w:lvlText w:val="•"/>
      <w:lvlJc w:val="left"/>
      <w:pPr>
        <w:ind w:left="1003" w:hanging="303"/>
      </w:pPr>
      <w:rPr>
        <w:rFonts w:hint="default"/>
        <w:lang w:val="ru-RU" w:eastAsia="en-US" w:bidi="ar-SA"/>
      </w:rPr>
    </w:lvl>
    <w:lvl w:ilvl="7">
      <w:numFmt w:val="bullet"/>
      <w:lvlText w:val="•"/>
      <w:lvlJc w:val="left"/>
      <w:pPr>
        <w:ind w:left="1101" w:hanging="303"/>
      </w:pPr>
      <w:rPr>
        <w:rFonts w:hint="default"/>
        <w:lang w:val="ru-RU" w:eastAsia="en-US" w:bidi="ar-SA"/>
      </w:rPr>
    </w:lvl>
    <w:lvl w:ilvl="8">
      <w:numFmt w:val="bullet"/>
      <w:lvlText w:val="•"/>
      <w:lvlJc w:val="left"/>
      <w:pPr>
        <w:ind w:left="1198" w:hanging="303"/>
      </w:pPr>
      <w:rPr>
        <w:rFonts w:hint="default"/>
        <w:lang w:val="ru-RU" w:eastAsia="en-US" w:bidi="ar-SA"/>
      </w:rPr>
    </w:lvl>
  </w:abstractNum>
  <w:abstractNum w:abstractNumId="26" w15:restartNumberingAfterBreak="0">
    <w:nsid w:val="9ACF65A0"/>
    <w:multiLevelType w:val="multilevel"/>
    <w:tmpl w:val="9ACF65A0"/>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7" w15:restartNumberingAfterBreak="0">
    <w:nsid w:val="9B1F845E"/>
    <w:multiLevelType w:val="multilevel"/>
    <w:tmpl w:val="9B1F845E"/>
    <w:lvl w:ilvl="0">
      <w:start w:val="10"/>
      <w:numFmt w:val="decimal"/>
      <w:lvlText w:val="%1"/>
      <w:lvlJc w:val="left"/>
      <w:pPr>
        <w:ind w:left="421"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66" w:hanging="303"/>
      </w:pPr>
      <w:rPr>
        <w:rFonts w:hint="default"/>
        <w:lang w:val="ru-RU" w:eastAsia="en-US" w:bidi="ar-SA"/>
      </w:rPr>
    </w:lvl>
    <w:lvl w:ilvl="2">
      <w:numFmt w:val="bullet"/>
      <w:lvlText w:val="•"/>
      <w:lvlJc w:val="left"/>
      <w:pPr>
        <w:ind w:left="1313" w:hanging="303"/>
      </w:pPr>
      <w:rPr>
        <w:rFonts w:hint="default"/>
        <w:lang w:val="ru-RU" w:eastAsia="en-US" w:bidi="ar-SA"/>
      </w:rPr>
    </w:lvl>
    <w:lvl w:ilvl="3">
      <w:numFmt w:val="bullet"/>
      <w:lvlText w:val="•"/>
      <w:lvlJc w:val="left"/>
      <w:pPr>
        <w:ind w:left="1760" w:hanging="303"/>
      </w:pPr>
      <w:rPr>
        <w:rFonts w:hint="default"/>
        <w:lang w:val="ru-RU" w:eastAsia="en-US" w:bidi="ar-SA"/>
      </w:rPr>
    </w:lvl>
    <w:lvl w:ilvl="4">
      <w:numFmt w:val="bullet"/>
      <w:lvlText w:val="•"/>
      <w:lvlJc w:val="left"/>
      <w:pPr>
        <w:ind w:left="2207" w:hanging="303"/>
      </w:pPr>
      <w:rPr>
        <w:rFonts w:hint="default"/>
        <w:lang w:val="ru-RU" w:eastAsia="en-US" w:bidi="ar-SA"/>
      </w:rPr>
    </w:lvl>
    <w:lvl w:ilvl="5">
      <w:numFmt w:val="bullet"/>
      <w:lvlText w:val="•"/>
      <w:lvlJc w:val="left"/>
      <w:pPr>
        <w:ind w:left="2654" w:hanging="303"/>
      </w:pPr>
      <w:rPr>
        <w:rFonts w:hint="default"/>
        <w:lang w:val="ru-RU" w:eastAsia="en-US" w:bidi="ar-SA"/>
      </w:rPr>
    </w:lvl>
    <w:lvl w:ilvl="6">
      <w:numFmt w:val="bullet"/>
      <w:lvlText w:val="•"/>
      <w:lvlJc w:val="left"/>
      <w:pPr>
        <w:ind w:left="3100" w:hanging="303"/>
      </w:pPr>
      <w:rPr>
        <w:rFonts w:hint="default"/>
        <w:lang w:val="ru-RU" w:eastAsia="en-US" w:bidi="ar-SA"/>
      </w:rPr>
    </w:lvl>
    <w:lvl w:ilvl="7">
      <w:numFmt w:val="bullet"/>
      <w:lvlText w:val="•"/>
      <w:lvlJc w:val="left"/>
      <w:pPr>
        <w:ind w:left="3547" w:hanging="303"/>
      </w:pPr>
      <w:rPr>
        <w:rFonts w:hint="default"/>
        <w:lang w:val="ru-RU" w:eastAsia="en-US" w:bidi="ar-SA"/>
      </w:rPr>
    </w:lvl>
    <w:lvl w:ilvl="8">
      <w:numFmt w:val="bullet"/>
      <w:lvlText w:val="•"/>
      <w:lvlJc w:val="left"/>
      <w:pPr>
        <w:ind w:left="3994" w:hanging="303"/>
      </w:pPr>
      <w:rPr>
        <w:rFonts w:hint="default"/>
        <w:lang w:val="ru-RU" w:eastAsia="en-US" w:bidi="ar-SA"/>
      </w:rPr>
    </w:lvl>
  </w:abstractNum>
  <w:abstractNum w:abstractNumId="28" w15:restartNumberingAfterBreak="0">
    <w:nsid w:val="9BA6347D"/>
    <w:multiLevelType w:val="multilevel"/>
    <w:tmpl w:val="9BA6347D"/>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9" w15:restartNumberingAfterBreak="0">
    <w:nsid w:val="9C11E984"/>
    <w:multiLevelType w:val="multilevel"/>
    <w:tmpl w:val="9C11E984"/>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30" w15:restartNumberingAfterBreak="0">
    <w:nsid w:val="9C7198AA"/>
    <w:multiLevelType w:val="multilevel"/>
    <w:tmpl w:val="9C7198AA"/>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31" w15:restartNumberingAfterBreak="0">
    <w:nsid w:val="9C8AC8EF"/>
    <w:multiLevelType w:val="multilevel"/>
    <w:tmpl w:val="9C8AC8EF"/>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32" w15:restartNumberingAfterBreak="0">
    <w:nsid w:val="9C919DE1"/>
    <w:multiLevelType w:val="multilevel"/>
    <w:tmpl w:val="9C919DE1"/>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33" w15:restartNumberingAfterBreak="0">
    <w:nsid w:val="9CD0C84A"/>
    <w:multiLevelType w:val="multilevel"/>
    <w:tmpl w:val="9CD0C84A"/>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34" w15:restartNumberingAfterBreak="0">
    <w:nsid w:val="9D5D7490"/>
    <w:multiLevelType w:val="multilevel"/>
    <w:tmpl w:val="9D5D7490"/>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35" w15:restartNumberingAfterBreak="0">
    <w:nsid w:val="9D7EB8E6"/>
    <w:multiLevelType w:val="multilevel"/>
    <w:tmpl w:val="9D7EB8E6"/>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36" w15:restartNumberingAfterBreak="0">
    <w:nsid w:val="9D9F4F4D"/>
    <w:multiLevelType w:val="multilevel"/>
    <w:tmpl w:val="9D9F4F4D"/>
    <w:lvl w:ilvl="0">
      <w:start w:val="1"/>
      <w:numFmt w:val="decimal"/>
      <w:lvlText w:val="%1."/>
      <w:lvlJc w:val="left"/>
      <w:pPr>
        <w:ind w:left="1380" w:hanging="245"/>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380" w:hanging="144"/>
      </w:pPr>
      <w:rPr>
        <w:rFonts w:hint="default"/>
        <w:lang w:val="ru-RU" w:eastAsia="en-US" w:bidi="ar-SA"/>
      </w:rPr>
    </w:lvl>
    <w:lvl w:ilvl="3">
      <w:numFmt w:val="bullet"/>
      <w:lvlText w:val="•"/>
      <w:lvlJc w:val="left"/>
      <w:pPr>
        <w:ind w:left="3099" w:hanging="144"/>
      </w:pPr>
      <w:rPr>
        <w:rFonts w:hint="default"/>
        <w:lang w:val="ru-RU" w:eastAsia="en-US" w:bidi="ar-SA"/>
      </w:rPr>
    </w:lvl>
    <w:lvl w:ilvl="4">
      <w:numFmt w:val="bullet"/>
      <w:lvlText w:val="•"/>
      <w:lvlJc w:val="left"/>
      <w:pPr>
        <w:ind w:left="4819" w:hanging="144"/>
      </w:pPr>
      <w:rPr>
        <w:rFonts w:hint="default"/>
        <w:lang w:val="ru-RU" w:eastAsia="en-US" w:bidi="ar-SA"/>
      </w:rPr>
    </w:lvl>
    <w:lvl w:ilvl="5">
      <w:numFmt w:val="bullet"/>
      <w:lvlText w:val="•"/>
      <w:lvlJc w:val="left"/>
      <w:pPr>
        <w:ind w:left="6539" w:hanging="144"/>
      </w:pPr>
      <w:rPr>
        <w:rFonts w:hint="default"/>
        <w:lang w:val="ru-RU" w:eastAsia="en-US" w:bidi="ar-SA"/>
      </w:rPr>
    </w:lvl>
    <w:lvl w:ilvl="6">
      <w:numFmt w:val="bullet"/>
      <w:lvlText w:val="•"/>
      <w:lvlJc w:val="left"/>
      <w:pPr>
        <w:ind w:left="8259" w:hanging="144"/>
      </w:pPr>
      <w:rPr>
        <w:rFonts w:hint="default"/>
        <w:lang w:val="ru-RU" w:eastAsia="en-US" w:bidi="ar-SA"/>
      </w:rPr>
    </w:lvl>
    <w:lvl w:ilvl="7">
      <w:numFmt w:val="bullet"/>
      <w:lvlText w:val="•"/>
      <w:lvlJc w:val="left"/>
      <w:pPr>
        <w:ind w:left="9979" w:hanging="144"/>
      </w:pPr>
      <w:rPr>
        <w:rFonts w:hint="default"/>
        <w:lang w:val="ru-RU" w:eastAsia="en-US" w:bidi="ar-SA"/>
      </w:rPr>
    </w:lvl>
    <w:lvl w:ilvl="8">
      <w:numFmt w:val="bullet"/>
      <w:lvlText w:val="•"/>
      <w:lvlJc w:val="left"/>
      <w:pPr>
        <w:ind w:left="11698" w:hanging="144"/>
      </w:pPr>
      <w:rPr>
        <w:rFonts w:hint="default"/>
        <w:lang w:val="ru-RU" w:eastAsia="en-US" w:bidi="ar-SA"/>
      </w:rPr>
    </w:lvl>
  </w:abstractNum>
  <w:abstractNum w:abstractNumId="37" w15:restartNumberingAfterBreak="0">
    <w:nsid w:val="9DFC6F65"/>
    <w:multiLevelType w:val="multilevel"/>
    <w:tmpl w:val="9DFC6F65"/>
    <w:lvl w:ilvl="0">
      <w:numFmt w:val="bullet"/>
      <w:lvlText w:val="●"/>
      <w:lvlJc w:val="left"/>
      <w:pPr>
        <w:ind w:left="825"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38" w15:restartNumberingAfterBreak="0">
    <w:nsid w:val="9F81B9F9"/>
    <w:multiLevelType w:val="multilevel"/>
    <w:tmpl w:val="9F81B9F9"/>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39" w15:restartNumberingAfterBreak="0">
    <w:nsid w:val="9F91FE98"/>
    <w:multiLevelType w:val="multilevel"/>
    <w:tmpl w:val="9F91FE98"/>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40" w15:restartNumberingAfterBreak="0">
    <w:nsid w:val="9F94E439"/>
    <w:multiLevelType w:val="multilevel"/>
    <w:tmpl w:val="9F94E439"/>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41" w15:restartNumberingAfterBreak="0">
    <w:nsid w:val="A0C93552"/>
    <w:multiLevelType w:val="multilevel"/>
    <w:tmpl w:val="A0C93552"/>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42" w15:restartNumberingAfterBreak="0">
    <w:nsid w:val="A0F05207"/>
    <w:multiLevelType w:val="multilevel"/>
    <w:tmpl w:val="A0F05207"/>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43" w15:restartNumberingAfterBreak="0">
    <w:nsid w:val="A0F25EF7"/>
    <w:multiLevelType w:val="multilevel"/>
    <w:tmpl w:val="A0F25EF7"/>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44" w15:restartNumberingAfterBreak="0">
    <w:nsid w:val="A125D1D3"/>
    <w:multiLevelType w:val="multilevel"/>
    <w:tmpl w:val="A125D1D3"/>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45" w15:restartNumberingAfterBreak="0">
    <w:nsid w:val="A25F19CE"/>
    <w:multiLevelType w:val="multilevel"/>
    <w:tmpl w:val="A25F19CE"/>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46" w15:restartNumberingAfterBreak="0">
    <w:nsid w:val="A362769C"/>
    <w:multiLevelType w:val="multilevel"/>
    <w:tmpl w:val="A362769C"/>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47" w15:restartNumberingAfterBreak="0">
    <w:nsid w:val="A4433E0D"/>
    <w:multiLevelType w:val="multilevel"/>
    <w:tmpl w:val="A4433E0D"/>
    <w:lvl w:ilvl="0">
      <w:start w:val="5"/>
      <w:numFmt w:val="decimal"/>
      <w:lvlText w:val="%1"/>
      <w:lvlJc w:val="left"/>
      <w:pPr>
        <w:ind w:left="301"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48" w15:restartNumberingAfterBreak="0">
    <w:nsid w:val="A5435042"/>
    <w:multiLevelType w:val="multilevel"/>
    <w:tmpl w:val="A5435042"/>
    <w:lvl w:ilvl="0">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09" w:hanging="140"/>
      </w:pPr>
      <w:rPr>
        <w:rFonts w:hint="default"/>
        <w:lang w:val="ru-RU" w:eastAsia="en-US" w:bidi="ar-SA"/>
      </w:rPr>
    </w:lvl>
    <w:lvl w:ilvl="2">
      <w:numFmt w:val="bullet"/>
      <w:lvlText w:val="•"/>
      <w:lvlJc w:val="left"/>
      <w:pPr>
        <w:ind w:left="1519" w:hanging="140"/>
      </w:pPr>
      <w:rPr>
        <w:rFonts w:hint="default"/>
        <w:lang w:val="ru-RU" w:eastAsia="en-US" w:bidi="ar-SA"/>
      </w:rPr>
    </w:lvl>
    <w:lvl w:ilvl="3">
      <w:numFmt w:val="bullet"/>
      <w:lvlText w:val="•"/>
      <w:lvlJc w:val="left"/>
      <w:pPr>
        <w:ind w:left="2229" w:hanging="140"/>
      </w:pPr>
      <w:rPr>
        <w:rFonts w:hint="default"/>
        <w:lang w:val="ru-RU" w:eastAsia="en-US" w:bidi="ar-SA"/>
      </w:rPr>
    </w:lvl>
    <w:lvl w:ilvl="4">
      <w:numFmt w:val="bullet"/>
      <w:lvlText w:val="•"/>
      <w:lvlJc w:val="left"/>
      <w:pPr>
        <w:ind w:left="2938" w:hanging="140"/>
      </w:pPr>
      <w:rPr>
        <w:rFonts w:hint="default"/>
        <w:lang w:val="ru-RU" w:eastAsia="en-US" w:bidi="ar-SA"/>
      </w:rPr>
    </w:lvl>
    <w:lvl w:ilvl="5">
      <w:numFmt w:val="bullet"/>
      <w:lvlText w:val="•"/>
      <w:lvlJc w:val="left"/>
      <w:pPr>
        <w:ind w:left="3648" w:hanging="140"/>
      </w:pPr>
      <w:rPr>
        <w:rFonts w:hint="default"/>
        <w:lang w:val="ru-RU" w:eastAsia="en-US" w:bidi="ar-SA"/>
      </w:rPr>
    </w:lvl>
    <w:lvl w:ilvl="6">
      <w:numFmt w:val="bullet"/>
      <w:lvlText w:val="•"/>
      <w:lvlJc w:val="left"/>
      <w:pPr>
        <w:ind w:left="4358" w:hanging="140"/>
      </w:pPr>
      <w:rPr>
        <w:rFonts w:hint="default"/>
        <w:lang w:val="ru-RU" w:eastAsia="en-US" w:bidi="ar-SA"/>
      </w:rPr>
    </w:lvl>
    <w:lvl w:ilvl="7">
      <w:numFmt w:val="bullet"/>
      <w:lvlText w:val="•"/>
      <w:lvlJc w:val="left"/>
      <w:pPr>
        <w:ind w:left="5067" w:hanging="140"/>
      </w:pPr>
      <w:rPr>
        <w:rFonts w:hint="default"/>
        <w:lang w:val="ru-RU" w:eastAsia="en-US" w:bidi="ar-SA"/>
      </w:rPr>
    </w:lvl>
    <w:lvl w:ilvl="8">
      <w:numFmt w:val="bullet"/>
      <w:lvlText w:val="•"/>
      <w:lvlJc w:val="left"/>
      <w:pPr>
        <w:ind w:left="5777" w:hanging="140"/>
      </w:pPr>
      <w:rPr>
        <w:rFonts w:hint="default"/>
        <w:lang w:val="ru-RU" w:eastAsia="en-US" w:bidi="ar-SA"/>
      </w:rPr>
    </w:lvl>
  </w:abstractNum>
  <w:abstractNum w:abstractNumId="49" w15:restartNumberingAfterBreak="0">
    <w:nsid w:val="A750D230"/>
    <w:multiLevelType w:val="multilevel"/>
    <w:tmpl w:val="A750D230"/>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50" w15:restartNumberingAfterBreak="0">
    <w:nsid w:val="A904AA35"/>
    <w:multiLevelType w:val="multilevel"/>
    <w:tmpl w:val="A904AA35"/>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51" w15:restartNumberingAfterBreak="0">
    <w:nsid w:val="A97D620A"/>
    <w:multiLevelType w:val="multilevel"/>
    <w:tmpl w:val="A97D620A"/>
    <w:lvl w:ilvl="0">
      <w:numFmt w:val="bullet"/>
      <w:lvlText w:val="●"/>
      <w:lvlJc w:val="left"/>
      <w:pPr>
        <w:ind w:left="82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53" w:hanging="360"/>
      </w:pPr>
      <w:rPr>
        <w:rFonts w:hint="default"/>
        <w:lang w:val="ru-RU" w:eastAsia="en-US" w:bidi="ar-SA"/>
      </w:rPr>
    </w:lvl>
    <w:lvl w:ilvl="2">
      <w:numFmt w:val="bullet"/>
      <w:lvlText w:val="•"/>
      <w:lvlJc w:val="left"/>
      <w:pPr>
        <w:ind w:left="1887" w:hanging="360"/>
      </w:pPr>
      <w:rPr>
        <w:rFonts w:hint="default"/>
        <w:lang w:val="ru-RU" w:eastAsia="en-US" w:bidi="ar-SA"/>
      </w:rPr>
    </w:lvl>
    <w:lvl w:ilvl="3">
      <w:numFmt w:val="bullet"/>
      <w:lvlText w:val="•"/>
      <w:lvlJc w:val="left"/>
      <w:pPr>
        <w:ind w:left="2420" w:hanging="360"/>
      </w:pPr>
      <w:rPr>
        <w:rFonts w:hint="default"/>
        <w:lang w:val="ru-RU" w:eastAsia="en-US" w:bidi="ar-SA"/>
      </w:rPr>
    </w:lvl>
    <w:lvl w:ilvl="4">
      <w:numFmt w:val="bullet"/>
      <w:lvlText w:val="•"/>
      <w:lvlJc w:val="left"/>
      <w:pPr>
        <w:ind w:left="2954" w:hanging="360"/>
      </w:pPr>
      <w:rPr>
        <w:rFonts w:hint="default"/>
        <w:lang w:val="ru-RU" w:eastAsia="en-US" w:bidi="ar-SA"/>
      </w:rPr>
    </w:lvl>
    <w:lvl w:ilvl="5">
      <w:numFmt w:val="bullet"/>
      <w:lvlText w:val="•"/>
      <w:lvlJc w:val="left"/>
      <w:pPr>
        <w:ind w:left="3487" w:hanging="360"/>
      </w:pPr>
      <w:rPr>
        <w:rFonts w:hint="default"/>
        <w:lang w:val="ru-RU" w:eastAsia="en-US" w:bidi="ar-SA"/>
      </w:rPr>
    </w:lvl>
    <w:lvl w:ilvl="6">
      <w:numFmt w:val="bullet"/>
      <w:lvlText w:val="•"/>
      <w:lvlJc w:val="left"/>
      <w:pPr>
        <w:ind w:left="4021" w:hanging="360"/>
      </w:pPr>
      <w:rPr>
        <w:rFonts w:hint="default"/>
        <w:lang w:val="ru-RU" w:eastAsia="en-US" w:bidi="ar-SA"/>
      </w:rPr>
    </w:lvl>
    <w:lvl w:ilvl="7">
      <w:numFmt w:val="bullet"/>
      <w:lvlText w:val="•"/>
      <w:lvlJc w:val="left"/>
      <w:pPr>
        <w:ind w:left="4554" w:hanging="360"/>
      </w:pPr>
      <w:rPr>
        <w:rFonts w:hint="default"/>
        <w:lang w:val="ru-RU" w:eastAsia="en-US" w:bidi="ar-SA"/>
      </w:rPr>
    </w:lvl>
    <w:lvl w:ilvl="8">
      <w:numFmt w:val="bullet"/>
      <w:lvlText w:val="•"/>
      <w:lvlJc w:val="left"/>
      <w:pPr>
        <w:ind w:left="5088" w:hanging="360"/>
      </w:pPr>
      <w:rPr>
        <w:rFonts w:hint="default"/>
        <w:lang w:val="ru-RU" w:eastAsia="en-US" w:bidi="ar-SA"/>
      </w:rPr>
    </w:lvl>
  </w:abstractNum>
  <w:abstractNum w:abstractNumId="52" w15:restartNumberingAfterBreak="0">
    <w:nsid w:val="A9AC3AA7"/>
    <w:multiLevelType w:val="multilevel"/>
    <w:tmpl w:val="A9AC3AA7"/>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53" w15:restartNumberingAfterBreak="0">
    <w:nsid w:val="AAF3F3FA"/>
    <w:multiLevelType w:val="multilevel"/>
    <w:tmpl w:val="AAF3F3FA"/>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54" w15:restartNumberingAfterBreak="0">
    <w:nsid w:val="AC38AFEB"/>
    <w:multiLevelType w:val="multilevel"/>
    <w:tmpl w:val="AC38AFEB"/>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55" w15:restartNumberingAfterBreak="0">
    <w:nsid w:val="AD37AD84"/>
    <w:multiLevelType w:val="multilevel"/>
    <w:tmpl w:val="AD37AD84"/>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56" w15:restartNumberingAfterBreak="0">
    <w:nsid w:val="AF139D7D"/>
    <w:multiLevelType w:val="multilevel"/>
    <w:tmpl w:val="AF139D7D"/>
    <w:lvl w:ilvl="0">
      <w:start w:val="10"/>
      <w:numFmt w:val="decimal"/>
      <w:lvlText w:val="%1"/>
      <w:lvlJc w:val="left"/>
      <w:pPr>
        <w:ind w:left="41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17" w:hanging="303"/>
      </w:pPr>
      <w:rPr>
        <w:rFonts w:hint="default"/>
        <w:lang w:val="ru-RU" w:eastAsia="en-US" w:bidi="ar-SA"/>
      </w:rPr>
    </w:lvl>
    <w:lvl w:ilvl="2">
      <w:numFmt w:val="bullet"/>
      <w:lvlText w:val="•"/>
      <w:lvlJc w:val="left"/>
      <w:pPr>
        <w:ind w:left="614" w:hanging="303"/>
      </w:pPr>
      <w:rPr>
        <w:rFonts w:hint="default"/>
        <w:lang w:val="ru-RU" w:eastAsia="en-US" w:bidi="ar-SA"/>
      </w:rPr>
    </w:lvl>
    <w:lvl w:ilvl="3">
      <w:numFmt w:val="bullet"/>
      <w:lvlText w:val="•"/>
      <w:lvlJc w:val="left"/>
      <w:pPr>
        <w:ind w:left="711" w:hanging="303"/>
      </w:pPr>
      <w:rPr>
        <w:rFonts w:hint="default"/>
        <w:lang w:val="ru-RU" w:eastAsia="en-US" w:bidi="ar-SA"/>
      </w:rPr>
    </w:lvl>
    <w:lvl w:ilvl="4">
      <w:numFmt w:val="bullet"/>
      <w:lvlText w:val="•"/>
      <w:lvlJc w:val="left"/>
      <w:pPr>
        <w:ind w:left="809" w:hanging="303"/>
      </w:pPr>
      <w:rPr>
        <w:rFonts w:hint="default"/>
        <w:lang w:val="ru-RU" w:eastAsia="en-US" w:bidi="ar-SA"/>
      </w:rPr>
    </w:lvl>
    <w:lvl w:ilvl="5">
      <w:numFmt w:val="bullet"/>
      <w:lvlText w:val="•"/>
      <w:lvlJc w:val="left"/>
      <w:pPr>
        <w:ind w:left="906" w:hanging="303"/>
      </w:pPr>
      <w:rPr>
        <w:rFonts w:hint="default"/>
        <w:lang w:val="ru-RU" w:eastAsia="en-US" w:bidi="ar-SA"/>
      </w:rPr>
    </w:lvl>
    <w:lvl w:ilvl="6">
      <w:numFmt w:val="bullet"/>
      <w:lvlText w:val="•"/>
      <w:lvlJc w:val="left"/>
      <w:pPr>
        <w:ind w:left="1003" w:hanging="303"/>
      </w:pPr>
      <w:rPr>
        <w:rFonts w:hint="default"/>
        <w:lang w:val="ru-RU" w:eastAsia="en-US" w:bidi="ar-SA"/>
      </w:rPr>
    </w:lvl>
    <w:lvl w:ilvl="7">
      <w:numFmt w:val="bullet"/>
      <w:lvlText w:val="•"/>
      <w:lvlJc w:val="left"/>
      <w:pPr>
        <w:ind w:left="1101" w:hanging="303"/>
      </w:pPr>
      <w:rPr>
        <w:rFonts w:hint="default"/>
        <w:lang w:val="ru-RU" w:eastAsia="en-US" w:bidi="ar-SA"/>
      </w:rPr>
    </w:lvl>
    <w:lvl w:ilvl="8">
      <w:numFmt w:val="bullet"/>
      <w:lvlText w:val="•"/>
      <w:lvlJc w:val="left"/>
      <w:pPr>
        <w:ind w:left="1198" w:hanging="303"/>
      </w:pPr>
      <w:rPr>
        <w:rFonts w:hint="default"/>
        <w:lang w:val="ru-RU" w:eastAsia="en-US" w:bidi="ar-SA"/>
      </w:rPr>
    </w:lvl>
  </w:abstractNum>
  <w:abstractNum w:abstractNumId="57" w15:restartNumberingAfterBreak="0">
    <w:nsid w:val="B0082E4F"/>
    <w:multiLevelType w:val="multilevel"/>
    <w:tmpl w:val="B0082E4F"/>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58" w15:restartNumberingAfterBreak="0">
    <w:nsid w:val="B02A9460"/>
    <w:multiLevelType w:val="multilevel"/>
    <w:tmpl w:val="B02A9460"/>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59" w15:restartNumberingAfterBreak="0">
    <w:nsid w:val="B08374AC"/>
    <w:multiLevelType w:val="multilevel"/>
    <w:tmpl w:val="B08374AC"/>
    <w:lvl w:ilvl="0">
      <w:numFmt w:val="bullet"/>
      <w:lvlText w:val="●"/>
      <w:lvlJc w:val="left"/>
      <w:pPr>
        <w:ind w:left="82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53" w:hanging="360"/>
      </w:pPr>
      <w:rPr>
        <w:rFonts w:hint="default"/>
        <w:lang w:val="ru-RU" w:eastAsia="en-US" w:bidi="ar-SA"/>
      </w:rPr>
    </w:lvl>
    <w:lvl w:ilvl="2">
      <w:numFmt w:val="bullet"/>
      <w:lvlText w:val="•"/>
      <w:lvlJc w:val="left"/>
      <w:pPr>
        <w:ind w:left="1887" w:hanging="360"/>
      </w:pPr>
      <w:rPr>
        <w:rFonts w:hint="default"/>
        <w:lang w:val="ru-RU" w:eastAsia="en-US" w:bidi="ar-SA"/>
      </w:rPr>
    </w:lvl>
    <w:lvl w:ilvl="3">
      <w:numFmt w:val="bullet"/>
      <w:lvlText w:val="•"/>
      <w:lvlJc w:val="left"/>
      <w:pPr>
        <w:ind w:left="2420" w:hanging="360"/>
      </w:pPr>
      <w:rPr>
        <w:rFonts w:hint="default"/>
        <w:lang w:val="ru-RU" w:eastAsia="en-US" w:bidi="ar-SA"/>
      </w:rPr>
    </w:lvl>
    <w:lvl w:ilvl="4">
      <w:numFmt w:val="bullet"/>
      <w:lvlText w:val="•"/>
      <w:lvlJc w:val="left"/>
      <w:pPr>
        <w:ind w:left="2954" w:hanging="360"/>
      </w:pPr>
      <w:rPr>
        <w:rFonts w:hint="default"/>
        <w:lang w:val="ru-RU" w:eastAsia="en-US" w:bidi="ar-SA"/>
      </w:rPr>
    </w:lvl>
    <w:lvl w:ilvl="5">
      <w:numFmt w:val="bullet"/>
      <w:lvlText w:val="•"/>
      <w:lvlJc w:val="left"/>
      <w:pPr>
        <w:ind w:left="3488" w:hanging="360"/>
      </w:pPr>
      <w:rPr>
        <w:rFonts w:hint="default"/>
        <w:lang w:val="ru-RU" w:eastAsia="en-US" w:bidi="ar-SA"/>
      </w:rPr>
    </w:lvl>
    <w:lvl w:ilvl="6">
      <w:numFmt w:val="bullet"/>
      <w:lvlText w:val="•"/>
      <w:lvlJc w:val="left"/>
      <w:pPr>
        <w:ind w:left="4021" w:hanging="360"/>
      </w:pPr>
      <w:rPr>
        <w:rFonts w:hint="default"/>
        <w:lang w:val="ru-RU" w:eastAsia="en-US" w:bidi="ar-SA"/>
      </w:rPr>
    </w:lvl>
    <w:lvl w:ilvl="7">
      <w:numFmt w:val="bullet"/>
      <w:lvlText w:val="•"/>
      <w:lvlJc w:val="left"/>
      <w:pPr>
        <w:ind w:left="4555" w:hanging="360"/>
      </w:pPr>
      <w:rPr>
        <w:rFonts w:hint="default"/>
        <w:lang w:val="ru-RU" w:eastAsia="en-US" w:bidi="ar-SA"/>
      </w:rPr>
    </w:lvl>
    <w:lvl w:ilvl="8">
      <w:numFmt w:val="bullet"/>
      <w:lvlText w:val="•"/>
      <w:lvlJc w:val="left"/>
      <w:pPr>
        <w:ind w:left="5088" w:hanging="360"/>
      </w:pPr>
      <w:rPr>
        <w:rFonts w:hint="default"/>
        <w:lang w:val="ru-RU" w:eastAsia="en-US" w:bidi="ar-SA"/>
      </w:rPr>
    </w:lvl>
  </w:abstractNum>
  <w:abstractNum w:abstractNumId="60" w15:restartNumberingAfterBreak="0">
    <w:nsid w:val="B0ED9BEA"/>
    <w:multiLevelType w:val="multilevel"/>
    <w:tmpl w:val="B0ED9BEA"/>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61" w15:restartNumberingAfterBreak="0">
    <w:nsid w:val="B0F1ACD9"/>
    <w:multiLevelType w:val="multilevel"/>
    <w:tmpl w:val="B0F1ACD9"/>
    <w:lvl w:ilvl="0">
      <w:start w:val="1"/>
      <w:numFmt w:val="decimal"/>
      <w:lvlText w:val="%1"/>
      <w:lvlJc w:val="left"/>
      <w:pPr>
        <w:ind w:left="100" w:hanging="466"/>
        <w:jc w:val="left"/>
      </w:pPr>
      <w:rPr>
        <w:rFonts w:hint="default"/>
        <w:lang w:val="ru-RU" w:eastAsia="en-US" w:bidi="ar-SA"/>
      </w:rPr>
    </w:lvl>
    <w:lvl w:ilvl="1">
      <w:start w:val="2"/>
      <w:numFmt w:val="decimal"/>
      <w:lvlText w:val="%1.%2."/>
      <w:lvlJc w:val="left"/>
      <w:pPr>
        <w:ind w:left="100" w:hanging="46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347" w:hanging="466"/>
      </w:pPr>
      <w:rPr>
        <w:rFonts w:hint="default"/>
        <w:lang w:val="ru-RU" w:eastAsia="en-US" w:bidi="ar-SA"/>
      </w:rPr>
    </w:lvl>
    <w:lvl w:ilvl="3">
      <w:numFmt w:val="bullet"/>
      <w:lvlText w:val="•"/>
      <w:lvlJc w:val="left"/>
      <w:pPr>
        <w:ind w:left="3470" w:hanging="466"/>
      </w:pPr>
      <w:rPr>
        <w:rFonts w:hint="default"/>
        <w:lang w:val="ru-RU" w:eastAsia="en-US" w:bidi="ar-SA"/>
      </w:rPr>
    </w:lvl>
    <w:lvl w:ilvl="4">
      <w:numFmt w:val="bullet"/>
      <w:lvlText w:val="•"/>
      <w:lvlJc w:val="left"/>
      <w:pPr>
        <w:ind w:left="4594" w:hanging="466"/>
      </w:pPr>
      <w:rPr>
        <w:rFonts w:hint="default"/>
        <w:lang w:val="ru-RU" w:eastAsia="en-US" w:bidi="ar-SA"/>
      </w:rPr>
    </w:lvl>
    <w:lvl w:ilvl="5">
      <w:numFmt w:val="bullet"/>
      <w:lvlText w:val="•"/>
      <w:lvlJc w:val="left"/>
      <w:pPr>
        <w:ind w:left="5717" w:hanging="466"/>
      </w:pPr>
      <w:rPr>
        <w:rFonts w:hint="default"/>
        <w:lang w:val="ru-RU" w:eastAsia="en-US" w:bidi="ar-SA"/>
      </w:rPr>
    </w:lvl>
    <w:lvl w:ilvl="6">
      <w:numFmt w:val="bullet"/>
      <w:lvlText w:val="•"/>
      <w:lvlJc w:val="left"/>
      <w:pPr>
        <w:ind w:left="6841" w:hanging="466"/>
      </w:pPr>
      <w:rPr>
        <w:rFonts w:hint="default"/>
        <w:lang w:val="ru-RU" w:eastAsia="en-US" w:bidi="ar-SA"/>
      </w:rPr>
    </w:lvl>
    <w:lvl w:ilvl="7">
      <w:numFmt w:val="bullet"/>
      <w:lvlText w:val="•"/>
      <w:lvlJc w:val="left"/>
      <w:pPr>
        <w:ind w:left="7964" w:hanging="466"/>
      </w:pPr>
      <w:rPr>
        <w:rFonts w:hint="default"/>
        <w:lang w:val="ru-RU" w:eastAsia="en-US" w:bidi="ar-SA"/>
      </w:rPr>
    </w:lvl>
    <w:lvl w:ilvl="8">
      <w:numFmt w:val="bullet"/>
      <w:lvlText w:val="•"/>
      <w:lvlJc w:val="left"/>
      <w:pPr>
        <w:ind w:left="9088" w:hanging="466"/>
      </w:pPr>
      <w:rPr>
        <w:rFonts w:hint="default"/>
        <w:lang w:val="ru-RU" w:eastAsia="en-US" w:bidi="ar-SA"/>
      </w:rPr>
    </w:lvl>
  </w:abstractNum>
  <w:abstractNum w:abstractNumId="62" w15:restartNumberingAfterBreak="0">
    <w:nsid w:val="B15ABE86"/>
    <w:multiLevelType w:val="multilevel"/>
    <w:tmpl w:val="B15ABE86"/>
    <w:lvl w:ilvl="0">
      <w:numFmt w:val="bullet"/>
      <w:lvlText w:val="-"/>
      <w:lvlJc w:val="left"/>
      <w:pPr>
        <w:ind w:left="110" w:hanging="144"/>
      </w:pPr>
      <w:rPr>
        <w:rFonts w:ascii="Times New Roman" w:eastAsia="Times New Roman" w:hAnsi="Times New Roman" w:cs="Times New Roman" w:hint="default"/>
        <w:b w:val="0"/>
        <w:bCs w:val="0"/>
        <w:i/>
        <w:iCs/>
        <w:spacing w:val="0"/>
        <w:w w:val="100"/>
        <w:sz w:val="24"/>
        <w:szCs w:val="24"/>
        <w:lang w:val="ru-RU" w:eastAsia="en-US" w:bidi="ar-SA"/>
      </w:rPr>
    </w:lvl>
    <w:lvl w:ilvl="1">
      <w:numFmt w:val="bullet"/>
      <w:lvlText w:val="•"/>
      <w:lvlJc w:val="left"/>
      <w:pPr>
        <w:ind w:left="627" w:hanging="144"/>
      </w:pPr>
      <w:rPr>
        <w:rFonts w:hint="default"/>
        <w:lang w:val="ru-RU" w:eastAsia="en-US" w:bidi="ar-SA"/>
      </w:rPr>
    </w:lvl>
    <w:lvl w:ilvl="2">
      <w:numFmt w:val="bullet"/>
      <w:lvlText w:val="•"/>
      <w:lvlJc w:val="left"/>
      <w:pPr>
        <w:ind w:left="1135" w:hanging="144"/>
      </w:pPr>
      <w:rPr>
        <w:rFonts w:hint="default"/>
        <w:lang w:val="ru-RU" w:eastAsia="en-US" w:bidi="ar-SA"/>
      </w:rPr>
    </w:lvl>
    <w:lvl w:ilvl="3">
      <w:numFmt w:val="bullet"/>
      <w:lvlText w:val="•"/>
      <w:lvlJc w:val="left"/>
      <w:pPr>
        <w:ind w:left="1643" w:hanging="144"/>
      </w:pPr>
      <w:rPr>
        <w:rFonts w:hint="default"/>
        <w:lang w:val="ru-RU" w:eastAsia="en-US" w:bidi="ar-SA"/>
      </w:rPr>
    </w:lvl>
    <w:lvl w:ilvl="4">
      <w:numFmt w:val="bullet"/>
      <w:lvlText w:val="•"/>
      <w:lvlJc w:val="left"/>
      <w:pPr>
        <w:ind w:left="2151" w:hanging="144"/>
      </w:pPr>
      <w:rPr>
        <w:rFonts w:hint="default"/>
        <w:lang w:val="ru-RU" w:eastAsia="en-US" w:bidi="ar-SA"/>
      </w:rPr>
    </w:lvl>
    <w:lvl w:ilvl="5">
      <w:numFmt w:val="bullet"/>
      <w:lvlText w:val="•"/>
      <w:lvlJc w:val="left"/>
      <w:pPr>
        <w:ind w:left="2659" w:hanging="144"/>
      </w:pPr>
      <w:rPr>
        <w:rFonts w:hint="default"/>
        <w:lang w:val="ru-RU" w:eastAsia="en-US" w:bidi="ar-SA"/>
      </w:rPr>
    </w:lvl>
    <w:lvl w:ilvl="6">
      <w:numFmt w:val="bullet"/>
      <w:lvlText w:val="•"/>
      <w:lvlJc w:val="left"/>
      <w:pPr>
        <w:ind w:left="3167" w:hanging="144"/>
      </w:pPr>
      <w:rPr>
        <w:rFonts w:hint="default"/>
        <w:lang w:val="ru-RU" w:eastAsia="en-US" w:bidi="ar-SA"/>
      </w:rPr>
    </w:lvl>
    <w:lvl w:ilvl="7">
      <w:numFmt w:val="bullet"/>
      <w:lvlText w:val="•"/>
      <w:lvlJc w:val="left"/>
      <w:pPr>
        <w:ind w:left="3675" w:hanging="144"/>
      </w:pPr>
      <w:rPr>
        <w:rFonts w:hint="default"/>
        <w:lang w:val="ru-RU" w:eastAsia="en-US" w:bidi="ar-SA"/>
      </w:rPr>
    </w:lvl>
    <w:lvl w:ilvl="8">
      <w:numFmt w:val="bullet"/>
      <w:lvlText w:val="•"/>
      <w:lvlJc w:val="left"/>
      <w:pPr>
        <w:ind w:left="4183" w:hanging="144"/>
      </w:pPr>
      <w:rPr>
        <w:rFonts w:hint="default"/>
        <w:lang w:val="ru-RU" w:eastAsia="en-US" w:bidi="ar-SA"/>
      </w:rPr>
    </w:lvl>
  </w:abstractNum>
  <w:abstractNum w:abstractNumId="63" w15:restartNumberingAfterBreak="0">
    <w:nsid w:val="B1CC6FF1"/>
    <w:multiLevelType w:val="multilevel"/>
    <w:tmpl w:val="B1CC6FF1"/>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64" w15:restartNumberingAfterBreak="0">
    <w:nsid w:val="B23A94A9"/>
    <w:multiLevelType w:val="multilevel"/>
    <w:tmpl w:val="B23A94A9"/>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65" w15:restartNumberingAfterBreak="0">
    <w:nsid w:val="B4E02BC3"/>
    <w:multiLevelType w:val="multilevel"/>
    <w:tmpl w:val="B4E02BC3"/>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04" w:hanging="360"/>
      </w:pPr>
      <w:rPr>
        <w:rFonts w:hint="default"/>
        <w:lang w:val="ru-RU" w:eastAsia="en-US" w:bidi="ar-SA"/>
      </w:rPr>
    </w:lvl>
    <w:lvl w:ilvl="2">
      <w:numFmt w:val="bullet"/>
      <w:lvlText w:val="•"/>
      <w:lvlJc w:val="left"/>
      <w:pPr>
        <w:ind w:left="1788" w:hanging="360"/>
      </w:pPr>
      <w:rPr>
        <w:rFonts w:hint="default"/>
        <w:lang w:val="ru-RU" w:eastAsia="en-US" w:bidi="ar-SA"/>
      </w:rPr>
    </w:lvl>
    <w:lvl w:ilvl="3">
      <w:numFmt w:val="bullet"/>
      <w:lvlText w:val="•"/>
      <w:lvlJc w:val="left"/>
      <w:pPr>
        <w:ind w:left="2272" w:hanging="360"/>
      </w:pPr>
      <w:rPr>
        <w:rFonts w:hint="default"/>
        <w:lang w:val="ru-RU" w:eastAsia="en-US" w:bidi="ar-SA"/>
      </w:rPr>
    </w:lvl>
    <w:lvl w:ilvl="4">
      <w:numFmt w:val="bullet"/>
      <w:lvlText w:val="•"/>
      <w:lvlJc w:val="left"/>
      <w:pPr>
        <w:ind w:left="2756" w:hanging="360"/>
      </w:pPr>
      <w:rPr>
        <w:rFonts w:hint="default"/>
        <w:lang w:val="ru-RU" w:eastAsia="en-US" w:bidi="ar-SA"/>
      </w:rPr>
    </w:lvl>
    <w:lvl w:ilvl="5">
      <w:numFmt w:val="bullet"/>
      <w:lvlText w:val="•"/>
      <w:lvlJc w:val="left"/>
      <w:pPr>
        <w:ind w:left="3240" w:hanging="360"/>
      </w:pPr>
      <w:rPr>
        <w:rFonts w:hint="default"/>
        <w:lang w:val="ru-RU" w:eastAsia="en-US" w:bidi="ar-SA"/>
      </w:rPr>
    </w:lvl>
    <w:lvl w:ilvl="6">
      <w:numFmt w:val="bullet"/>
      <w:lvlText w:val="•"/>
      <w:lvlJc w:val="left"/>
      <w:pPr>
        <w:ind w:left="3724" w:hanging="360"/>
      </w:pPr>
      <w:rPr>
        <w:rFonts w:hint="default"/>
        <w:lang w:val="ru-RU" w:eastAsia="en-US" w:bidi="ar-SA"/>
      </w:rPr>
    </w:lvl>
    <w:lvl w:ilvl="7">
      <w:numFmt w:val="bullet"/>
      <w:lvlText w:val="•"/>
      <w:lvlJc w:val="left"/>
      <w:pPr>
        <w:ind w:left="4208" w:hanging="360"/>
      </w:pPr>
      <w:rPr>
        <w:rFonts w:hint="default"/>
        <w:lang w:val="ru-RU" w:eastAsia="en-US" w:bidi="ar-SA"/>
      </w:rPr>
    </w:lvl>
    <w:lvl w:ilvl="8">
      <w:numFmt w:val="bullet"/>
      <w:lvlText w:val="•"/>
      <w:lvlJc w:val="left"/>
      <w:pPr>
        <w:ind w:left="4692" w:hanging="360"/>
      </w:pPr>
      <w:rPr>
        <w:rFonts w:hint="default"/>
        <w:lang w:val="ru-RU" w:eastAsia="en-US" w:bidi="ar-SA"/>
      </w:rPr>
    </w:lvl>
  </w:abstractNum>
  <w:abstractNum w:abstractNumId="66" w15:restartNumberingAfterBreak="0">
    <w:nsid w:val="B53F3350"/>
    <w:multiLevelType w:val="multilevel"/>
    <w:tmpl w:val="B53F3350"/>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67" w15:restartNumberingAfterBreak="0">
    <w:nsid w:val="B5601969"/>
    <w:multiLevelType w:val="multilevel"/>
    <w:tmpl w:val="B5601969"/>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68" w15:restartNumberingAfterBreak="0">
    <w:nsid w:val="B5CF74F5"/>
    <w:multiLevelType w:val="multilevel"/>
    <w:tmpl w:val="B5CF74F5"/>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69" w15:restartNumberingAfterBreak="0">
    <w:nsid w:val="B5E306ED"/>
    <w:multiLevelType w:val="multilevel"/>
    <w:tmpl w:val="B5E306ED"/>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70" w15:restartNumberingAfterBreak="0">
    <w:nsid w:val="B62DFF5B"/>
    <w:multiLevelType w:val="multilevel"/>
    <w:tmpl w:val="B62DFF5B"/>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71" w15:restartNumberingAfterBreak="0">
    <w:nsid w:val="B88D21A8"/>
    <w:multiLevelType w:val="multilevel"/>
    <w:tmpl w:val="B88D21A8"/>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72" w15:restartNumberingAfterBreak="0">
    <w:nsid w:val="B8CEF35B"/>
    <w:multiLevelType w:val="multilevel"/>
    <w:tmpl w:val="B8CEF35B"/>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73" w15:restartNumberingAfterBreak="0">
    <w:nsid w:val="B99465BD"/>
    <w:multiLevelType w:val="multilevel"/>
    <w:tmpl w:val="B99465BD"/>
    <w:lvl w:ilvl="0">
      <w:numFmt w:val="bullet"/>
      <w:lvlText w:val="—"/>
      <w:lvlJc w:val="left"/>
      <w:pPr>
        <w:ind w:left="727" w:hanging="303"/>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22" w:hanging="144"/>
      </w:pPr>
      <w:rPr>
        <w:rFonts w:hint="default"/>
        <w:lang w:val="ru-RU" w:eastAsia="en-US" w:bidi="ar-SA"/>
      </w:rPr>
    </w:lvl>
    <w:lvl w:ilvl="3">
      <w:numFmt w:val="bullet"/>
      <w:lvlText w:val="•"/>
      <w:lvlJc w:val="left"/>
      <w:pPr>
        <w:ind w:left="3924" w:hanging="144"/>
      </w:pPr>
      <w:rPr>
        <w:rFonts w:hint="default"/>
        <w:lang w:val="ru-RU" w:eastAsia="en-US" w:bidi="ar-SA"/>
      </w:rPr>
    </w:lvl>
    <w:lvl w:ilvl="4">
      <w:numFmt w:val="bullet"/>
      <w:lvlText w:val="•"/>
      <w:lvlJc w:val="left"/>
      <w:pPr>
        <w:ind w:left="5526" w:hanging="144"/>
      </w:pPr>
      <w:rPr>
        <w:rFonts w:hint="default"/>
        <w:lang w:val="ru-RU" w:eastAsia="en-US" w:bidi="ar-SA"/>
      </w:rPr>
    </w:lvl>
    <w:lvl w:ilvl="5">
      <w:numFmt w:val="bullet"/>
      <w:lvlText w:val="•"/>
      <w:lvlJc w:val="left"/>
      <w:pPr>
        <w:ind w:left="7128" w:hanging="144"/>
      </w:pPr>
      <w:rPr>
        <w:rFonts w:hint="default"/>
        <w:lang w:val="ru-RU" w:eastAsia="en-US" w:bidi="ar-SA"/>
      </w:rPr>
    </w:lvl>
    <w:lvl w:ilvl="6">
      <w:numFmt w:val="bullet"/>
      <w:lvlText w:val="•"/>
      <w:lvlJc w:val="left"/>
      <w:pPr>
        <w:ind w:left="8730" w:hanging="144"/>
      </w:pPr>
      <w:rPr>
        <w:rFonts w:hint="default"/>
        <w:lang w:val="ru-RU" w:eastAsia="en-US" w:bidi="ar-SA"/>
      </w:rPr>
    </w:lvl>
    <w:lvl w:ilvl="7">
      <w:numFmt w:val="bullet"/>
      <w:lvlText w:val="•"/>
      <w:lvlJc w:val="left"/>
      <w:pPr>
        <w:ind w:left="10332" w:hanging="144"/>
      </w:pPr>
      <w:rPr>
        <w:rFonts w:hint="default"/>
        <w:lang w:val="ru-RU" w:eastAsia="en-US" w:bidi="ar-SA"/>
      </w:rPr>
    </w:lvl>
    <w:lvl w:ilvl="8">
      <w:numFmt w:val="bullet"/>
      <w:lvlText w:val="•"/>
      <w:lvlJc w:val="left"/>
      <w:pPr>
        <w:ind w:left="11934" w:hanging="144"/>
      </w:pPr>
      <w:rPr>
        <w:rFonts w:hint="default"/>
        <w:lang w:val="ru-RU" w:eastAsia="en-US" w:bidi="ar-SA"/>
      </w:rPr>
    </w:lvl>
  </w:abstractNum>
  <w:abstractNum w:abstractNumId="74" w15:restartNumberingAfterBreak="0">
    <w:nsid w:val="BA550FDB"/>
    <w:multiLevelType w:val="multilevel"/>
    <w:tmpl w:val="BA550FDB"/>
    <w:lvl w:ilvl="0">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539" w:hanging="360"/>
      </w:pPr>
      <w:rPr>
        <w:rFonts w:hint="default"/>
        <w:lang w:val="ru-RU" w:eastAsia="en-US" w:bidi="ar-SA"/>
      </w:rPr>
    </w:lvl>
    <w:lvl w:ilvl="2">
      <w:numFmt w:val="bullet"/>
      <w:lvlText w:val="•"/>
      <w:lvlJc w:val="left"/>
      <w:pPr>
        <w:ind w:left="3939" w:hanging="360"/>
      </w:pPr>
      <w:rPr>
        <w:rFonts w:hint="default"/>
        <w:lang w:val="ru-RU" w:eastAsia="en-US" w:bidi="ar-SA"/>
      </w:rPr>
    </w:lvl>
    <w:lvl w:ilvl="3">
      <w:numFmt w:val="bullet"/>
      <w:lvlText w:val="•"/>
      <w:lvlJc w:val="left"/>
      <w:pPr>
        <w:ind w:left="5339" w:hanging="360"/>
      </w:pPr>
      <w:rPr>
        <w:rFonts w:hint="default"/>
        <w:lang w:val="ru-RU" w:eastAsia="en-US" w:bidi="ar-SA"/>
      </w:rPr>
    </w:lvl>
    <w:lvl w:ilvl="4">
      <w:numFmt w:val="bullet"/>
      <w:lvlText w:val="•"/>
      <w:lvlJc w:val="left"/>
      <w:pPr>
        <w:ind w:left="6739" w:hanging="360"/>
      </w:pPr>
      <w:rPr>
        <w:rFonts w:hint="default"/>
        <w:lang w:val="ru-RU" w:eastAsia="en-US" w:bidi="ar-SA"/>
      </w:rPr>
    </w:lvl>
    <w:lvl w:ilvl="5">
      <w:numFmt w:val="bullet"/>
      <w:lvlText w:val="•"/>
      <w:lvlJc w:val="left"/>
      <w:pPr>
        <w:ind w:left="8139" w:hanging="360"/>
      </w:pPr>
      <w:rPr>
        <w:rFonts w:hint="default"/>
        <w:lang w:val="ru-RU" w:eastAsia="en-US" w:bidi="ar-SA"/>
      </w:rPr>
    </w:lvl>
    <w:lvl w:ilvl="6">
      <w:numFmt w:val="bullet"/>
      <w:lvlText w:val="•"/>
      <w:lvlJc w:val="left"/>
      <w:pPr>
        <w:ind w:left="9539" w:hanging="360"/>
      </w:pPr>
      <w:rPr>
        <w:rFonts w:hint="default"/>
        <w:lang w:val="ru-RU" w:eastAsia="en-US" w:bidi="ar-SA"/>
      </w:rPr>
    </w:lvl>
    <w:lvl w:ilvl="7">
      <w:numFmt w:val="bullet"/>
      <w:lvlText w:val="•"/>
      <w:lvlJc w:val="left"/>
      <w:pPr>
        <w:ind w:left="10938" w:hanging="360"/>
      </w:pPr>
      <w:rPr>
        <w:rFonts w:hint="default"/>
        <w:lang w:val="ru-RU" w:eastAsia="en-US" w:bidi="ar-SA"/>
      </w:rPr>
    </w:lvl>
    <w:lvl w:ilvl="8">
      <w:numFmt w:val="bullet"/>
      <w:lvlText w:val="•"/>
      <w:lvlJc w:val="left"/>
      <w:pPr>
        <w:ind w:left="12338" w:hanging="360"/>
      </w:pPr>
      <w:rPr>
        <w:rFonts w:hint="default"/>
        <w:lang w:val="ru-RU" w:eastAsia="en-US" w:bidi="ar-SA"/>
      </w:rPr>
    </w:lvl>
  </w:abstractNum>
  <w:abstractNum w:abstractNumId="75" w15:restartNumberingAfterBreak="0">
    <w:nsid w:val="BB01E1DA"/>
    <w:multiLevelType w:val="multilevel"/>
    <w:tmpl w:val="BB01E1DA"/>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76" w15:restartNumberingAfterBreak="0">
    <w:nsid w:val="BB64CFA9"/>
    <w:multiLevelType w:val="multilevel"/>
    <w:tmpl w:val="BB64CFA9"/>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77" w15:restartNumberingAfterBreak="0">
    <w:nsid w:val="BC837A95"/>
    <w:multiLevelType w:val="multilevel"/>
    <w:tmpl w:val="BC837A95"/>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78" w15:restartNumberingAfterBreak="0">
    <w:nsid w:val="BCECA0B4"/>
    <w:multiLevelType w:val="multilevel"/>
    <w:tmpl w:val="BCECA0B4"/>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79" w15:restartNumberingAfterBreak="0">
    <w:nsid w:val="BDA1395C"/>
    <w:multiLevelType w:val="multilevel"/>
    <w:tmpl w:val="BDA1395C"/>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80" w15:restartNumberingAfterBreak="0">
    <w:nsid w:val="BE8A4F4C"/>
    <w:multiLevelType w:val="multilevel"/>
    <w:tmpl w:val="BE8A4F4C"/>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81" w15:restartNumberingAfterBreak="0">
    <w:nsid w:val="BE923771"/>
    <w:multiLevelType w:val="multilevel"/>
    <w:tmpl w:val="BE923771"/>
    <w:lvl w:ilvl="0">
      <w:start w:val="10"/>
      <w:numFmt w:val="decimal"/>
      <w:lvlText w:val="%1"/>
      <w:lvlJc w:val="left"/>
      <w:pPr>
        <w:ind w:left="413"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55" w:hanging="303"/>
      </w:pPr>
      <w:rPr>
        <w:rFonts w:hint="default"/>
        <w:lang w:val="ru-RU" w:eastAsia="en-US" w:bidi="ar-SA"/>
      </w:rPr>
    </w:lvl>
    <w:lvl w:ilvl="2">
      <w:numFmt w:val="bullet"/>
      <w:lvlText w:val="•"/>
      <w:lvlJc w:val="left"/>
      <w:pPr>
        <w:ind w:left="1090" w:hanging="303"/>
      </w:pPr>
      <w:rPr>
        <w:rFonts w:hint="default"/>
        <w:lang w:val="ru-RU" w:eastAsia="en-US" w:bidi="ar-SA"/>
      </w:rPr>
    </w:lvl>
    <w:lvl w:ilvl="3">
      <w:numFmt w:val="bullet"/>
      <w:lvlText w:val="•"/>
      <w:lvlJc w:val="left"/>
      <w:pPr>
        <w:ind w:left="1425" w:hanging="303"/>
      </w:pPr>
      <w:rPr>
        <w:rFonts w:hint="default"/>
        <w:lang w:val="ru-RU" w:eastAsia="en-US" w:bidi="ar-SA"/>
      </w:rPr>
    </w:lvl>
    <w:lvl w:ilvl="4">
      <w:numFmt w:val="bullet"/>
      <w:lvlText w:val="•"/>
      <w:lvlJc w:val="left"/>
      <w:pPr>
        <w:ind w:left="1761" w:hanging="303"/>
      </w:pPr>
      <w:rPr>
        <w:rFonts w:hint="default"/>
        <w:lang w:val="ru-RU" w:eastAsia="en-US" w:bidi="ar-SA"/>
      </w:rPr>
    </w:lvl>
    <w:lvl w:ilvl="5">
      <w:numFmt w:val="bullet"/>
      <w:lvlText w:val="•"/>
      <w:lvlJc w:val="left"/>
      <w:pPr>
        <w:ind w:left="2096" w:hanging="303"/>
      </w:pPr>
      <w:rPr>
        <w:rFonts w:hint="default"/>
        <w:lang w:val="ru-RU" w:eastAsia="en-US" w:bidi="ar-SA"/>
      </w:rPr>
    </w:lvl>
    <w:lvl w:ilvl="6">
      <w:numFmt w:val="bullet"/>
      <w:lvlText w:val="•"/>
      <w:lvlJc w:val="left"/>
      <w:pPr>
        <w:ind w:left="2431" w:hanging="303"/>
      </w:pPr>
      <w:rPr>
        <w:rFonts w:hint="default"/>
        <w:lang w:val="ru-RU" w:eastAsia="en-US" w:bidi="ar-SA"/>
      </w:rPr>
    </w:lvl>
    <w:lvl w:ilvl="7">
      <w:numFmt w:val="bullet"/>
      <w:lvlText w:val="•"/>
      <w:lvlJc w:val="left"/>
      <w:pPr>
        <w:ind w:left="2767" w:hanging="303"/>
      </w:pPr>
      <w:rPr>
        <w:rFonts w:hint="default"/>
        <w:lang w:val="ru-RU" w:eastAsia="en-US" w:bidi="ar-SA"/>
      </w:rPr>
    </w:lvl>
    <w:lvl w:ilvl="8">
      <w:numFmt w:val="bullet"/>
      <w:lvlText w:val="•"/>
      <w:lvlJc w:val="left"/>
      <w:pPr>
        <w:ind w:left="3102" w:hanging="303"/>
      </w:pPr>
      <w:rPr>
        <w:rFonts w:hint="default"/>
        <w:lang w:val="ru-RU" w:eastAsia="en-US" w:bidi="ar-SA"/>
      </w:rPr>
    </w:lvl>
  </w:abstractNum>
  <w:abstractNum w:abstractNumId="82" w15:restartNumberingAfterBreak="0">
    <w:nsid w:val="BEDBFA51"/>
    <w:multiLevelType w:val="multilevel"/>
    <w:tmpl w:val="BEDBFA51"/>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83" w15:restartNumberingAfterBreak="0">
    <w:nsid w:val="BF205925"/>
    <w:multiLevelType w:val="multilevel"/>
    <w:tmpl w:val="BF205925"/>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84" w15:restartNumberingAfterBreak="0">
    <w:nsid w:val="BF50FE6B"/>
    <w:multiLevelType w:val="multilevel"/>
    <w:tmpl w:val="BF50FE6B"/>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85" w15:restartNumberingAfterBreak="0">
    <w:nsid w:val="C0283A65"/>
    <w:multiLevelType w:val="multilevel"/>
    <w:tmpl w:val="C0283A65"/>
    <w:lvl w:ilvl="0">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09" w:hanging="140"/>
      </w:pPr>
      <w:rPr>
        <w:rFonts w:hint="default"/>
        <w:lang w:val="ru-RU" w:eastAsia="en-US" w:bidi="ar-SA"/>
      </w:rPr>
    </w:lvl>
    <w:lvl w:ilvl="2">
      <w:numFmt w:val="bullet"/>
      <w:lvlText w:val="•"/>
      <w:lvlJc w:val="left"/>
      <w:pPr>
        <w:ind w:left="1519" w:hanging="140"/>
      </w:pPr>
      <w:rPr>
        <w:rFonts w:hint="default"/>
        <w:lang w:val="ru-RU" w:eastAsia="en-US" w:bidi="ar-SA"/>
      </w:rPr>
    </w:lvl>
    <w:lvl w:ilvl="3">
      <w:numFmt w:val="bullet"/>
      <w:lvlText w:val="•"/>
      <w:lvlJc w:val="left"/>
      <w:pPr>
        <w:ind w:left="2229" w:hanging="140"/>
      </w:pPr>
      <w:rPr>
        <w:rFonts w:hint="default"/>
        <w:lang w:val="ru-RU" w:eastAsia="en-US" w:bidi="ar-SA"/>
      </w:rPr>
    </w:lvl>
    <w:lvl w:ilvl="4">
      <w:numFmt w:val="bullet"/>
      <w:lvlText w:val="•"/>
      <w:lvlJc w:val="left"/>
      <w:pPr>
        <w:ind w:left="2938" w:hanging="140"/>
      </w:pPr>
      <w:rPr>
        <w:rFonts w:hint="default"/>
        <w:lang w:val="ru-RU" w:eastAsia="en-US" w:bidi="ar-SA"/>
      </w:rPr>
    </w:lvl>
    <w:lvl w:ilvl="5">
      <w:numFmt w:val="bullet"/>
      <w:lvlText w:val="•"/>
      <w:lvlJc w:val="left"/>
      <w:pPr>
        <w:ind w:left="3648" w:hanging="140"/>
      </w:pPr>
      <w:rPr>
        <w:rFonts w:hint="default"/>
        <w:lang w:val="ru-RU" w:eastAsia="en-US" w:bidi="ar-SA"/>
      </w:rPr>
    </w:lvl>
    <w:lvl w:ilvl="6">
      <w:numFmt w:val="bullet"/>
      <w:lvlText w:val="•"/>
      <w:lvlJc w:val="left"/>
      <w:pPr>
        <w:ind w:left="4358" w:hanging="140"/>
      </w:pPr>
      <w:rPr>
        <w:rFonts w:hint="default"/>
        <w:lang w:val="ru-RU" w:eastAsia="en-US" w:bidi="ar-SA"/>
      </w:rPr>
    </w:lvl>
    <w:lvl w:ilvl="7">
      <w:numFmt w:val="bullet"/>
      <w:lvlText w:val="•"/>
      <w:lvlJc w:val="left"/>
      <w:pPr>
        <w:ind w:left="5067" w:hanging="140"/>
      </w:pPr>
      <w:rPr>
        <w:rFonts w:hint="default"/>
        <w:lang w:val="ru-RU" w:eastAsia="en-US" w:bidi="ar-SA"/>
      </w:rPr>
    </w:lvl>
    <w:lvl w:ilvl="8">
      <w:numFmt w:val="bullet"/>
      <w:lvlText w:val="•"/>
      <w:lvlJc w:val="left"/>
      <w:pPr>
        <w:ind w:left="5777" w:hanging="140"/>
      </w:pPr>
      <w:rPr>
        <w:rFonts w:hint="default"/>
        <w:lang w:val="ru-RU" w:eastAsia="en-US" w:bidi="ar-SA"/>
      </w:rPr>
    </w:lvl>
  </w:abstractNum>
  <w:abstractNum w:abstractNumId="86" w15:restartNumberingAfterBreak="0">
    <w:nsid w:val="C0915F4F"/>
    <w:multiLevelType w:val="multilevel"/>
    <w:tmpl w:val="C0915F4F"/>
    <w:lvl w:ilvl="0">
      <w:start w:val="6"/>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87" w15:restartNumberingAfterBreak="0">
    <w:nsid w:val="C17C4D43"/>
    <w:multiLevelType w:val="multilevel"/>
    <w:tmpl w:val="C17C4D43"/>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88" w15:restartNumberingAfterBreak="0">
    <w:nsid w:val="C4E0D24A"/>
    <w:multiLevelType w:val="multilevel"/>
    <w:tmpl w:val="C4E0D24A"/>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89" w15:restartNumberingAfterBreak="0">
    <w:nsid w:val="C4EA4DBF"/>
    <w:multiLevelType w:val="multilevel"/>
    <w:tmpl w:val="C4EA4DBF"/>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90" w15:restartNumberingAfterBreak="0">
    <w:nsid w:val="C560BE57"/>
    <w:multiLevelType w:val="multilevel"/>
    <w:tmpl w:val="C560BE57"/>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91" w15:restartNumberingAfterBreak="0">
    <w:nsid w:val="C83AAF60"/>
    <w:multiLevelType w:val="multilevel"/>
    <w:tmpl w:val="C83AAF60"/>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92" w15:restartNumberingAfterBreak="0">
    <w:nsid w:val="C8879AEF"/>
    <w:multiLevelType w:val="multilevel"/>
    <w:tmpl w:val="C8879AEF"/>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93" w15:restartNumberingAfterBreak="0">
    <w:nsid w:val="C90D1B09"/>
    <w:multiLevelType w:val="multilevel"/>
    <w:tmpl w:val="C90D1B09"/>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94" w15:restartNumberingAfterBreak="0">
    <w:nsid w:val="C9412743"/>
    <w:multiLevelType w:val="multilevel"/>
    <w:tmpl w:val="C9412743"/>
    <w:lvl w:ilvl="0">
      <w:start w:val="1"/>
      <w:numFmt w:val="decimal"/>
      <w:lvlText w:val="%1."/>
      <w:lvlJc w:val="left"/>
      <w:pPr>
        <w:ind w:left="354"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9" w:hanging="4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33" w:hanging="360"/>
      </w:pPr>
      <w:rPr>
        <w:rFonts w:hint="default"/>
        <w:lang w:val="ru-RU" w:eastAsia="en-US" w:bidi="ar-SA"/>
      </w:rPr>
    </w:lvl>
    <w:lvl w:ilvl="4">
      <w:numFmt w:val="bullet"/>
      <w:lvlText w:val="•"/>
      <w:lvlJc w:val="left"/>
      <w:pPr>
        <w:ind w:left="3447" w:hanging="360"/>
      </w:pPr>
      <w:rPr>
        <w:rFonts w:hint="default"/>
        <w:lang w:val="ru-RU" w:eastAsia="en-US" w:bidi="ar-SA"/>
      </w:rPr>
    </w:lvl>
    <w:lvl w:ilvl="5">
      <w:numFmt w:val="bullet"/>
      <w:lvlText w:val="•"/>
      <w:lvlJc w:val="left"/>
      <w:pPr>
        <w:ind w:left="4761" w:hanging="360"/>
      </w:pPr>
      <w:rPr>
        <w:rFonts w:hint="default"/>
        <w:lang w:val="ru-RU" w:eastAsia="en-US" w:bidi="ar-SA"/>
      </w:rPr>
    </w:lvl>
    <w:lvl w:ilvl="6">
      <w:numFmt w:val="bullet"/>
      <w:lvlText w:val="•"/>
      <w:lvlJc w:val="left"/>
      <w:pPr>
        <w:ind w:left="6075" w:hanging="360"/>
      </w:pPr>
      <w:rPr>
        <w:rFonts w:hint="default"/>
        <w:lang w:val="ru-RU" w:eastAsia="en-US" w:bidi="ar-SA"/>
      </w:rPr>
    </w:lvl>
    <w:lvl w:ilvl="7">
      <w:numFmt w:val="bullet"/>
      <w:lvlText w:val="•"/>
      <w:lvlJc w:val="left"/>
      <w:pPr>
        <w:ind w:left="7389" w:hanging="360"/>
      </w:pPr>
      <w:rPr>
        <w:rFonts w:hint="default"/>
        <w:lang w:val="ru-RU" w:eastAsia="en-US" w:bidi="ar-SA"/>
      </w:rPr>
    </w:lvl>
    <w:lvl w:ilvl="8">
      <w:numFmt w:val="bullet"/>
      <w:lvlText w:val="•"/>
      <w:lvlJc w:val="left"/>
      <w:pPr>
        <w:ind w:left="8703" w:hanging="360"/>
      </w:pPr>
      <w:rPr>
        <w:rFonts w:hint="default"/>
        <w:lang w:val="ru-RU" w:eastAsia="en-US" w:bidi="ar-SA"/>
      </w:rPr>
    </w:lvl>
  </w:abstractNum>
  <w:abstractNum w:abstractNumId="95" w15:restartNumberingAfterBreak="0">
    <w:nsid w:val="C9C05784"/>
    <w:multiLevelType w:val="multilevel"/>
    <w:tmpl w:val="C9C05784"/>
    <w:lvl w:ilvl="0">
      <w:start w:val="1"/>
      <w:numFmt w:val="decimal"/>
      <w:lvlText w:val="%1"/>
      <w:lvlJc w:val="left"/>
      <w:pPr>
        <w:ind w:left="297"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96" w15:restartNumberingAfterBreak="0">
    <w:nsid w:val="CB0CECA5"/>
    <w:multiLevelType w:val="multilevel"/>
    <w:tmpl w:val="CB0CECA5"/>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97" w15:restartNumberingAfterBreak="0">
    <w:nsid w:val="CB94649F"/>
    <w:multiLevelType w:val="multilevel"/>
    <w:tmpl w:val="CB94649F"/>
    <w:lvl w:ilvl="0">
      <w:start w:val="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98" w15:restartNumberingAfterBreak="0">
    <w:nsid w:val="CD699D1D"/>
    <w:multiLevelType w:val="multilevel"/>
    <w:tmpl w:val="CD699D1D"/>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99" w15:restartNumberingAfterBreak="0">
    <w:nsid w:val="CF092B84"/>
    <w:multiLevelType w:val="multilevel"/>
    <w:tmpl w:val="CF092B84"/>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00" w15:restartNumberingAfterBreak="0">
    <w:nsid w:val="D1EB1714"/>
    <w:multiLevelType w:val="multilevel"/>
    <w:tmpl w:val="D1EB1714"/>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01" w15:restartNumberingAfterBreak="0">
    <w:nsid w:val="D2B2DAFD"/>
    <w:multiLevelType w:val="multilevel"/>
    <w:tmpl w:val="D2B2DAFD"/>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02" w15:restartNumberingAfterBreak="0">
    <w:nsid w:val="D42187FE"/>
    <w:multiLevelType w:val="multilevel"/>
    <w:tmpl w:val="D42187FE"/>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03" w15:restartNumberingAfterBreak="0">
    <w:nsid w:val="D5F12F34"/>
    <w:multiLevelType w:val="multilevel"/>
    <w:tmpl w:val="D5F12F34"/>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04" w15:restartNumberingAfterBreak="0">
    <w:nsid w:val="D7936317"/>
    <w:multiLevelType w:val="multilevel"/>
    <w:tmpl w:val="D7936317"/>
    <w:lvl w:ilvl="0">
      <w:start w:val="3"/>
      <w:numFmt w:val="decimal"/>
      <w:lvlText w:val="%1."/>
      <w:lvlJc w:val="left"/>
      <w:pPr>
        <w:ind w:left="354"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632" w:hanging="164"/>
      </w:pPr>
      <w:rPr>
        <w:rFonts w:hint="default"/>
        <w:lang w:val="ru-RU" w:eastAsia="en-US" w:bidi="ar-SA"/>
      </w:rPr>
    </w:lvl>
    <w:lvl w:ilvl="3">
      <w:numFmt w:val="bullet"/>
      <w:lvlText w:val="•"/>
      <w:lvlJc w:val="left"/>
      <w:pPr>
        <w:ind w:left="2844" w:hanging="164"/>
      </w:pPr>
      <w:rPr>
        <w:rFonts w:hint="default"/>
        <w:lang w:val="ru-RU" w:eastAsia="en-US" w:bidi="ar-SA"/>
      </w:rPr>
    </w:lvl>
    <w:lvl w:ilvl="4">
      <w:numFmt w:val="bullet"/>
      <w:lvlText w:val="•"/>
      <w:lvlJc w:val="left"/>
      <w:pPr>
        <w:ind w:left="4057" w:hanging="164"/>
      </w:pPr>
      <w:rPr>
        <w:rFonts w:hint="default"/>
        <w:lang w:val="ru-RU" w:eastAsia="en-US" w:bidi="ar-SA"/>
      </w:rPr>
    </w:lvl>
    <w:lvl w:ilvl="5">
      <w:numFmt w:val="bullet"/>
      <w:lvlText w:val="•"/>
      <w:lvlJc w:val="left"/>
      <w:pPr>
        <w:ind w:left="5269" w:hanging="164"/>
      </w:pPr>
      <w:rPr>
        <w:rFonts w:hint="default"/>
        <w:lang w:val="ru-RU" w:eastAsia="en-US" w:bidi="ar-SA"/>
      </w:rPr>
    </w:lvl>
    <w:lvl w:ilvl="6">
      <w:numFmt w:val="bullet"/>
      <w:lvlText w:val="•"/>
      <w:lvlJc w:val="left"/>
      <w:pPr>
        <w:ind w:left="6481" w:hanging="164"/>
      </w:pPr>
      <w:rPr>
        <w:rFonts w:hint="default"/>
        <w:lang w:val="ru-RU" w:eastAsia="en-US" w:bidi="ar-SA"/>
      </w:rPr>
    </w:lvl>
    <w:lvl w:ilvl="7">
      <w:numFmt w:val="bullet"/>
      <w:lvlText w:val="•"/>
      <w:lvlJc w:val="left"/>
      <w:pPr>
        <w:ind w:left="7694" w:hanging="164"/>
      </w:pPr>
      <w:rPr>
        <w:rFonts w:hint="default"/>
        <w:lang w:val="ru-RU" w:eastAsia="en-US" w:bidi="ar-SA"/>
      </w:rPr>
    </w:lvl>
    <w:lvl w:ilvl="8">
      <w:numFmt w:val="bullet"/>
      <w:lvlText w:val="•"/>
      <w:lvlJc w:val="left"/>
      <w:pPr>
        <w:ind w:left="8906" w:hanging="164"/>
      </w:pPr>
      <w:rPr>
        <w:rFonts w:hint="default"/>
        <w:lang w:val="ru-RU" w:eastAsia="en-US" w:bidi="ar-SA"/>
      </w:rPr>
    </w:lvl>
  </w:abstractNum>
  <w:abstractNum w:abstractNumId="105" w15:restartNumberingAfterBreak="0">
    <w:nsid w:val="D7D140E4"/>
    <w:multiLevelType w:val="multilevel"/>
    <w:tmpl w:val="D7D140E4"/>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06" w15:restartNumberingAfterBreak="0">
    <w:nsid w:val="D7F9FE59"/>
    <w:multiLevelType w:val="multilevel"/>
    <w:tmpl w:val="D7F9FE59"/>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07" w15:restartNumberingAfterBreak="0">
    <w:nsid w:val="DAD3A854"/>
    <w:multiLevelType w:val="multilevel"/>
    <w:tmpl w:val="DAD3A854"/>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08" w15:restartNumberingAfterBreak="0">
    <w:nsid w:val="DAE62134"/>
    <w:multiLevelType w:val="multilevel"/>
    <w:tmpl w:val="DAE62134"/>
    <w:lvl w:ilvl="0">
      <w:numFmt w:val="bullet"/>
      <w:lvlText w:val="●"/>
      <w:lvlJc w:val="left"/>
      <w:pPr>
        <w:ind w:left="82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53" w:hanging="360"/>
      </w:pPr>
      <w:rPr>
        <w:rFonts w:hint="default"/>
        <w:lang w:val="ru-RU" w:eastAsia="en-US" w:bidi="ar-SA"/>
      </w:rPr>
    </w:lvl>
    <w:lvl w:ilvl="2">
      <w:numFmt w:val="bullet"/>
      <w:lvlText w:val="•"/>
      <w:lvlJc w:val="left"/>
      <w:pPr>
        <w:ind w:left="1887" w:hanging="360"/>
      </w:pPr>
      <w:rPr>
        <w:rFonts w:hint="default"/>
        <w:lang w:val="ru-RU" w:eastAsia="en-US" w:bidi="ar-SA"/>
      </w:rPr>
    </w:lvl>
    <w:lvl w:ilvl="3">
      <w:numFmt w:val="bullet"/>
      <w:lvlText w:val="•"/>
      <w:lvlJc w:val="left"/>
      <w:pPr>
        <w:ind w:left="2420" w:hanging="360"/>
      </w:pPr>
      <w:rPr>
        <w:rFonts w:hint="default"/>
        <w:lang w:val="ru-RU" w:eastAsia="en-US" w:bidi="ar-SA"/>
      </w:rPr>
    </w:lvl>
    <w:lvl w:ilvl="4">
      <w:numFmt w:val="bullet"/>
      <w:lvlText w:val="•"/>
      <w:lvlJc w:val="left"/>
      <w:pPr>
        <w:ind w:left="2954" w:hanging="360"/>
      </w:pPr>
      <w:rPr>
        <w:rFonts w:hint="default"/>
        <w:lang w:val="ru-RU" w:eastAsia="en-US" w:bidi="ar-SA"/>
      </w:rPr>
    </w:lvl>
    <w:lvl w:ilvl="5">
      <w:numFmt w:val="bullet"/>
      <w:lvlText w:val="•"/>
      <w:lvlJc w:val="left"/>
      <w:pPr>
        <w:ind w:left="3487" w:hanging="360"/>
      </w:pPr>
      <w:rPr>
        <w:rFonts w:hint="default"/>
        <w:lang w:val="ru-RU" w:eastAsia="en-US" w:bidi="ar-SA"/>
      </w:rPr>
    </w:lvl>
    <w:lvl w:ilvl="6">
      <w:numFmt w:val="bullet"/>
      <w:lvlText w:val="•"/>
      <w:lvlJc w:val="left"/>
      <w:pPr>
        <w:ind w:left="4021" w:hanging="360"/>
      </w:pPr>
      <w:rPr>
        <w:rFonts w:hint="default"/>
        <w:lang w:val="ru-RU" w:eastAsia="en-US" w:bidi="ar-SA"/>
      </w:rPr>
    </w:lvl>
    <w:lvl w:ilvl="7">
      <w:numFmt w:val="bullet"/>
      <w:lvlText w:val="•"/>
      <w:lvlJc w:val="left"/>
      <w:pPr>
        <w:ind w:left="4554" w:hanging="360"/>
      </w:pPr>
      <w:rPr>
        <w:rFonts w:hint="default"/>
        <w:lang w:val="ru-RU" w:eastAsia="en-US" w:bidi="ar-SA"/>
      </w:rPr>
    </w:lvl>
    <w:lvl w:ilvl="8">
      <w:numFmt w:val="bullet"/>
      <w:lvlText w:val="•"/>
      <w:lvlJc w:val="left"/>
      <w:pPr>
        <w:ind w:left="5088" w:hanging="360"/>
      </w:pPr>
      <w:rPr>
        <w:rFonts w:hint="default"/>
        <w:lang w:val="ru-RU" w:eastAsia="en-US" w:bidi="ar-SA"/>
      </w:rPr>
    </w:lvl>
  </w:abstractNum>
  <w:abstractNum w:abstractNumId="109" w15:restartNumberingAfterBreak="0">
    <w:nsid w:val="DAF63FD3"/>
    <w:multiLevelType w:val="multilevel"/>
    <w:tmpl w:val="DAF63FD3"/>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10" w15:restartNumberingAfterBreak="0">
    <w:nsid w:val="DCBA6B53"/>
    <w:multiLevelType w:val="multilevel"/>
    <w:tmpl w:val="DCBA6B53"/>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11" w15:restartNumberingAfterBreak="0">
    <w:nsid w:val="DD02F921"/>
    <w:multiLevelType w:val="multilevel"/>
    <w:tmpl w:val="DD02F921"/>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12" w15:restartNumberingAfterBreak="0">
    <w:nsid w:val="DD3DB379"/>
    <w:multiLevelType w:val="multilevel"/>
    <w:tmpl w:val="DD3DB379"/>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13" w15:restartNumberingAfterBreak="0">
    <w:nsid w:val="DD474A30"/>
    <w:multiLevelType w:val="multilevel"/>
    <w:tmpl w:val="DD474A30"/>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14" w15:restartNumberingAfterBreak="0">
    <w:nsid w:val="E0294EC7"/>
    <w:multiLevelType w:val="multilevel"/>
    <w:tmpl w:val="E0294EC7"/>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15" w15:restartNumberingAfterBreak="0">
    <w:nsid w:val="E093A4B0"/>
    <w:multiLevelType w:val="multilevel"/>
    <w:tmpl w:val="E093A4B0"/>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16" w15:restartNumberingAfterBreak="0">
    <w:nsid w:val="E43A772E"/>
    <w:multiLevelType w:val="multilevel"/>
    <w:tmpl w:val="E43A772E"/>
    <w:lvl w:ilvl="0">
      <w:start w:val="1"/>
      <w:numFmt w:val="decimal"/>
      <w:lvlText w:val="%1."/>
      <w:lvlJc w:val="left"/>
      <w:pPr>
        <w:ind w:left="109"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23" w:hanging="302"/>
      </w:pPr>
      <w:rPr>
        <w:rFonts w:hint="default"/>
        <w:lang w:val="ru-RU" w:eastAsia="en-US" w:bidi="ar-SA"/>
      </w:rPr>
    </w:lvl>
    <w:lvl w:ilvl="2">
      <w:numFmt w:val="bullet"/>
      <w:lvlText w:val="•"/>
      <w:lvlJc w:val="left"/>
      <w:pPr>
        <w:ind w:left="2346" w:hanging="302"/>
      </w:pPr>
      <w:rPr>
        <w:rFonts w:hint="default"/>
        <w:lang w:val="ru-RU" w:eastAsia="en-US" w:bidi="ar-SA"/>
      </w:rPr>
    </w:lvl>
    <w:lvl w:ilvl="3">
      <w:numFmt w:val="bullet"/>
      <w:lvlText w:val="•"/>
      <w:lvlJc w:val="left"/>
      <w:pPr>
        <w:ind w:left="3469" w:hanging="302"/>
      </w:pPr>
      <w:rPr>
        <w:rFonts w:hint="default"/>
        <w:lang w:val="ru-RU" w:eastAsia="en-US" w:bidi="ar-SA"/>
      </w:rPr>
    </w:lvl>
    <w:lvl w:ilvl="4">
      <w:numFmt w:val="bullet"/>
      <w:lvlText w:val="•"/>
      <w:lvlJc w:val="left"/>
      <w:pPr>
        <w:ind w:left="4592" w:hanging="302"/>
      </w:pPr>
      <w:rPr>
        <w:rFonts w:hint="default"/>
        <w:lang w:val="ru-RU" w:eastAsia="en-US" w:bidi="ar-SA"/>
      </w:rPr>
    </w:lvl>
    <w:lvl w:ilvl="5">
      <w:numFmt w:val="bullet"/>
      <w:lvlText w:val="•"/>
      <w:lvlJc w:val="left"/>
      <w:pPr>
        <w:ind w:left="5715" w:hanging="302"/>
      </w:pPr>
      <w:rPr>
        <w:rFonts w:hint="default"/>
        <w:lang w:val="ru-RU" w:eastAsia="en-US" w:bidi="ar-SA"/>
      </w:rPr>
    </w:lvl>
    <w:lvl w:ilvl="6">
      <w:numFmt w:val="bullet"/>
      <w:lvlText w:val="•"/>
      <w:lvlJc w:val="left"/>
      <w:pPr>
        <w:ind w:left="6838" w:hanging="302"/>
      </w:pPr>
      <w:rPr>
        <w:rFonts w:hint="default"/>
        <w:lang w:val="ru-RU" w:eastAsia="en-US" w:bidi="ar-SA"/>
      </w:rPr>
    </w:lvl>
    <w:lvl w:ilvl="7">
      <w:numFmt w:val="bullet"/>
      <w:lvlText w:val="•"/>
      <w:lvlJc w:val="left"/>
      <w:pPr>
        <w:ind w:left="7961" w:hanging="302"/>
      </w:pPr>
      <w:rPr>
        <w:rFonts w:hint="default"/>
        <w:lang w:val="ru-RU" w:eastAsia="en-US" w:bidi="ar-SA"/>
      </w:rPr>
    </w:lvl>
    <w:lvl w:ilvl="8">
      <w:numFmt w:val="bullet"/>
      <w:lvlText w:val="•"/>
      <w:lvlJc w:val="left"/>
      <w:pPr>
        <w:ind w:left="9084" w:hanging="302"/>
      </w:pPr>
      <w:rPr>
        <w:rFonts w:hint="default"/>
        <w:lang w:val="ru-RU" w:eastAsia="en-US" w:bidi="ar-SA"/>
      </w:rPr>
    </w:lvl>
  </w:abstractNum>
  <w:abstractNum w:abstractNumId="117" w15:restartNumberingAfterBreak="0">
    <w:nsid w:val="E4D85DB5"/>
    <w:multiLevelType w:val="multilevel"/>
    <w:tmpl w:val="E4D85DB5"/>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18" w15:restartNumberingAfterBreak="0">
    <w:nsid w:val="E504947C"/>
    <w:multiLevelType w:val="multilevel"/>
    <w:tmpl w:val="E504947C"/>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19" w15:restartNumberingAfterBreak="0">
    <w:nsid w:val="E52D9448"/>
    <w:multiLevelType w:val="multilevel"/>
    <w:tmpl w:val="E52D9448"/>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20" w15:restartNumberingAfterBreak="0">
    <w:nsid w:val="E6E98F67"/>
    <w:multiLevelType w:val="multilevel"/>
    <w:tmpl w:val="E6E98F67"/>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21" w15:restartNumberingAfterBreak="0">
    <w:nsid w:val="E7B27C5B"/>
    <w:multiLevelType w:val="multilevel"/>
    <w:tmpl w:val="E7B27C5B"/>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22" w15:restartNumberingAfterBreak="0">
    <w:nsid w:val="E887D337"/>
    <w:multiLevelType w:val="multilevel"/>
    <w:tmpl w:val="E887D337"/>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23" w15:restartNumberingAfterBreak="0">
    <w:nsid w:val="E93EBC56"/>
    <w:multiLevelType w:val="multilevel"/>
    <w:tmpl w:val="E93EBC56"/>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24" w15:restartNumberingAfterBreak="0">
    <w:nsid w:val="EA28CC15"/>
    <w:multiLevelType w:val="multilevel"/>
    <w:tmpl w:val="EA28CC15"/>
    <w:lvl w:ilvl="0">
      <w:start w:val="1"/>
      <w:numFmt w:val="decimal"/>
      <w:lvlText w:val="%1."/>
      <w:lvlJc w:val="left"/>
      <w:pPr>
        <w:ind w:left="354"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632" w:hanging="164"/>
      </w:pPr>
      <w:rPr>
        <w:rFonts w:hint="default"/>
        <w:lang w:val="ru-RU" w:eastAsia="en-US" w:bidi="ar-SA"/>
      </w:rPr>
    </w:lvl>
    <w:lvl w:ilvl="3">
      <w:numFmt w:val="bullet"/>
      <w:lvlText w:val="•"/>
      <w:lvlJc w:val="left"/>
      <w:pPr>
        <w:ind w:left="2844" w:hanging="164"/>
      </w:pPr>
      <w:rPr>
        <w:rFonts w:hint="default"/>
        <w:lang w:val="ru-RU" w:eastAsia="en-US" w:bidi="ar-SA"/>
      </w:rPr>
    </w:lvl>
    <w:lvl w:ilvl="4">
      <w:numFmt w:val="bullet"/>
      <w:lvlText w:val="•"/>
      <w:lvlJc w:val="left"/>
      <w:pPr>
        <w:ind w:left="4057" w:hanging="164"/>
      </w:pPr>
      <w:rPr>
        <w:rFonts w:hint="default"/>
        <w:lang w:val="ru-RU" w:eastAsia="en-US" w:bidi="ar-SA"/>
      </w:rPr>
    </w:lvl>
    <w:lvl w:ilvl="5">
      <w:numFmt w:val="bullet"/>
      <w:lvlText w:val="•"/>
      <w:lvlJc w:val="left"/>
      <w:pPr>
        <w:ind w:left="5269" w:hanging="164"/>
      </w:pPr>
      <w:rPr>
        <w:rFonts w:hint="default"/>
        <w:lang w:val="ru-RU" w:eastAsia="en-US" w:bidi="ar-SA"/>
      </w:rPr>
    </w:lvl>
    <w:lvl w:ilvl="6">
      <w:numFmt w:val="bullet"/>
      <w:lvlText w:val="•"/>
      <w:lvlJc w:val="left"/>
      <w:pPr>
        <w:ind w:left="6481" w:hanging="164"/>
      </w:pPr>
      <w:rPr>
        <w:rFonts w:hint="default"/>
        <w:lang w:val="ru-RU" w:eastAsia="en-US" w:bidi="ar-SA"/>
      </w:rPr>
    </w:lvl>
    <w:lvl w:ilvl="7">
      <w:numFmt w:val="bullet"/>
      <w:lvlText w:val="•"/>
      <w:lvlJc w:val="left"/>
      <w:pPr>
        <w:ind w:left="7694" w:hanging="164"/>
      </w:pPr>
      <w:rPr>
        <w:rFonts w:hint="default"/>
        <w:lang w:val="ru-RU" w:eastAsia="en-US" w:bidi="ar-SA"/>
      </w:rPr>
    </w:lvl>
    <w:lvl w:ilvl="8">
      <w:numFmt w:val="bullet"/>
      <w:lvlText w:val="•"/>
      <w:lvlJc w:val="left"/>
      <w:pPr>
        <w:ind w:left="8906" w:hanging="164"/>
      </w:pPr>
      <w:rPr>
        <w:rFonts w:hint="default"/>
        <w:lang w:val="ru-RU" w:eastAsia="en-US" w:bidi="ar-SA"/>
      </w:rPr>
    </w:lvl>
  </w:abstractNum>
  <w:abstractNum w:abstractNumId="125" w15:restartNumberingAfterBreak="0">
    <w:nsid w:val="EB1B02D4"/>
    <w:multiLevelType w:val="multilevel"/>
    <w:tmpl w:val="EB1B02D4"/>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26" w15:restartNumberingAfterBreak="0">
    <w:nsid w:val="EFCECDC7"/>
    <w:multiLevelType w:val="multilevel"/>
    <w:tmpl w:val="EFCECDC7"/>
    <w:lvl w:ilvl="0">
      <w:start w:val="10"/>
      <w:numFmt w:val="decimal"/>
      <w:lvlText w:val="%1"/>
      <w:lvlJc w:val="left"/>
      <w:pPr>
        <w:ind w:left="41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17" w:hanging="303"/>
      </w:pPr>
      <w:rPr>
        <w:rFonts w:hint="default"/>
        <w:lang w:val="ru-RU" w:eastAsia="en-US" w:bidi="ar-SA"/>
      </w:rPr>
    </w:lvl>
    <w:lvl w:ilvl="2">
      <w:numFmt w:val="bullet"/>
      <w:lvlText w:val="•"/>
      <w:lvlJc w:val="left"/>
      <w:pPr>
        <w:ind w:left="614" w:hanging="303"/>
      </w:pPr>
      <w:rPr>
        <w:rFonts w:hint="default"/>
        <w:lang w:val="ru-RU" w:eastAsia="en-US" w:bidi="ar-SA"/>
      </w:rPr>
    </w:lvl>
    <w:lvl w:ilvl="3">
      <w:numFmt w:val="bullet"/>
      <w:lvlText w:val="•"/>
      <w:lvlJc w:val="left"/>
      <w:pPr>
        <w:ind w:left="711" w:hanging="303"/>
      </w:pPr>
      <w:rPr>
        <w:rFonts w:hint="default"/>
        <w:lang w:val="ru-RU" w:eastAsia="en-US" w:bidi="ar-SA"/>
      </w:rPr>
    </w:lvl>
    <w:lvl w:ilvl="4">
      <w:numFmt w:val="bullet"/>
      <w:lvlText w:val="•"/>
      <w:lvlJc w:val="left"/>
      <w:pPr>
        <w:ind w:left="809" w:hanging="303"/>
      </w:pPr>
      <w:rPr>
        <w:rFonts w:hint="default"/>
        <w:lang w:val="ru-RU" w:eastAsia="en-US" w:bidi="ar-SA"/>
      </w:rPr>
    </w:lvl>
    <w:lvl w:ilvl="5">
      <w:numFmt w:val="bullet"/>
      <w:lvlText w:val="•"/>
      <w:lvlJc w:val="left"/>
      <w:pPr>
        <w:ind w:left="906" w:hanging="303"/>
      </w:pPr>
      <w:rPr>
        <w:rFonts w:hint="default"/>
        <w:lang w:val="ru-RU" w:eastAsia="en-US" w:bidi="ar-SA"/>
      </w:rPr>
    </w:lvl>
    <w:lvl w:ilvl="6">
      <w:numFmt w:val="bullet"/>
      <w:lvlText w:val="•"/>
      <w:lvlJc w:val="left"/>
      <w:pPr>
        <w:ind w:left="1003" w:hanging="303"/>
      </w:pPr>
      <w:rPr>
        <w:rFonts w:hint="default"/>
        <w:lang w:val="ru-RU" w:eastAsia="en-US" w:bidi="ar-SA"/>
      </w:rPr>
    </w:lvl>
    <w:lvl w:ilvl="7">
      <w:numFmt w:val="bullet"/>
      <w:lvlText w:val="•"/>
      <w:lvlJc w:val="left"/>
      <w:pPr>
        <w:ind w:left="1101" w:hanging="303"/>
      </w:pPr>
      <w:rPr>
        <w:rFonts w:hint="default"/>
        <w:lang w:val="ru-RU" w:eastAsia="en-US" w:bidi="ar-SA"/>
      </w:rPr>
    </w:lvl>
    <w:lvl w:ilvl="8">
      <w:numFmt w:val="bullet"/>
      <w:lvlText w:val="•"/>
      <w:lvlJc w:val="left"/>
      <w:pPr>
        <w:ind w:left="1198" w:hanging="303"/>
      </w:pPr>
      <w:rPr>
        <w:rFonts w:hint="default"/>
        <w:lang w:val="ru-RU" w:eastAsia="en-US" w:bidi="ar-SA"/>
      </w:rPr>
    </w:lvl>
  </w:abstractNum>
  <w:abstractNum w:abstractNumId="127" w15:restartNumberingAfterBreak="0">
    <w:nsid w:val="F066642F"/>
    <w:multiLevelType w:val="multilevel"/>
    <w:tmpl w:val="F066642F"/>
    <w:lvl w:ilvl="0">
      <w:numFmt w:val="bullet"/>
      <w:lvlText w:val="-"/>
      <w:lvlJc w:val="left"/>
      <w:pPr>
        <w:ind w:left="109"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02" w:hanging="399"/>
      </w:pPr>
      <w:rPr>
        <w:rFonts w:hint="default"/>
        <w:lang w:val="ru-RU" w:eastAsia="en-US" w:bidi="ar-SA"/>
      </w:rPr>
    </w:lvl>
    <w:lvl w:ilvl="2">
      <w:numFmt w:val="bullet"/>
      <w:lvlText w:val="•"/>
      <w:lvlJc w:val="left"/>
      <w:pPr>
        <w:ind w:left="904" w:hanging="399"/>
      </w:pPr>
      <w:rPr>
        <w:rFonts w:hint="default"/>
        <w:lang w:val="ru-RU" w:eastAsia="en-US" w:bidi="ar-SA"/>
      </w:rPr>
    </w:lvl>
    <w:lvl w:ilvl="3">
      <w:numFmt w:val="bullet"/>
      <w:lvlText w:val="•"/>
      <w:lvlJc w:val="left"/>
      <w:pPr>
        <w:ind w:left="1307" w:hanging="399"/>
      </w:pPr>
      <w:rPr>
        <w:rFonts w:hint="default"/>
        <w:lang w:val="ru-RU" w:eastAsia="en-US" w:bidi="ar-SA"/>
      </w:rPr>
    </w:lvl>
    <w:lvl w:ilvl="4">
      <w:numFmt w:val="bullet"/>
      <w:lvlText w:val="•"/>
      <w:lvlJc w:val="left"/>
      <w:pPr>
        <w:ind w:left="1709" w:hanging="399"/>
      </w:pPr>
      <w:rPr>
        <w:rFonts w:hint="default"/>
        <w:lang w:val="ru-RU" w:eastAsia="en-US" w:bidi="ar-SA"/>
      </w:rPr>
    </w:lvl>
    <w:lvl w:ilvl="5">
      <w:numFmt w:val="bullet"/>
      <w:lvlText w:val="•"/>
      <w:lvlJc w:val="left"/>
      <w:pPr>
        <w:ind w:left="2112" w:hanging="399"/>
      </w:pPr>
      <w:rPr>
        <w:rFonts w:hint="default"/>
        <w:lang w:val="ru-RU" w:eastAsia="en-US" w:bidi="ar-SA"/>
      </w:rPr>
    </w:lvl>
    <w:lvl w:ilvl="6">
      <w:numFmt w:val="bullet"/>
      <w:lvlText w:val="•"/>
      <w:lvlJc w:val="left"/>
      <w:pPr>
        <w:ind w:left="2514" w:hanging="399"/>
      </w:pPr>
      <w:rPr>
        <w:rFonts w:hint="default"/>
        <w:lang w:val="ru-RU" w:eastAsia="en-US" w:bidi="ar-SA"/>
      </w:rPr>
    </w:lvl>
    <w:lvl w:ilvl="7">
      <w:numFmt w:val="bullet"/>
      <w:lvlText w:val="•"/>
      <w:lvlJc w:val="left"/>
      <w:pPr>
        <w:ind w:left="2916" w:hanging="399"/>
      </w:pPr>
      <w:rPr>
        <w:rFonts w:hint="default"/>
        <w:lang w:val="ru-RU" w:eastAsia="en-US" w:bidi="ar-SA"/>
      </w:rPr>
    </w:lvl>
    <w:lvl w:ilvl="8">
      <w:numFmt w:val="bullet"/>
      <w:lvlText w:val="•"/>
      <w:lvlJc w:val="left"/>
      <w:pPr>
        <w:ind w:left="3319" w:hanging="399"/>
      </w:pPr>
      <w:rPr>
        <w:rFonts w:hint="default"/>
        <w:lang w:val="ru-RU" w:eastAsia="en-US" w:bidi="ar-SA"/>
      </w:rPr>
    </w:lvl>
  </w:abstractNum>
  <w:abstractNum w:abstractNumId="128" w15:restartNumberingAfterBreak="0">
    <w:nsid w:val="F0E89278"/>
    <w:multiLevelType w:val="multilevel"/>
    <w:tmpl w:val="F0E89278"/>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29" w15:restartNumberingAfterBreak="0">
    <w:nsid w:val="F1FCDEFA"/>
    <w:multiLevelType w:val="multilevel"/>
    <w:tmpl w:val="F1FCDEFA"/>
    <w:lvl w:ilvl="0">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511" w:hanging="164"/>
      </w:pPr>
      <w:rPr>
        <w:rFonts w:hint="default"/>
        <w:lang w:val="ru-RU" w:eastAsia="en-US" w:bidi="ar-SA"/>
      </w:rPr>
    </w:lvl>
    <w:lvl w:ilvl="2">
      <w:numFmt w:val="bullet"/>
      <w:lvlText w:val="•"/>
      <w:lvlJc w:val="left"/>
      <w:pPr>
        <w:ind w:left="2602" w:hanging="164"/>
      </w:pPr>
      <w:rPr>
        <w:rFonts w:hint="default"/>
        <w:lang w:val="ru-RU" w:eastAsia="en-US" w:bidi="ar-SA"/>
      </w:rPr>
    </w:lvl>
    <w:lvl w:ilvl="3">
      <w:numFmt w:val="bullet"/>
      <w:lvlText w:val="•"/>
      <w:lvlJc w:val="left"/>
      <w:pPr>
        <w:ind w:left="3693" w:hanging="164"/>
      </w:pPr>
      <w:rPr>
        <w:rFonts w:hint="default"/>
        <w:lang w:val="ru-RU" w:eastAsia="en-US" w:bidi="ar-SA"/>
      </w:rPr>
    </w:lvl>
    <w:lvl w:ilvl="4">
      <w:numFmt w:val="bullet"/>
      <w:lvlText w:val="•"/>
      <w:lvlJc w:val="left"/>
      <w:pPr>
        <w:ind w:left="4784" w:hanging="164"/>
      </w:pPr>
      <w:rPr>
        <w:rFonts w:hint="default"/>
        <w:lang w:val="ru-RU" w:eastAsia="en-US" w:bidi="ar-SA"/>
      </w:rPr>
    </w:lvl>
    <w:lvl w:ilvl="5">
      <w:numFmt w:val="bullet"/>
      <w:lvlText w:val="•"/>
      <w:lvlJc w:val="left"/>
      <w:pPr>
        <w:ind w:left="5875" w:hanging="164"/>
      </w:pPr>
      <w:rPr>
        <w:rFonts w:hint="default"/>
        <w:lang w:val="ru-RU" w:eastAsia="en-US" w:bidi="ar-SA"/>
      </w:rPr>
    </w:lvl>
    <w:lvl w:ilvl="6">
      <w:numFmt w:val="bullet"/>
      <w:lvlText w:val="•"/>
      <w:lvlJc w:val="left"/>
      <w:pPr>
        <w:ind w:left="6966" w:hanging="164"/>
      </w:pPr>
      <w:rPr>
        <w:rFonts w:hint="default"/>
        <w:lang w:val="ru-RU" w:eastAsia="en-US" w:bidi="ar-SA"/>
      </w:rPr>
    </w:lvl>
    <w:lvl w:ilvl="7">
      <w:numFmt w:val="bullet"/>
      <w:lvlText w:val="•"/>
      <w:lvlJc w:val="left"/>
      <w:pPr>
        <w:ind w:left="8057" w:hanging="164"/>
      </w:pPr>
      <w:rPr>
        <w:rFonts w:hint="default"/>
        <w:lang w:val="ru-RU" w:eastAsia="en-US" w:bidi="ar-SA"/>
      </w:rPr>
    </w:lvl>
    <w:lvl w:ilvl="8">
      <w:numFmt w:val="bullet"/>
      <w:lvlText w:val="•"/>
      <w:lvlJc w:val="left"/>
      <w:pPr>
        <w:ind w:left="9148" w:hanging="164"/>
      </w:pPr>
      <w:rPr>
        <w:rFonts w:hint="default"/>
        <w:lang w:val="ru-RU" w:eastAsia="en-US" w:bidi="ar-SA"/>
      </w:rPr>
    </w:lvl>
  </w:abstractNum>
  <w:abstractNum w:abstractNumId="130" w15:restartNumberingAfterBreak="0">
    <w:nsid w:val="F237ACA1"/>
    <w:multiLevelType w:val="multilevel"/>
    <w:tmpl w:val="F237ACA1"/>
    <w:lvl w:ilvl="0">
      <w:start w:val="2"/>
      <w:numFmt w:val="decimal"/>
      <w:lvlText w:val="%1."/>
      <w:lvlJc w:val="left"/>
      <w:pPr>
        <w:ind w:left="354"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632" w:hanging="164"/>
      </w:pPr>
      <w:rPr>
        <w:rFonts w:hint="default"/>
        <w:lang w:val="ru-RU" w:eastAsia="en-US" w:bidi="ar-SA"/>
      </w:rPr>
    </w:lvl>
    <w:lvl w:ilvl="3">
      <w:numFmt w:val="bullet"/>
      <w:lvlText w:val="•"/>
      <w:lvlJc w:val="left"/>
      <w:pPr>
        <w:ind w:left="2844" w:hanging="164"/>
      </w:pPr>
      <w:rPr>
        <w:rFonts w:hint="default"/>
        <w:lang w:val="ru-RU" w:eastAsia="en-US" w:bidi="ar-SA"/>
      </w:rPr>
    </w:lvl>
    <w:lvl w:ilvl="4">
      <w:numFmt w:val="bullet"/>
      <w:lvlText w:val="•"/>
      <w:lvlJc w:val="left"/>
      <w:pPr>
        <w:ind w:left="4057" w:hanging="164"/>
      </w:pPr>
      <w:rPr>
        <w:rFonts w:hint="default"/>
        <w:lang w:val="ru-RU" w:eastAsia="en-US" w:bidi="ar-SA"/>
      </w:rPr>
    </w:lvl>
    <w:lvl w:ilvl="5">
      <w:numFmt w:val="bullet"/>
      <w:lvlText w:val="•"/>
      <w:lvlJc w:val="left"/>
      <w:pPr>
        <w:ind w:left="5269" w:hanging="164"/>
      </w:pPr>
      <w:rPr>
        <w:rFonts w:hint="default"/>
        <w:lang w:val="ru-RU" w:eastAsia="en-US" w:bidi="ar-SA"/>
      </w:rPr>
    </w:lvl>
    <w:lvl w:ilvl="6">
      <w:numFmt w:val="bullet"/>
      <w:lvlText w:val="•"/>
      <w:lvlJc w:val="left"/>
      <w:pPr>
        <w:ind w:left="6481" w:hanging="164"/>
      </w:pPr>
      <w:rPr>
        <w:rFonts w:hint="default"/>
        <w:lang w:val="ru-RU" w:eastAsia="en-US" w:bidi="ar-SA"/>
      </w:rPr>
    </w:lvl>
    <w:lvl w:ilvl="7">
      <w:numFmt w:val="bullet"/>
      <w:lvlText w:val="•"/>
      <w:lvlJc w:val="left"/>
      <w:pPr>
        <w:ind w:left="7694" w:hanging="164"/>
      </w:pPr>
      <w:rPr>
        <w:rFonts w:hint="default"/>
        <w:lang w:val="ru-RU" w:eastAsia="en-US" w:bidi="ar-SA"/>
      </w:rPr>
    </w:lvl>
    <w:lvl w:ilvl="8">
      <w:numFmt w:val="bullet"/>
      <w:lvlText w:val="•"/>
      <w:lvlJc w:val="left"/>
      <w:pPr>
        <w:ind w:left="8906" w:hanging="164"/>
      </w:pPr>
      <w:rPr>
        <w:rFonts w:hint="default"/>
        <w:lang w:val="ru-RU" w:eastAsia="en-US" w:bidi="ar-SA"/>
      </w:rPr>
    </w:lvl>
  </w:abstractNum>
  <w:abstractNum w:abstractNumId="131" w15:restartNumberingAfterBreak="0">
    <w:nsid w:val="F2A81E1A"/>
    <w:multiLevelType w:val="multilevel"/>
    <w:tmpl w:val="F2A81E1A"/>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32" w15:restartNumberingAfterBreak="0">
    <w:nsid w:val="F30FC083"/>
    <w:multiLevelType w:val="multilevel"/>
    <w:tmpl w:val="F30FC083"/>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33" w15:restartNumberingAfterBreak="0">
    <w:nsid w:val="F3A33954"/>
    <w:multiLevelType w:val="multilevel"/>
    <w:tmpl w:val="F3A33954"/>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34" w15:restartNumberingAfterBreak="0">
    <w:nsid w:val="F3B956F0"/>
    <w:multiLevelType w:val="multilevel"/>
    <w:tmpl w:val="F3B956F0"/>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35" w15:restartNumberingAfterBreak="0">
    <w:nsid w:val="F411B296"/>
    <w:multiLevelType w:val="multilevel"/>
    <w:tmpl w:val="F411B296"/>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36" w15:restartNumberingAfterBreak="0">
    <w:nsid w:val="F46CCC20"/>
    <w:multiLevelType w:val="multilevel"/>
    <w:tmpl w:val="F46CCC20"/>
    <w:lvl w:ilvl="0">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511" w:hanging="164"/>
      </w:pPr>
      <w:rPr>
        <w:rFonts w:hint="default"/>
        <w:lang w:val="ru-RU" w:eastAsia="en-US" w:bidi="ar-SA"/>
      </w:rPr>
    </w:lvl>
    <w:lvl w:ilvl="2">
      <w:numFmt w:val="bullet"/>
      <w:lvlText w:val="•"/>
      <w:lvlJc w:val="left"/>
      <w:pPr>
        <w:ind w:left="2602" w:hanging="164"/>
      </w:pPr>
      <w:rPr>
        <w:rFonts w:hint="default"/>
        <w:lang w:val="ru-RU" w:eastAsia="en-US" w:bidi="ar-SA"/>
      </w:rPr>
    </w:lvl>
    <w:lvl w:ilvl="3">
      <w:numFmt w:val="bullet"/>
      <w:lvlText w:val="•"/>
      <w:lvlJc w:val="left"/>
      <w:pPr>
        <w:ind w:left="3693" w:hanging="164"/>
      </w:pPr>
      <w:rPr>
        <w:rFonts w:hint="default"/>
        <w:lang w:val="ru-RU" w:eastAsia="en-US" w:bidi="ar-SA"/>
      </w:rPr>
    </w:lvl>
    <w:lvl w:ilvl="4">
      <w:numFmt w:val="bullet"/>
      <w:lvlText w:val="•"/>
      <w:lvlJc w:val="left"/>
      <w:pPr>
        <w:ind w:left="4784" w:hanging="164"/>
      </w:pPr>
      <w:rPr>
        <w:rFonts w:hint="default"/>
        <w:lang w:val="ru-RU" w:eastAsia="en-US" w:bidi="ar-SA"/>
      </w:rPr>
    </w:lvl>
    <w:lvl w:ilvl="5">
      <w:numFmt w:val="bullet"/>
      <w:lvlText w:val="•"/>
      <w:lvlJc w:val="left"/>
      <w:pPr>
        <w:ind w:left="5875" w:hanging="164"/>
      </w:pPr>
      <w:rPr>
        <w:rFonts w:hint="default"/>
        <w:lang w:val="ru-RU" w:eastAsia="en-US" w:bidi="ar-SA"/>
      </w:rPr>
    </w:lvl>
    <w:lvl w:ilvl="6">
      <w:numFmt w:val="bullet"/>
      <w:lvlText w:val="•"/>
      <w:lvlJc w:val="left"/>
      <w:pPr>
        <w:ind w:left="6966" w:hanging="164"/>
      </w:pPr>
      <w:rPr>
        <w:rFonts w:hint="default"/>
        <w:lang w:val="ru-RU" w:eastAsia="en-US" w:bidi="ar-SA"/>
      </w:rPr>
    </w:lvl>
    <w:lvl w:ilvl="7">
      <w:numFmt w:val="bullet"/>
      <w:lvlText w:val="•"/>
      <w:lvlJc w:val="left"/>
      <w:pPr>
        <w:ind w:left="8057" w:hanging="164"/>
      </w:pPr>
      <w:rPr>
        <w:rFonts w:hint="default"/>
        <w:lang w:val="ru-RU" w:eastAsia="en-US" w:bidi="ar-SA"/>
      </w:rPr>
    </w:lvl>
    <w:lvl w:ilvl="8">
      <w:numFmt w:val="bullet"/>
      <w:lvlText w:val="•"/>
      <w:lvlJc w:val="left"/>
      <w:pPr>
        <w:ind w:left="9148" w:hanging="164"/>
      </w:pPr>
      <w:rPr>
        <w:rFonts w:hint="default"/>
        <w:lang w:val="ru-RU" w:eastAsia="en-US" w:bidi="ar-SA"/>
      </w:rPr>
    </w:lvl>
  </w:abstractNum>
  <w:abstractNum w:abstractNumId="137" w15:restartNumberingAfterBreak="0">
    <w:nsid w:val="F4A942FE"/>
    <w:multiLevelType w:val="multilevel"/>
    <w:tmpl w:val="F4A942FE"/>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38" w15:restartNumberingAfterBreak="0">
    <w:nsid w:val="F4B5D9F5"/>
    <w:multiLevelType w:val="multilevel"/>
    <w:tmpl w:val="F4B5D9F5"/>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39" w15:restartNumberingAfterBreak="0">
    <w:nsid w:val="F585BF25"/>
    <w:multiLevelType w:val="multilevel"/>
    <w:tmpl w:val="F585BF25"/>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40" w15:restartNumberingAfterBreak="0">
    <w:nsid w:val="F689643B"/>
    <w:multiLevelType w:val="multilevel"/>
    <w:tmpl w:val="F689643B"/>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41" w15:restartNumberingAfterBreak="0">
    <w:nsid w:val="F7735DC9"/>
    <w:multiLevelType w:val="multilevel"/>
    <w:tmpl w:val="F7735DC9"/>
    <w:lvl w:ilvl="0">
      <w:numFmt w:val="bullet"/>
      <w:lvlText w:val="●"/>
      <w:lvlJc w:val="left"/>
      <w:pPr>
        <w:ind w:left="834"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89" w:hanging="360"/>
      </w:pPr>
      <w:rPr>
        <w:rFonts w:hint="default"/>
        <w:lang w:val="ru-RU" w:eastAsia="en-US" w:bidi="ar-SA"/>
      </w:rPr>
    </w:lvl>
    <w:lvl w:ilvl="2">
      <w:numFmt w:val="bullet"/>
      <w:lvlText w:val="•"/>
      <w:lvlJc w:val="left"/>
      <w:pPr>
        <w:ind w:left="2939" w:hanging="360"/>
      </w:pPr>
      <w:rPr>
        <w:rFonts w:hint="default"/>
        <w:lang w:val="ru-RU" w:eastAsia="en-US" w:bidi="ar-SA"/>
      </w:rPr>
    </w:lvl>
    <w:lvl w:ilvl="3">
      <w:numFmt w:val="bullet"/>
      <w:lvlText w:val="•"/>
      <w:lvlJc w:val="left"/>
      <w:pPr>
        <w:ind w:left="3988" w:hanging="360"/>
      </w:pPr>
      <w:rPr>
        <w:rFonts w:hint="default"/>
        <w:lang w:val="ru-RU" w:eastAsia="en-US" w:bidi="ar-SA"/>
      </w:rPr>
    </w:lvl>
    <w:lvl w:ilvl="4">
      <w:numFmt w:val="bullet"/>
      <w:lvlText w:val="•"/>
      <w:lvlJc w:val="left"/>
      <w:pPr>
        <w:ind w:left="5038" w:hanging="360"/>
      </w:pPr>
      <w:rPr>
        <w:rFonts w:hint="default"/>
        <w:lang w:val="ru-RU" w:eastAsia="en-US" w:bidi="ar-SA"/>
      </w:rPr>
    </w:lvl>
    <w:lvl w:ilvl="5">
      <w:numFmt w:val="bullet"/>
      <w:lvlText w:val="•"/>
      <w:lvlJc w:val="left"/>
      <w:pPr>
        <w:ind w:left="6087" w:hanging="360"/>
      </w:pPr>
      <w:rPr>
        <w:rFonts w:hint="default"/>
        <w:lang w:val="ru-RU" w:eastAsia="en-US" w:bidi="ar-SA"/>
      </w:rPr>
    </w:lvl>
    <w:lvl w:ilvl="6">
      <w:numFmt w:val="bullet"/>
      <w:lvlText w:val="•"/>
      <w:lvlJc w:val="left"/>
      <w:pPr>
        <w:ind w:left="7137" w:hanging="360"/>
      </w:pPr>
      <w:rPr>
        <w:rFonts w:hint="default"/>
        <w:lang w:val="ru-RU" w:eastAsia="en-US" w:bidi="ar-SA"/>
      </w:rPr>
    </w:lvl>
    <w:lvl w:ilvl="7">
      <w:numFmt w:val="bullet"/>
      <w:lvlText w:val="•"/>
      <w:lvlJc w:val="left"/>
      <w:pPr>
        <w:ind w:left="8186" w:hanging="360"/>
      </w:pPr>
      <w:rPr>
        <w:rFonts w:hint="default"/>
        <w:lang w:val="ru-RU" w:eastAsia="en-US" w:bidi="ar-SA"/>
      </w:rPr>
    </w:lvl>
    <w:lvl w:ilvl="8">
      <w:numFmt w:val="bullet"/>
      <w:lvlText w:val="•"/>
      <w:lvlJc w:val="left"/>
      <w:pPr>
        <w:ind w:left="9236" w:hanging="360"/>
      </w:pPr>
      <w:rPr>
        <w:rFonts w:hint="default"/>
        <w:lang w:val="ru-RU" w:eastAsia="en-US" w:bidi="ar-SA"/>
      </w:rPr>
    </w:lvl>
  </w:abstractNum>
  <w:abstractNum w:abstractNumId="142" w15:restartNumberingAfterBreak="0">
    <w:nsid w:val="F8949042"/>
    <w:multiLevelType w:val="multilevel"/>
    <w:tmpl w:val="F8949042"/>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43" w15:restartNumberingAfterBreak="0">
    <w:nsid w:val="F9718D3C"/>
    <w:multiLevelType w:val="multilevel"/>
    <w:tmpl w:val="F9718D3C"/>
    <w:lvl w:ilvl="0">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09" w:hanging="140"/>
      </w:pPr>
      <w:rPr>
        <w:rFonts w:hint="default"/>
        <w:lang w:val="ru-RU" w:eastAsia="en-US" w:bidi="ar-SA"/>
      </w:rPr>
    </w:lvl>
    <w:lvl w:ilvl="2">
      <w:numFmt w:val="bullet"/>
      <w:lvlText w:val="•"/>
      <w:lvlJc w:val="left"/>
      <w:pPr>
        <w:ind w:left="1519" w:hanging="140"/>
      </w:pPr>
      <w:rPr>
        <w:rFonts w:hint="default"/>
        <w:lang w:val="ru-RU" w:eastAsia="en-US" w:bidi="ar-SA"/>
      </w:rPr>
    </w:lvl>
    <w:lvl w:ilvl="3">
      <w:numFmt w:val="bullet"/>
      <w:lvlText w:val="•"/>
      <w:lvlJc w:val="left"/>
      <w:pPr>
        <w:ind w:left="2229" w:hanging="140"/>
      </w:pPr>
      <w:rPr>
        <w:rFonts w:hint="default"/>
        <w:lang w:val="ru-RU" w:eastAsia="en-US" w:bidi="ar-SA"/>
      </w:rPr>
    </w:lvl>
    <w:lvl w:ilvl="4">
      <w:numFmt w:val="bullet"/>
      <w:lvlText w:val="•"/>
      <w:lvlJc w:val="left"/>
      <w:pPr>
        <w:ind w:left="2938" w:hanging="140"/>
      </w:pPr>
      <w:rPr>
        <w:rFonts w:hint="default"/>
        <w:lang w:val="ru-RU" w:eastAsia="en-US" w:bidi="ar-SA"/>
      </w:rPr>
    </w:lvl>
    <w:lvl w:ilvl="5">
      <w:numFmt w:val="bullet"/>
      <w:lvlText w:val="•"/>
      <w:lvlJc w:val="left"/>
      <w:pPr>
        <w:ind w:left="3648" w:hanging="140"/>
      </w:pPr>
      <w:rPr>
        <w:rFonts w:hint="default"/>
        <w:lang w:val="ru-RU" w:eastAsia="en-US" w:bidi="ar-SA"/>
      </w:rPr>
    </w:lvl>
    <w:lvl w:ilvl="6">
      <w:numFmt w:val="bullet"/>
      <w:lvlText w:val="•"/>
      <w:lvlJc w:val="left"/>
      <w:pPr>
        <w:ind w:left="4358" w:hanging="140"/>
      </w:pPr>
      <w:rPr>
        <w:rFonts w:hint="default"/>
        <w:lang w:val="ru-RU" w:eastAsia="en-US" w:bidi="ar-SA"/>
      </w:rPr>
    </w:lvl>
    <w:lvl w:ilvl="7">
      <w:numFmt w:val="bullet"/>
      <w:lvlText w:val="•"/>
      <w:lvlJc w:val="left"/>
      <w:pPr>
        <w:ind w:left="5067" w:hanging="140"/>
      </w:pPr>
      <w:rPr>
        <w:rFonts w:hint="default"/>
        <w:lang w:val="ru-RU" w:eastAsia="en-US" w:bidi="ar-SA"/>
      </w:rPr>
    </w:lvl>
    <w:lvl w:ilvl="8">
      <w:numFmt w:val="bullet"/>
      <w:lvlText w:val="•"/>
      <w:lvlJc w:val="left"/>
      <w:pPr>
        <w:ind w:left="5777" w:hanging="140"/>
      </w:pPr>
      <w:rPr>
        <w:rFonts w:hint="default"/>
        <w:lang w:val="ru-RU" w:eastAsia="en-US" w:bidi="ar-SA"/>
      </w:rPr>
    </w:lvl>
  </w:abstractNum>
  <w:abstractNum w:abstractNumId="144" w15:restartNumberingAfterBreak="0">
    <w:nsid w:val="F97CED97"/>
    <w:multiLevelType w:val="multilevel"/>
    <w:tmpl w:val="F97CED97"/>
    <w:lvl w:ilvl="0">
      <w:numFmt w:val="bullet"/>
      <w:lvlText w:val="●"/>
      <w:lvlJc w:val="left"/>
      <w:pPr>
        <w:ind w:left="1145"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2539" w:hanging="360"/>
      </w:pPr>
      <w:rPr>
        <w:rFonts w:hint="default"/>
        <w:lang w:val="ru-RU" w:eastAsia="en-US" w:bidi="ar-SA"/>
      </w:rPr>
    </w:lvl>
    <w:lvl w:ilvl="2">
      <w:numFmt w:val="bullet"/>
      <w:lvlText w:val="•"/>
      <w:lvlJc w:val="left"/>
      <w:pPr>
        <w:ind w:left="3939" w:hanging="360"/>
      </w:pPr>
      <w:rPr>
        <w:rFonts w:hint="default"/>
        <w:lang w:val="ru-RU" w:eastAsia="en-US" w:bidi="ar-SA"/>
      </w:rPr>
    </w:lvl>
    <w:lvl w:ilvl="3">
      <w:numFmt w:val="bullet"/>
      <w:lvlText w:val="•"/>
      <w:lvlJc w:val="left"/>
      <w:pPr>
        <w:ind w:left="5339" w:hanging="360"/>
      </w:pPr>
      <w:rPr>
        <w:rFonts w:hint="default"/>
        <w:lang w:val="ru-RU" w:eastAsia="en-US" w:bidi="ar-SA"/>
      </w:rPr>
    </w:lvl>
    <w:lvl w:ilvl="4">
      <w:numFmt w:val="bullet"/>
      <w:lvlText w:val="•"/>
      <w:lvlJc w:val="left"/>
      <w:pPr>
        <w:ind w:left="6739" w:hanging="360"/>
      </w:pPr>
      <w:rPr>
        <w:rFonts w:hint="default"/>
        <w:lang w:val="ru-RU" w:eastAsia="en-US" w:bidi="ar-SA"/>
      </w:rPr>
    </w:lvl>
    <w:lvl w:ilvl="5">
      <w:numFmt w:val="bullet"/>
      <w:lvlText w:val="•"/>
      <w:lvlJc w:val="left"/>
      <w:pPr>
        <w:ind w:left="8139" w:hanging="360"/>
      </w:pPr>
      <w:rPr>
        <w:rFonts w:hint="default"/>
        <w:lang w:val="ru-RU" w:eastAsia="en-US" w:bidi="ar-SA"/>
      </w:rPr>
    </w:lvl>
    <w:lvl w:ilvl="6">
      <w:numFmt w:val="bullet"/>
      <w:lvlText w:val="•"/>
      <w:lvlJc w:val="left"/>
      <w:pPr>
        <w:ind w:left="9539" w:hanging="360"/>
      </w:pPr>
      <w:rPr>
        <w:rFonts w:hint="default"/>
        <w:lang w:val="ru-RU" w:eastAsia="en-US" w:bidi="ar-SA"/>
      </w:rPr>
    </w:lvl>
    <w:lvl w:ilvl="7">
      <w:numFmt w:val="bullet"/>
      <w:lvlText w:val="•"/>
      <w:lvlJc w:val="left"/>
      <w:pPr>
        <w:ind w:left="10938" w:hanging="360"/>
      </w:pPr>
      <w:rPr>
        <w:rFonts w:hint="default"/>
        <w:lang w:val="ru-RU" w:eastAsia="en-US" w:bidi="ar-SA"/>
      </w:rPr>
    </w:lvl>
    <w:lvl w:ilvl="8">
      <w:numFmt w:val="bullet"/>
      <w:lvlText w:val="•"/>
      <w:lvlJc w:val="left"/>
      <w:pPr>
        <w:ind w:left="12338" w:hanging="360"/>
      </w:pPr>
      <w:rPr>
        <w:rFonts w:hint="default"/>
        <w:lang w:val="ru-RU" w:eastAsia="en-US" w:bidi="ar-SA"/>
      </w:rPr>
    </w:lvl>
  </w:abstractNum>
  <w:abstractNum w:abstractNumId="145" w15:restartNumberingAfterBreak="0">
    <w:nsid w:val="FCC85EE2"/>
    <w:multiLevelType w:val="multilevel"/>
    <w:tmpl w:val="FCC85EE2"/>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46" w15:restartNumberingAfterBreak="0">
    <w:nsid w:val="FEC2EA36"/>
    <w:multiLevelType w:val="multilevel"/>
    <w:tmpl w:val="FEC2EA36"/>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47" w15:restartNumberingAfterBreak="0">
    <w:nsid w:val="0039509F"/>
    <w:multiLevelType w:val="multilevel"/>
    <w:tmpl w:val="0039509F"/>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48" w15:restartNumberingAfterBreak="0">
    <w:nsid w:val="0053208E"/>
    <w:multiLevelType w:val="multilevel"/>
    <w:tmpl w:val="0053208E"/>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49" w15:restartNumberingAfterBreak="0">
    <w:nsid w:val="01836A6D"/>
    <w:multiLevelType w:val="multilevel"/>
    <w:tmpl w:val="01836A6D"/>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50" w15:restartNumberingAfterBreak="0">
    <w:nsid w:val="01D7E1C7"/>
    <w:multiLevelType w:val="multilevel"/>
    <w:tmpl w:val="01D7E1C7"/>
    <w:lvl w:ilvl="0">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511" w:hanging="164"/>
      </w:pPr>
      <w:rPr>
        <w:rFonts w:hint="default"/>
        <w:lang w:val="ru-RU" w:eastAsia="en-US" w:bidi="ar-SA"/>
      </w:rPr>
    </w:lvl>
    <w:lvl w:ilvl="2">
      <w:numFmt w:val="bullet"/>
      <w:lvlText w:val="•"/>
      <w:lvlJc w:val="left"/>
      <w:pPr>
        <w:ind w:left="2602" w:hanging="164"/>
      </w:pPr>
      <w:rPr>
        <w:rFonts w:hint="default"/>
        <w:lang w:val="ru-RU" w:eastAsia="en-US" w:bidi="ar-SA"/>
      </w:rPr>
    </w:lvl>
    <w:lvl w:ilvl="3">
      <w:numFmt w:val="bullet"/>
      <w:lvlText w:val="•"/>
      <w:lvlJc w:val="left"/>
      <w:pPr>
        <w:ind w:left="3693" w:hanging="164"/>
      </w:pPr>
      <w:rPr>
        <w:rFonts w:hint="default"/>
        <w:lang w:val="ru-RU" w:eastAsia="en-US" w:bidi="ar-SA"/>
      </w:rPr>
    </w:lvl>
    <w:lvl w:ilvl="4">
      <w:numFmt w:val="bullet"/>
      <w:lvlText w:val="•"/>
      <w:lvlJc w:val="left"/>
      <w:pPr>
        <w:ind w:left="4784" w:hanging="164"/>
      </w:pPr>
      <w:rPr>
        <w:rFonts w:hint="default"/>
        <w:lang w:val="ru-RU" w:eastAsia="en-US" w:bidi="ar-SA"/>
      </w:rPr>
    </w:lvl>
    <w:lvl w:ilvl="5">
      <w:numFmt w:val="bullet"/>
      <w:lvlText w:val="•"/>
      <w:lvlJc w:val="left"/>
      <w:pPr>
        <w:ind w:left="5875" w:hanging="164"/>
      </w:pPr>
      <w:rPr>
        <w:rFonts w:hint="default"/>
        <w:lang w:val="ru-RU" w:eastAsia="en-US" w:bidi="ar-SA"/>
      </w:rPr>
    </w:lvl>
    <w:lvl w:ilvl="6">
      <w:numFmt w:val="bullet"/>
      <w:lvlText w:val="•"/>
      <w:lvlJc w:val="left"/>
      <w:pPr>
        <w:ind w:left="6966" w:hanging="164"/>
      </w:pPr>
      <w:rPr>
        <w:rFonts w:hint="default"/>
        <w:lang w:val="ru-RU" w:eastAsia="en-US" w:bidi="ar-SA"/>
      </w:rPr>
    </w:lvl>
    <w:lvl w:ilvl="7">
      <w:numFmt w:val="bullet"/>
      <w:lvlText w:val="•"/>
      <w:lvlJc w:val="left"/>
      <w:pPr>
        <w:ind w:left="8057" w:hanging="164"/>
      </w:pPr>
      <w:rPr>
        <w:rFonts w:hint="default"/>
        <w:lang w:val="ru-RU" w:eastAsia="en-US" w:bidi="ar-SA"/>
      </w:rPr>
    </w:lvl>
    <w:lvl w:ilvl="8">
      <w:numFmt w:val="bullet"/>
      <w:lvlText w:val="•"/>
      <w:lvlJc w:val="left"/>
      <w:pPr>
        <w:ind w:left="9148" w:hanging="164"/>
      </w:pPr>
      <w:rPr>
        <w:rFonts w:hint="default"/>
        <w:lang w:val="ru-RU" w:eastAsia="en-US" w:bidi="ar-SA"/>
      </w:rPr>
    </w:lvl>
  </w:abstractNum>
  <w:abstractNum w:abstractNumId="151" w15:restartNumberingAfterBreak="0">
    <w:nsid w:val="0248C179"/>
    <w:multiLevelType w:val="multilevel"/>
    <w:tmpl w:val="0248C179"/>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52" w15:restartNumberingAfterBreak="0">
    <w:nsid w:val="0258E135"/>
    <w:multiLevelType w:val="multilevel"/>
    <w:tmpl w:val="0258E135"/>
    <w:lvl w:ilvl="0">
      <w:start w:val="5"/>
      <w:numFmt w:val="decimal"/>
      <w:lvlText w:val="%1"/>
      <w:lvlJc w:val="left"/>
      <w:pPr>
        <w:ind w:left="297"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58" w:hanging="183"/>
      </w:pPr>
      <w:rPr>
        <w:rFonts w:hint="default"/>
        <w:lang w:val="ru-RU" w:eastAsia="en-US" w:bidi="ar-SA"/>
      </w:rPr>
    </w:lvl>
    <w:lvl w:ilvl="2">
      <w:numFmt w:val="bullet"/>
      <w:lvlText w:val="•"/>
      <w:lvlJc w:val="left"/>
      <w:pPr>
        <w:ind w:left="1216" w:hanging="183"/>
      </w:pPr>
      <w:rPr>
        <w:rFonts w:hint="default"/>
        <w:lang w:val="ru-RU" w:eastAsia="en-US" w:bidi="ar-SA"/>
      </w:rPr>
    </w:lvl>
    <w:lvl w:ilvl="3">
      <w:numFmt w:val="bullet"/>
      <w:lvlText w:val="•"/>
      <w:lvlJc w:val="left"/>
      <w:pPr>
        <w:ind w:left="1674" w:hanging="183"/>
      </w:pPr>
      <w:rPr>
        <w:rFonts w:hint="default"/>
        <w:lang w:val="ru-RU" w:eastAsia="en-US" w:bidi="ar-SA"/>
      </w:rPr>
    </w:lvl>
    <w:lvl w:ilvl="4">
      <w:numFmt w:val="bullet"/>
      <w:lvlText w:val="•"/>
      <w:lvlJc w:val="left"/>
      <w:pPr>
        <w:ind w:left="2133" w:hanging="183"/>
      </w:pPr>
      <w:rPr>
        <w:rFonts w:hint="default"/>
        <w:lang w:val="ru-RU" w:eastAsia="en-US" w:bidi="ar-SA"/>
      </w:rPr>
    </w:lvl>
    <w:lvl w:ilvl="5">
      <w:numFmt w:val="bullet"/>
      <w:lvlText w:val="•"/>
      <w:lvlJc w:val="left"/>
      <w:pPr>
        <w:ind w:left="2591" w:hanging="183"/>
      </w:pPr>
      <w:rPr>
        <w:rFonts w:hint="default"/>
        <w:lang w:val="ru-RU" w:eastAsia="en-US" w:bidi="ar-SA"/>
      </w:rPr>
    </w:lvl>
    <w:lvl w:ilvl="6">
      <w:numFmt w:val="bullet"/>
      <w:lvlText w:val="•"/>
      <w:lvlJc w:val="left"/>
      <w:pPr>
        <w:ind w:left="3049" w:hanging="183"/>
      </w:pPr>
      <w:rPr>
        <w:rFonts w:hint="default"/>
        <w:lang w:val="ru-RU" w:eastAsia="en-US" w:bidi="ar-SA"/>
      </w:rPr>
    </w:lvl>
    <w:lvl w:ilvl="7">
      <w:numFmt w:val="bullet"/>
      <w:lvlText w:val="•"/>
      <w:lvlJc w:val="left"/>
      <w:pPr>
        <w:ind w:left="3508" w:hanging="183"/>
      </w:pPr>
      <w:rPr>
        <w:rFonts w:hint="default"/>
        <w:lang w:val="ru-RU" w:eastAsia="en-US" w:bidi="ar-SA"/>
      </w:rPr>
    </w:lvl>
    <w:lvl w:ilvl="8">
      <w:numFmt w:val="bullet"/>
      <w:lvlText w:val="•"/>
      <w:lvlJc w:val="left"/>
      <w:pPr>
        <w:ind w:left="3966" w:hanging="183"/>
      </w:pPr>
      <w:rPr>
        <w:rFonts w:hint="default"/>
        <w:lang w:val="ru-RU" w:eastAsia="en-US" w:bidi="ar-SA"/>
      </w:rPr>
    </w:lvl>
  </w:abstractNum>
  <w:abstractNum w:abstractNumId="153" w15:restartNumberingAfterBreak="0">
    <w:nsid w:val="025EB27A"/>
    <w:multiLevelType w:val="multilevel"/>
    <w:tmpl w:val="025EB27A"/>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54" w15:restartNumberingAfterBreak="0">
    <w:nsid w:val="03A63A41"/>
    <w:multiLevelType w:val="multilevel"/>
    <w:tmpl w:val="03A63A41"/>
    <w:lvl w:ilvl="0">
      <w:start w:val="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55" w15:restartNumberingAfterBreak="0">
    <w:nsid w:val="03C240C0"/>
    <w:multiLevelType w:val="multilevel"/>
    <w:tmpl w:val="03C240C0"/>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56" w15:restartNumberingAfterBreak="0">
    <w:nsid w:val="03D62ECE"/>
    <w:multiLevelType w:val="multilevel"/>
    <w:tmpl w:val="03D62ECE"/>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57" w15:restartNumberingAfterBreak="0">
    <w:nsid w:val="03EF4B97"/>
    <w:multiLevelType w:val="multilevel"/>
    <w:tmpl w:val="03EF4B97"/>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58" w15:restartNumberingAfterBreak="0">
    <w:nsid w:val="04C1F4F1"/>
    <w:multiLevelType w:val="multilevel"/>
    <w:tmpl w:val="04C1F4F1"/>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59" w15:restartNumberingAfterBreak="0">
    <w:nsid w:val="05D9A6EC"/>
    <w:multiLevelType w:val="multilevel"/>
    <w:tmpl w:val="05D9A6EC"/>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60" w15:restartNumberingAfterBreak="0">
    <w:nsid w:val="0709FD3E"/>
    <w:multiLevelType w:val="multilevel"/>
    <w:tmpl w:val="0709FD3E"/>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61" w15:restartNumberingAfterBreak="0">
    <w:nsid w:val="07F2E950"/>
    <w:multiLevelType w:val="multilevel"/>
    <w:tmpl w:val="07F2E950"/>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62" w15:restartNumberingAfterBreak="0">
    <w:nsid w:val="07F5BCC3"/>
    <w:multiLevelType w:val="multilevel"/>
    <w:tmpl w:val="07F5BCC3"/>
    <w:lvl w:ilvl="0">
      <w:start w:val="1"/>
      <w:numFmt w:val="decimal"/>
      <w:lvlText w:val="%1."/>
      <w:lvlJc w:val="left"/>
      <w:pPr>
        <w:ind w:left="34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21" w:hanging="245"/>
      </w:pPr>
      <w:rPr>
        <w:rFonts w:hint="default"/>
        <w:lang w:val="ru-RU" w:eastAsia="en-US" w:bidi="ar-SA"/>
      </w:rPr>
    </w:lvl>
    <w:lvl w:ilvl="2">
      <w:numFmt w:val="bullet"/>
      <w:lvlText w:val="•"/>
      <w:lvlJc w:val="left"/>
      <w:pPr>
        <w:ind w:left="1503" w:hanging="245"/>
      </w:pPr>
      <w:rPr>
        <w:rFonts w:hint="default"/>
        <w:lang w:val="ru-RU" w:eastAsia="en-US" w:bidi="ar-SA"/>
      </w:rPr>
    </w:lvl>
    <w:lvl w:ilvl="3">
      <w:numFmt w:val="bullet"/>
      <w:lvlText w:val="•"/>
      <w:lvlJc w:val="left"/>
      <w:pPr>
        <w:ind w:left="2084" w:hanging="245"/>
      </w:pPr>
      <w:rPr>
        <w:rFonts w:hint="default"/>
        <w:lang w:val="ru-RU" w:eastAsia="en-US" w:bidi="ar-SA"/>
      </w:rPr>
    </w:lvl>
    <w:lvl w:ilvl="4">
      <w:numFmt w:val="bullet"/>
      <w:lvlText w:val="•"/>
      <w:lvlJc w:val="left"/>
      <w:pPr>
        <w:ind w:left="2666" w:hanging="245"/>
      </w:pPr>
      <w:rPr>
        <w:rFonts w:hint="default"/>
        <w:lang w:val="ru-RU" w:eastAsia="en-US" w:bidi="ar-SA"/>
      </w:rPr>
    </w:lvl>
    <w:lvl w:ilvl="5">
      <w:numFmt w:val="bullet"/>
      <w:lvlText w:val="•"/>
      <w:lvlJc w:val="left"/>
      <w:pPr>
        <w:ind w:left="3248" w:hanging="245"/>
      </w:pPr>
      <w:rPr>
        <w:rFonts w:hint="default"/>
        <w:lang w:val="ru-RU" w:eastAsia="en-US" w:bidi="ar-SA"/>
      </w:rPr>
    </w:lvl>
    <w:lvl w:ilvl="6">
      <w:numFmt w:val="bullet"/>
      <w:lvlText w:val="•"/>
      <w:lvlJc w:val="left"/>
      <w:pPr>
        <w:ind w:left="3829" w:hanging="245"/>
      </w:pPr>
      <w:rPr>
        <w:rFonts w:hint="default"/>
        <w:lang w:val="ru-RU" w:eastAsia="en-US" w:bidi="ar-SA"/>
      </w:rPr>
    </w:lvl>
    <w:lvl w:ilvl="7">
      <w:numFmt w:val="bullet"/>
      <w:lvlText w:val="•"/>
      <w:lvlJc w:val="left"/>
      <w:pPr>
        <w:ind w:left="4411" w:hanging="245"/>
      </w:pPr>
      <w:rPr>
        <w:rFonts w:hint="default"/>
        <w:lang w:val="ru-RU" w:eastAsia="en-US" w:bidi="ar-SA"/>
      </w:rPr>
    </w:lvl>
    <w:lvl w:ilvl="8">
      <w:numFmt w:val="bullet"/>
      <w:lvlText w:val="•"/>
      <w:lvlJc w:val="left"/>
      <w:pPr>
        <w:ind w:left="4992" w:hanging="245"/>
      </w:pPr>
      <w:rPr>
        <w:rFonts w:hint="default"/>
        <w:lang w:val="ru-RU" w:eastAsia="en-US" w:bidi="ar-SA"/>
      </w:rPr>
    </w:lvl>
  </w:abstractNum>
  <w:abstractNum w:abstractNumId="163" w15:restartNumberingAfterBreak="0">
    <w:nsid w:val="0A97485F"/>
    <w:multiLevelType w:val="multilevel"/>
    <w:tmpl w:val="0A97485F"/>
    <w:lvl w:ilvl="0">
      <w:start w:val="5"/>
      <w:numFmt w:val="decimal"/>
      <w:lvlText w:val="%1"/>
      <w:lvlJc w:val="left"/>
      <w:pPr>
        <w:ind w:left="301"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64" w15:restartNumberingAfterBreak="0">
    <w:nsid w:val="0C0E1E13"/>
    <w:multiLevelType w:val="multilevel"/>
    <w:tmpl w:val="0C0E1E13"/>
    <w:lvl w:ilvl="0">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23" w:hanging="144"/>
      </w:pPr>
      <w:rPr>
        <w:rFonts w:hint="default"/>
        <w:lang w:val="ru-RU" w:eastAsia="en-US" w:bidi="ar-SA"/>
      </w:rPr>
    </w:lvl>
    <w:lvl w:ilvl="2">
      <w:numFmt w:val="bullet"/>
      <w:lvlText w:val="•"/>
      <w:lvlJc w:val="left"/>
      <w:pPr>
        <w:ind w:left="2346" w:hanging="144"/>
      </w:pPr>
      <w:rPr>
        <w:rFonts w:hint="default"/>
        <w:lang w:val="ru-RU" w:eastAsia="en-US" w:bidi="ar-SA"/>
      </w:rPr>
    </w:lvl>
    <w:lvl w:ilvl="3">
      <w:numFmt w:val="bullet"/>
      <w:lvlText w:val="•"/>
      <w:lvlJc w:val="left"/>
      <w:pPr>
        <w:ind w:left="3469" w:hanging="144"/>
      </w:pPr>
      <w:rPr>
        <w:rFonts w:hint="default"/>
        <w:lang w:val="ru-RU" w:eastAsia="en-US" w:bidi="ar-SA"/>
      </w:rPr>
    </w:lvl>
    <w:lvl w:ilvl="4">
      <w:numFmt w:val="bullet"/>
      <w:lvlText w:val="•"/>
      <w:lvlJc w:val="left"/>
      <w:pPr>
        <w:ind w:left="4592" w:hanging="144"/>
      </w:pPr>
      <w:rPr>
        <w:rFonts w:hint="default"/>
        <w:lang w:val="ru-RU" w:eastAsia="en-US" w:bidi="ar-SA"/>
      </w:rPr>
    </w:lvl>
    <w:lvl w:ilvl="5">
      <w:numFmt w:val="bullet"/>
      <w:lvlText w:val="•"/>
      <w:lvlJc w:val="left"/>
      <w:pPr>
        <w:ind w:left="5715" w:hanging="144"/>
      </w:pPr>
      <w:rPr>
        <w:rFonts w:hint="default"/>
        <w:lang w:val="ru-RU" w:eastAsia="en-US" w:bidi="ar-SA"/>
      </w:rPr>
    </w:lvl>
    <w:lvl w:ilvl="6">
      <w:numFmt w:val="bullet"/>
      <w:lvlText w:val="•"/>
      <w:lvlJc w:val="left"/>
      <w:pPr>
        <w:ind w:left="6838" w:hanging="144"/>
      </w:pPr>
      <w:rPr>
        <w:rFonts w:hint="default"/>
        <w:lang w:val="ru-RU" w:eastAsia="en-US" w:bidi="ar-SA"/>
      </w:rPr>
    </w:lvl>
    <w:lvl w:ilvl="7">
      <w:numFmt w:val="bullet"/>
      <w:lvlText w:val="•"/>
      <w:lvlJc w:val="left"/>
      <w:pPr>
        <w:ind w:left="7961" w:hanging="144"/>
      </w:pPr>
      <w:rPr>
        <w:rFonts w:hint="default"/>
        <w:lang w:val="ru-RU" w:eastAsia="en-US" w:bidi="ar-SA"/>
      </w:rPr>
    </w:lvl>
    <w:lvl w:ilvl="8">
      <w:numFmt w:val="bullet"/>
      <w:lvlText w:val="•"/>
      <w:lvlJc w:val="left"/>
      <w:pPr>
        <w:ind w:left="9084" w:hanging="144"/>
      </w:pPr>
      <w:rPr>
        <w:rFonts w:hint="default"/>
        <w:lang w:val="ru-RU" w:eastAsia="en-US" w:bidi="ar-SA"/>
      </w:rPr>
    </w:lvl>
  </w:abstractNum>
  <w:abstractNum w:abstractNumId="165" w15:restartNumberingAfterBreak="0">
    <w:nsid w:val="0CCB9E98"/>
    <w:multiLevelType w:val="multilevel"/>
    <w:tmpl w:val="0CCB9E98"/>
    <w:lvl w:ilvl="0">
      <w:start w:val="1"/>
      <w:numFmt w:val="decimal"/>
      <w:lvlText w:val="%1."/>
      <w:lvlJc w:val="left"/>
      <w:pPr>
        <w:ind w:left="110" w:hanging="183"/>
        <w:jc w:val="left"/>
      </w:pPr>
      <w:rPr>
        <w:rFonts w:ascii="Times New Roman" w:eastAsia="Times New Roman" w:hAnsi="Times New Roman" w:cs="Times New Roman" w:hint="default"/>
        <w:b w:val="0"/>
        <w:bCs w:val="0"/>
        <w:i/>
        <w:iCs/>
        <w:spacing w:val="0"/>
        <w:w w:val="98"/>
        <w:sz w:val="22"/>
        <w:szCs w:val="22"/>
        <w:lang w:val="ru-RU" w:eastAsia="en-US" w:bidi="ar-SA"/>
      </w:rPr>
    </w:lvl>
    <w:lvl w:ilvl="1">
      <w:numFmt w:val="bullet"/>
      <w:lvlText w:val="•"/>
      <w:lvlJc w:val="left"/>
      <w:pPr>
        <w:ind w:left="627" w:hanging="183"/>
      </w:pPr>
      <w:rPr>
        <w:rFonts w:hint="default"/>
        <w:lang w:val="ru-RU" w:eastAsia="en-US" w:bidi="ar-SA"/>
      </w:rPr>
    </w:lvl>
    <w:lvl w:ilvl="2">
      <w:numFmt w:val="bullet"/>
      <w:lvlText w:val="•"/>
      <w:lvlJc w:val="left"/>
      <w:pPr>
        <w:ind w:left="1135" w:hanging="183"/>
      </w:pPr>
      <w:rPr>
        <w:rFonts w:hint="default"/>
        <w:lang w:val="ru-RU" w:eastAsia="en-US" w:bidi="ar-SA"/>
      </w:rPr>
    </w:lvl>
    <w:lvl w:ilvl="3">
      <w:numFmt w:val="bullet"/>
      <w:lvlText w:val="•"/>
      <w:lvlJc w:val="left"/>
      <w:pPr>
        <w:ind w:left="1643" w:hanging="183"/>
      </w:pPr>
      <w:rPr>
        <w:rFonts w:hint="default"/>
        <w:lang w:val="ru-RU" w:eastAsia="en-US" w:bidi="ar-SA"/>
      </w:rPr>
    </w:lvl>
    <w:lvl w:ilvl="4">
      <w:numFmt w:val="bullet"/>
      <w:lvlText w:val="•"/>
      <w:lvlJc w:val="left"/>
      <w:pPr>
        <w:ind w:left="2151" w:hanging="183"/>
      </w:pPr>
      <w:rPr>
        <w:rFonts w:hint="default"/>
        <w:lang w:val="ru-RU" w:eastAsia="en-US" w:bidi="ar-SA"/>
      </w:rPr>
    </w:lvl>
    <w:lvl w:ilvl="5">
      <w:numFmt w:val="bullet"/>
      <w:lvlText w:val="•"/>
      <w:lvlJc w:val="left"/>
      <w:pPr>
        <w:ind w:left="2659" w:hanging="183"/>
      </w:pPr>
      <w:rPr>
        <w:rFonts w:hint="default"/>
        <w:lang w:val="ru-RU" w:eastAsia="en-US" w:bidi="ar-SA"/>
      </w:rPr>
    </w:lvl>
    <w:lvl w:ilvl="6">
      <w:numFmt w:val="bullet"/>
      <w:lvlText w:val="•"/>
      <w:lvlJc w:val="left"/>
      <w:pPr>
        <w:ind w:left="3167" w:hanging="183"/>
      </w:pPr>
      <w:rPr>
        <w:rFonts w:hint="default"/>
        <w:lang w:val="ru-RU" w:eastAsia="en-US" w:bidi="ar-SA"/>
      </w:rPr>
    </w:lvl>
    <w:lvl w:ilvl="7">
      <w:numFmt w:val="bullet"/>
      <w:lvlText w:val="•"/>
      <w:lvlJc w:val="left"/>
      <w:pPr>
        <w:ind w:left="3675" w:hanging="183"/>
      </w:pPr>
      <w:rPr>
        <w:rFonts w:hint="default"/>
        <w:lang w:val="ru-RU" w:eastAsia="en-US" w:bidi="ar-SA"/>
      </w:rPr>
    </w:lvl>
    <w:lvl w:ilvl="8">
      <w:numFmt w:val="bullet"/>
      <w:lvlText w:val="•"/>
      <w:lvlJc w:val="left"/>
      <w:pPr>
        <w:ind w:left="4183" w:hanging="183"/>
      </w:pPr>
      <w:rPr>
        <w:rFonts w:hint="default"/>
        <w:lang w:val="ru-RU" w:eastAsia="en-US" w:bidi="ar-SA"/>
      </w:rPr>
    </w:lvl>
  </w:abstractNum>
  <w:abstractNum w:abstractNumId="166" w15:restartNumberingAfterBreak="0">
    <w:nsid w:val="0CEF100B"/>
    <w:multiLevelType w:val="multilevel"/>
    <w:tmpl w:val="0CEF100B"/>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67" w15:restartNumberingAfterBreak="0">
    <w:nsid w:val="0DBDD408"/>
    <w:multiLevelType w:val="multilevel"/>
    <w:tmpl w:val="0DBDD408"/>
    <w:lvl w:ilvl="0">
      <w:start w:val="10"/>
      <w:numFmt w:val="decimal"/>
      <w:lvlText w:val="%1"/>
      <w:lvlJc w:val="left"/>
      <w:pPr>
        <w:ind w:left="41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17" w:hanging="303"/>
      </w:pPr>
      <w:rPr>
        <w:rFonts w:hint="default"/>
        <w:lang w:val="ru-RU" w:eastAsia="en-US" w:bidi="ar-SA"/>
      </w:rPr>
    </w:lvl>
    <w:lvl w:ilvl="2">
      <w:numFmt w:val="bullet"/>
      <w:lvlText w:val="•"/>
      <w:lvlJc w:val="left"/>
      <w:pPr>
        <w:ind w:left="614" w:hanging="303"/>
      </w:pPr>
      <w:rPr>
        <w:rFonts w:hint="default"/>
        <w:lang w:val="ru-RU" w:eastAsia="en-US" w:bidi="ar-SA"/>
      </w:rPr>
    </w:lvl>
    <w:lvl w:ilvl="3">
      <w:numFmt w:val="bullet"/>
      <w:lvlText w:val="•"/>
      <w:lvlJc w:val="left"/>
      <w:pPr>
        <w:ind w:left="711" w:hanging="303"/>
      </w:pPr>
      <w:rPr>
        <w:rFonts w:hint="default"/>
        <w:lang w:val="ru-RU" w:eastAsia="en-US" w:bidi="ar-SA"/>
      </w:rPr>
    </w:lvl>
    <w:lvl w:ilvl="4">
      <w:numFmt w:val="bullet"/>
      <w:lvlText w:val="•"/>
      <w:lvlJc w:val="left"/>
      <w:pPr>
        <w:ind w:left="809" w:hanging="303"/>
      </w:pPr>
      <w:rPr>
        <w:rFonts w:hint="default"/>
        <w:lang w:val="ru-RU" w:eastAsia="en-US" w:bidi="ar-SA"/>
      </w:rPr>
    </w:lvl>
    <w:lvl w:ilvl="5">
      <w:numFmt w:val="bullet"/>
      <w:lvlText w:val="•"/>
      <w:lvlJc w:val="left"/>
      <w:pPr>
        <w:ind w:left="906" w:hanging="303"/>
      </w:pPr>
      <w:rPr>
        <w:rFonts w:hint="default"/>
        <w:lang w:val="ru-RU" w:eastAsia="en-US" w:bidi="ar-SA"/>
      </w:rPr>
    </w:lvl>
    <w:lvl w:ilvl="6">
      <w:numFmt w:val="bullet"/>
      <w:lvlText w:val="•"/>
      <w:lvlJc w:val="left"/>
      <w:pPr>
        <w:ind w:left="1003" w:hanging="303"/>
      </w:pPr>
      <w:rPr>
        <w:rFonts w:hint="default"/>
        <w:lang w:val="ru-RU" w:eastAsia="en-US" w:bidi="ar-SA"/>
      </w:rPr>
    </w:lvl>
    <w:lvl w:ilvl="7">
      <w:numFmt w:val="bullet"/>
      <w:lvlText w:val="•"/>
      <w:lvlJc w:val="left"/>
      <w:pPr>
        <w:ind w:left="1101" w:hanging="303"/>
      </w:pPr>
      <w:rPr>
        <w:rFonts w:hint="default"/>
        <w:lang w:val="ru-RU" w:eastAsia="en-US" w:bidi="ar-SA"/>
      </w:rPr>
    </w:lvl>
    <w:lvl w:ilvl="8">
      <w:numFmt w:val="bullet"/>
      <w:lvlText w:val="•"/>
      <w:lvlJc w:val="left"/>
      <w:pPr>
        <w:ind w:left="1198" w:hanging="303"/>
      </w:pPr>
      <w:rPr>
        <w:rFonts w:hint="default"/>
        <w:lang w:val="ru-RU" w:eastAsia="en-US" w:bidi="ar-SA"/>
      </w:rPr>
    </w:lvl>
  </w:abstractNum>
  <w:abstractNum w:abstractNumId="168" w15:restartNumberingAfterBreak="0">
    <w:nsid w:val="0DC629B0"/>
    <w:multiLevelType w:val="multilevel"/>
    <w:tmpl w:val="0DC629B0"/>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69" w15:restartNumberingAfterBreak="0">
    <w:nsid w:val="0E640482"/>
    <w:multiLevelType w:val="multilevel"/>
    <w:tmpl w:val="0E640482"/>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70" w15:restartNumberingAfterBreak="0">
    <w:nsid w:val="0F929F01"/>
    <w:multiLevelType w:val="multilevel"/>
    <w:tmpl w:val="0F929F01"/>
    <w:lvl w:ilvl="0">
      <w:numFmt w:val="bullet"/>
      <w:lvlText w:val="-"/>
      <w:lvlJc w:val="left"/>
      <w:pPr>
        <w:ind w:left="254" w:hanging="144"/>
      </w:pPr>
      <w:rPr>
        <w:rFonts w:ascii="Times New Roman" w:eastAsia="Times New Roman" w:hAnsi="Times New Roman" w:cs="Times New Roman" w:hint="default"/>
        <w:b w:val="0"/>
        <w:bCs w:val="0"/>
        <w:i/>
        <w:iCs/>
        <w:spacing w:val="0"/>
        <w:w w:val="100"/>
        <w:sz w:val="24"/>
        <w:szCs w:val="24"/>
        <w:lang w:val="ru-RU" w:eastAsia="en-US" w:bidi="ar-SA"/>
      </w:rPr>
    </w:lvl>
    <w:lvl w:ilvl="1">
      <w:numFmt w:val="bullet"/>
      <w:lvlText w:val="•"/>
      <w:lvlJc w:val="left"/>
      <w:pPr>
        <w:ind w:left="753" w:hanging="144"/>
      </w:pPr>
      <w:rPr>
        <w:rFonts w:hint="default"/>
        <w:lang w:val="ru-RU" w:eastAsia="en-US" w:bidi="ar-SA"/>
      </w:rPr>
    </w:lvl>
    <w:lvl w:ilvl="2">
      <w:numFmt w:val="bullet"/>
      <w:lvlText w:val="•"/>
      <w:lvlJc w:val="left"/>
      <w:pPr>
        <w:ind w:left="1247" w:hanging="144"/>
      </w:pPr>
      <w:rPr>
        <w:rFonts w:hint="default"/>
        <w:lang w:val="ru-RU" w:eastAsia="en-US" w:bidi="ar-SA"/>
      </w:rPr>
    </w:lvl>
    <w:lvl w:ilvl="3">
      <w:numFmt w:val="bullet"/>
      <w:lvlText w:val="•"/>
      <w:lvlJc w:val="left"/>
      <w:pPr>
        <w:ind w:left="1741" w:hanging="144"/>
      </w:pPr>
      <w:rPr>
        <w:rFonts w:hint="default"/>
        <w:lang w:val="ru-RU" w:eastAsia="en-US" w:bidi="ar-SA"/>
      </w:rPr>
    </w:lvl>
    <w:lvl w:ilvl="4">
      <w:numFmt w:val="bullet"/>
      <w:lvlText w:val="•"/>
      <w:lvlJc w:val="left"/>
      <w:pPr>
        <w:ind w:left="2235" w:hanging="144"/>
      </w:pPr>
      <w:rPr>
        <w:rFonts w:hint="default"/>
        <w:lang w:val="ru-RU" w:eastAsia="en-US" w:bidi="ar-SA"/>
      </w:rPr>
    </w:lvl>
    <w:lvl w:ilvl="5">
      <w:numFmt w:val="bullet"/>
      <w:lvlText w:val="•"/>
      <w:lvlJc w:val="left"/>
      <w:pPr>
        <w:ind w:left="2729" w:hanging="144"/>
      </w:pPr>
      <w:rPr>
        <w:rFonts w:hint="default"/>
        <w:lang w:val="ru-RU" w:eastAsia="en-US" w:bidi="ar-SA"/>
      </w:rPr>
    </w:lvl>
    <w:lvl w:ilvl="6">
      <w:numFmt w:val="bullet"/>
      <w:lvlText w:val="•"/>
      <w:lvlJc w:val="left"/>
      <w:pPr>
        <w:ind w:left="3223" w:hanging="144"/>
      </w:pPr>
      <w:rPr>
        <w:rFonts w:hint="default"/>
        <w:lang w:val="ru-RU" w:eastAsia="en-US" w:bidi="ar-SA"/>
      </w:rPr>
    </w:lvl>
    <w:lvl w:ilvl="7">
      <w:numFmt w:val="bullet"/>
      <w:lvlText w:val="•"/>
      <w:lvlJc w:val="left"/>
      <w:pPr>
        <w:ind w:left="3717" w:hanging="144"/>
      </w:pPr>
      <w:rPr>
        <w:rFonts w:hint="default"/>
        <w:lang w:val="ru-RU" w:eastAsia="en-US" w:bidi="ar-SA"/>
      </w:rPr>
    </w:lvl>
    <w:lvl w:ilvl="8">
      <w:numFmt w:val="bullet"/>
      <w:lvlText w:val="•"/>
      <w:lvlJc w:val="left"/>
      <w:pPr>
        <w:ind w:left="4211" w:hanging="144"/>
      </w:pPr>
      <w:rPr>
        <w:rFonts w:hint="default"/>
        <w:lang w:val="ru-RU" w:eastAsia="en-US" w:bidi="ar-SA"/>
      </w:rPr>
    </w:lvl>
  </w:abstractNum>
  <w:abstractNum w:abstractNumId="171" w15:restartNumberingAfterBreak="0">
    <w:nsid w:val="0F9F9CCA"/>
    <w:multiLevelType w:val="multilevel"/>
    <w:tmpl w:val="0F9F9CCA"/>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72" w15:restartNumberingAfterBreak="0">
    <w:nsid w:val="0FB7FDF6"/>
    <w:multiLevelType w:val="multilevel"/>
    <w:tmpl w:val="0FB7FDF6"/>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73" w15:restartNumberingAfterBreak="0">
    <w:nsid w:val="10502DFD"/>
    <w:multiLevelType w:val="multilevel"/>
    <w:tmpl w:val="10502DFD"/>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74" w15:restartNumberingAfterBreak="0">
    <w:nsid w:val="10D591E5"/>
    <w:multiLevelType w:val="multilevel"/>
    <w:tmpl w:val="10D591E5"/>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75" w15:restartNumberingAfterBreak="0">
    <w:nsid w:val="10F0DB0B"/>
    <w:multiLevelType w:val="multilevel"/>
    <w:tmpl w:val="10F0DB0B"/>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76" w15:restartNumberingAfterBreak="0">
    <w:nsid w:val="12EADF99"/>
    <w:multiLevelType w:val="multilevel"/>
    <w:tmpl w:val="12EADF99"/>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77" w15:restartNumberingAfterBreak="0">
    <w:nsid w:val="13660E3F"/>
    <w:multiLevelType w:val="multilevel"/>
    <w:tmpl w:val="13660E3F"/>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78" w15:restartNumberingAfterBreak="0">
    <w:nsid w:val="1450273B"/>
    <w:multiLevelType w:val="multilevel"/>
    <w:tmpl w:val="1450273B"/>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79" w15:restartNumberingAfterBreak="0">
    <w:nsid w:val="1483906D"/>
    <w:multiLevelType w:val="multilevel"/>
    <w:tmpl w:val="1483906D"/>
    <w:lvl w:ilvl="0">
      <w:numFmt w:val="bullet"/>
      <w:lvlText w:val="-"/>
      <w:lvlJc w:val="left"/>
      <w:pPr>
        <w:ind w:left="109"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09" w:hanging="173"/>
      </w:pPr>
      <w:rPr>
        <w:rFonts w:hint="default"/>
        <w:lang w:val="ru-RU" w:eastAsia="en-US" w:bidi="ar-SA"/>
      </w:rPr>
    </w:lvl>
    <w:lvl w:ilvl="2">
      <w:numFmt w:val="bullet"/>
      <w:lvlText w:val="•"/>
      <w:lvlJc w:val="left"/>
      <w:pPr>
        <w:ind w:left="1519" w:hanging="173"/>
      </w:pPr>
      <w:rPr>
        <w:rFonts w:hint="default"/>
        <w:lang w:val="ru-RU" w:eastAsia="en-US" w:bidi="ar-SA"/>
      </w:rPr>
    </w:lvl>
    <w:lvl w:ilvl="3">
      <w:numFmt w:val="bullet"/>
      <w:lvlText w:val="•"/>
      <w:lvlJc w:val="left"/>
      <w:pPr>
        <w:ind w:left="2229" w:hanging="173"/>
      </w:pPr>
      <w:rPr>
        <w:rFonts w:hint="default"/>
        <w:lang w:val="ru-RU" w:eastAsia="en-US" w:bidi="ar-SA"/>
      </w:rPr>
    </w:lvl>
    <w:lvl w:ilvl="4">
      <w:numFmt w:val="bullet"/>
      <w:lvlText w:val="•"/>
      <w:lvlJc w:val="left"/>
      <w:pPr>
        <w:ind w:left="2938" w:hanging="173"/>
      </w:pPr>
      <w:rPr>
        <w:rFonts w:hint="default"/>
        <w:lang w:val="ru-RU" w:eastAsia="en-US" w:bidi="ar-SA"/>
      </w:rPr>
    </w:lvl>
    <w:lvl w:ilvl="5">
      <w:numFmt w:val="bullet"/>
      <w:lvlText w:val="•"/>
      <w:lvlJc w:val="left"/>
      <w:pPr>
        <w:ind w:left="3648" w:hanging="173"/>
      </w:pPr>
      <w:rPr>
        <w:rFonts w:hint="default"/>
        <w:lang w:val="ru-RU" w:eastAsia="en-US" w:bidi="ar-SA"/>
      </w:rPr>
    </w:lvl>
    <w:lvl w:ilvl="6">
      <w:numFmt w:val="bullet"/>
      <w:lvlText w:val="•"/>
      <w:lvlJc w:val="left"/>
      <w:pPr>
        <w:ind w:left="4358" w:hanging="173"/>
      </w:pPr>
      <w:rPr>
        <w:rFonts w:hint="default"/>
        <w:lang w:val="ru-RU" w:eastAsia="en-US" w:bidi="ar-SA"/>
      </w:rPr>
    </w:lvl>
    <w:lvl w:ilvl="7">
      <w:numFmt w:val="bullet"/>
      <w:lvlText w:val="•"/>
      <w:lvlJc w:val="left"/>
      <w:pPr>
        <w:ind w:left="5067" w:hanging="173"/>
      </w:pPr>
      <w:rPr>
        <w:rFonts w:hint="default"/>
        <w:lang w:val="ru-RU" w:eastAsia="en-US" w:bidi="ar-SA"/>
      </w:rPr>
    </w:lvl>
    <w:lvl w:ilvl="8">
      <w:numFmt w:val="bullet"/>
      <w:lvlText w:val="•"/>
      <w:lvlJc w:val="left"/>
      <w:pPr>
        <w:ind w:left="5777" w:hanging="173"/>
      </w:pPr>
      <w:rPr>
        <w:rFonts w:hint="default"/>
        <w:lang w:val="ru-RU" w:eastAsia="en-US" w:bidi="ar-SA"/>
      </w:rPr>
    </w:lvl>
  </w:abstractNum>
  <w:abstractNum w:abstractNumId="180" w15:restartNumberingAfterBreak="0">
    <w:nsid w:val="17371721"/>
    <w:multiLevelType w:val="multilevel"/>
    <w:tmpl w:val="17371721"/>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81" w15:restartNumberingAfterBreak="0">
    <w:nsid w:val="18F74015"/>
    <w:multiLevelType w:val="multilevel"/>
    <w:tmpl w:val="18F74015"/>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82" w15:restartNumberingAfterBreak="0">
    <w:nsid w:val="192B173A"/>
    <w:multiLevelType w:val="multilevel"/>
    <w:tmpl w:val="192B173A"/>
    <w:lvl w:ilvl="0">
      <w:start w:val="1"/>
      <w:numFmt w:val="decimal"/>
      <w:lvlText w:val="%1)"/>
      <w:lvlJc w:val="left"/>
      <w:pPr>
        <w:ind w:left="1399"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773" w:hanging="264"/>
      </w:pPr>
      <w:rPr>
        <w:rFonts w:hint="default"/>
        <w:lang w:val="ru-RU" w:eastAsia="en-US" w:bidi="ar-SA"/>
      </w:rPr>
    </w:lvl>
    <w:lvl w:ilvl="2">
      <w:numFmt w:val="bullet"/>
      <w:lvlText w:val="•"/>
      <w:lvlJc w:val="left"/>
      <w:pPr>
        <w:ind w:left="4147" w:hanging="264"/>
      </w:pPr>
      <w:rPr>
        <w:rFonts w:hint="default"/>
        <w:lang w:val="ru-RU" w:eastAsia="en-US" w:bidi="ar-SA"/>
      </w:rPr>
    </w:lvl>
    <w:lvl w:ilvl="3">
      <w:numFmt w:val="bullet"/>
      <w:lvlText w:val="•"/>
      <w:lvlJc w:val="left"/>
      <w:pPr>
        <w:ind w:left="5521" w:hanging="264"/>
      </w:pPr>
      <w:rPr>
        <w:rFonts w:hint="default"/>
        <w:lang w:val="ru-RU" w:eastAsia="en-US" w:bidi="ar-SA"/>
      </w:rPr>
    </w:lvl>
    <w:lvl w:ilvl="4">
      <w:numFmt w:val="bullet"/>
      <w:lvlText w:val="•"/>
      <w:lvlJc w:val="left"/>
      <w:pPr>
        <w:ind w:left="6895" w:hanging="264"/>
      </w:pPr>
      <w:rPr>
        <w:rFonts w:hint="default"/>
        <w:lang w:val="ru-RU" w:eastAsia="en-US" w:bidi="ar-SA"/>
      </w:rPr>
    </w:lvl>
    <w:lvl w:ilvl="5">
      <w:numFmt w:val="bullet"/>
      <w:lvlText w:val="•"/>
      <w:lvlJc w:val="left"/>
      <w:pPr>
        <w:ind w:left="8269" w:hanging="264"/>
      </w:pPr>
      <w:rPr>
        <w:rFonts w:hint="default"/>
        <w:lang w:val="ru-RU" w:eastAsia="en-US" w:bidi="ar-SA"/>
      </w:rPr>
    </w:lvl>
    <w:lvl w:ilvl="6">
      <w:numFmt w:val="bullet"/>
      <w:lvlText w:val="•"/>
      <w:lvlJc w:val="left"/>
      <w:pPr>
        <w:ind w:left="9643" w:hanging="264"/>
      </w:pPr>
      <w:rPr>
        <w:rFonts w:hint="default"/>
        <w:lang w:val="ru-RU" w:eastAsia="en-US" w:bidi="ar-SA"/>
      </w:rPr>
    </w:lvl>
    <w:lvl w:ilvl="7">
      <w:numFmt w:val="bullet"/>
      <w:lvlText w:val="•"/>
      <w:lvlJc w:val="left"/>
      <w:pPr>
        <w:ind w:left="11016" w:hanging="264"/>
      </w:pPr>
      <w:rPr>
        <w:rFonts w:hint="default"/>
        <w:lang w:val="ru-RU" w:eastAsia="en-US" w:bidi="ar-SA"/>
      </w:rPr>
    </w:lvl>
    <w:lvl w:ilvl="8">
      <w:numFmt w:val="bullet"/>
      <w:lvlText w:val="•"/>
      <w:lvlJc w:val="left"/>
      <w:pPr>
        <w:ind w:left="12390" w:hanging="264"/>
      </w:pPr>
      <w:rPr>
        <w:rFonts w:hint="default"/>
        <w:lang w:val="ru-RU" w:eastAsia="en-US" w:bidi="ar-SA"/>
      </w:rPr>
    </w:lvl>
  </w:abstractNum>
  <w:abstractNum w:abstractNumId="183" w15:restartNumberingAfterBreak="0">
    <w:nsid w:val="1ACDE60F"/>
    <w:multiLevelType w:val="multilevel"/>
    <w:tmpl w:val="1ACDE60F"/>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84" w15:restartNumberingAfterBreak="0">
    <w:nsid w:val="1AD50295"/>
    <w:multiLevelType w:val="multilevel"/>
    <w:tmpl w:val="1AD50295"/>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85" w15:restartNumberingAfterBreak="0">
    <w:nsid w:val="1B3FCE26"/>
    <w:multiLevelType w:val="multilevel"/>
    <w:tmpl w:val="1B3FCE26"/>
    <w:lvl w:ilvl="0">
      <w:numFmt w:val="bullet"/>
      <w:lvlText w:val="-"/>
      <w:lvlJc w:val="left"/>
      <w:pPr>
        <w:ind w:left="2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35" w:hanging="140"/>
      </w:pPr>
      <w:rPr>
        <w:rFonts w:hint="default"/>
        <w:lang w:val="ru-RU" w:eastAsia="en-US" w:bidi="ar-SA"/>
      </w:rPr>
    </w:lvl>
    <w:lvl w:ilvl="2">
      <w:numFmt w:val="bullet"/>
      <w:lvlText w:val="•"/>
      <w:lvlJc w:val="left"/>
      <w:pPr>
        <w:ind w:left="1631" w:hanging="140"/>
      </w:pPr>
      <w:rPr>
        <w:rFonts w:hint="default"/>
        <w:lang w:val="ru-RU" w:eastAsia="en-US" w:bidi="ar-SA"/>
      </w:rPr>
    </w:lvl>
    <w:lvl w:ilvl="3">
      <w:numFmt w:val="bullet"/>
      <w:lvlText w:val="•"/>
      <w:lvlJc w:val="left"/>
      <w:pPr>
        <w:ind w:left="2327" w:hanging="140"/>
      </w:pPr>
      <w:rPr>
        <w:rFonts w:hint="default"/>
        <w:lang w:val="ru-RU" w:eastAsia="en-US" w:bidi="ar-SA"/>
      </w:rPr>
    </w:lvl>
    <w:lvl w:ilvl="4">
      <w:numFmt w:val="bullet"/>
      <w:lvlText w:val="•"/>
      <w:lvlJc w:val="left"/>
      <w:pPr>
        <w:ind w:left="3022" w:hanging="140"/>
      </w:pPr>
      <w:rPr>
        <w:rFonts w:hint="default"/>
        <w:lang w:val="ru-RU" w:eastAsia="en-US" w:bidi="ar-SA"/>
      </w:rPr>
    </w:lvl>
    <w:lvl w:ilvl="5">
      <w:numFmt w:val="bullet"/>
      <w:lvlText w:val="•"/>
      <w:lvlJc w:val="left"/>
      <w:pPr>
        <w:ind w:left="3718" w:hanging="140"/>
      </w:pPr>
      <w:rPr>
        <w:rFonts w:hint="default"/>
        <w:lang w:val="ru-RU" w:eastAsia="en-US" w:bidi="ar-SA"/>
      </w:rPr>
    </w:lvl>
    <w:lvl w:ilvl="6">
      <w:numFmt w:val="bullet"/>
      <w:lvlText w:val="•"/>
      <w:lvlJc w:val="left"/>
      <w:pPr>
        <w:ind w:left="4414" w:hanging="140"/>
      </w:pPr>
      <w:rPr>
        <w:rFonts w:hint="default"/>
        <w:lang w:val="ru-RU" w:eastAsia="en-US" w:bidi="ar-SA"/>
      </w:rPr>
    </w:lvl>
    <w:lvl w:ilvl="7">
      <w:numFmt w:val="bullet"/>
      <w:lvlText w:val="•"/>
      <w:lvlJc w:val="left"/>
      <w:pPr>
        <w:ind w:left="5109" w:hanging="140"/>
      </w:pPr>
      <w:rPr>
        <w:rFonts w:hint="default"/>
        <w:lang w:val="ru-RU" w:eastAsia="en-US" w:bidi="ar-SA"/>
      </w:rPr>
    </w:lvl>
    <w:lvl w:ilvl="8">
      <w:numFmt w:val="bullet"/>
      <w:lvlText w:val="•"/>
      <w:lvlJc w:val="left"/>
      <w:pPr>
        <w:ind w:left="5805" w:hanging="140"/>
      </w:pPr>
      <w:rPr>
        <w:rFonts w:hint="default"/>
        <w:lang w:val="ru-RU" w:eastAsia="en-US" w:bidi="ar-SA"/>
      </w:rPr>
    </w:lvl>
  </w:abstractNum>
  <w:abstractNum w:abstractNumId="186" w15:restartNumberingAfterBreak="0">
    <w:nsid w:val="1BCBBCF0"/>
    <w:multiLevelType w:val="multilevel"/>
    <w:tmpl w:val="1BCBBCF0"/>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87" w15:restartNumberingAfterBreak="0">
    <w:nsid w:val="1C01D09A"/>
    <w:multiLevelType w:val="multilevel"/>
    <w:tmpl w:val="1C01D09A"/>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88" w15:restartNumberingAfterBreak="0">
    <w:nsid w:val="1C257C7B"/>
    <w:multiLevelType w:val="multilevel"/>
    <w:tmpl w:val="1C257C7B"/>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89" w15:restartNumberingAfterBreak="0">
    <w:nsid w:val="1DEB737C"/>
    <w:multiLevelType w:val="multilevel"/>
    <w:tmpl w:val="1DEB737C"/>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190" w15:restartNumberingAfterBreak="0">
    <w:nsid w:val="2007DCFD"/>
    <w:multiLevelType w:val="multilevel"/>
    <w:tmpl w:val="2007DCFD"/>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91" w15:restartNumberingAfterBreak="0">
    <w:nsid w:val="21B3B1B1"/>
    <w:multiLevelType w:val="multilevel"/>
    <w:tmpl w:val="21B3B1B1"/>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92" w15:restartNumberingAfterBreak="0">
    <w:nsid w:val="227C9188"/>
    <w:multiLevelType w:val="multilevel"/>
    <w:tmpl w:val="227C9188"/>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93" w15:restartNumberingAfterBreak="0">
    <w:nsid w:val="23E97754"/>
    <w:multiLevelType w:val="multilevel"/>
    <w:tmpl w:val="23E97754"/>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94" w15:restartNumberingAfterBreak="0">
    <w:nsid w:val="243FCF68"/>
    <w:multiLevelType w:val="multilevel"/>
    <w:tmpl w:val="243FCF68"/>
    <w:lvl w:ilvl="0">
      <w:numFmt w:val="bullet"/>
      <w:lvlText w:val="●"/>
      <w:lvlJc w:val="left"/>
      <w:pPr>
        <w:ind w:left="825"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2" w:hanging="360"/>
      </w:pPr>
      <w:rPr>
        <w:rFonts w:hint="default"/>
        <w:lang w:val="ru-RU" w:eastAsia="en-US" w:bidi="ar-SA"/>
      </w:rPr>
    </w:lvl>
    <w:lvl w:ilvl="2">
      <w:numFmt w:val="bullet"/>
      <w:lvlText w:val="•"/>
      <w:lvlJc w:val="left"/>
      <w:pPr>
        <w:ind w:left="2924" w:hanging="360"/>
      </w:pPr>
      <w:rPr>
        <w:rFonts w:hint="default"/>
        <w:lang w:val="ru-RU" w:eastAsia="en-US" w:bidi="ar-SA"/>
      </w:rPr>
    </w:lvl>
    <w:lvl w:ilvl="3">
      <w:numFmt w:val="bullet"/>
      <w:lvlText w:val="•"/>
      <w:lvlJc w:val="left"/>
      <w:pPr>
        <w:ind w:left="3976" w:hanging="360"/>
      </w:pPr>
      <w:rPr>
        <w:rFonts w:hint="default"/>
        <w:lang w:val="ru-RU" w:eastAsia="en-US" w:bidi="ar-SA"/>
      </w:rPr>
    </w:lvl>
    <w:lvl w:ilvl="4">
      <w:numFmt w:val="bullet"/>
      <w:lvlText w:val="•"/>
      <w:lvlJc w:val="left"/>
      <w:pPr>
        <w:ind w:left="5028" w:hanging="360"/>
      </w:pPr>
      <w:rPr>
        <w:rFonts w:hint="default"/>
        <w:lang w:val="ru-RU" w:eastAsia="en-US" w:bidi="ar-SA"/>
      </w:rPr>
    </w:lvl>
    <w:lvl w:ilvl="5">
      <w:numFmt w:val="bullet"/>
      <w:lvlText w:val="•"/>
      <w:lvlJc w:val="left"/>
      <w:pPr>
        <w:ind w:left="6080" w:hanging="360"/>
      </w:pPr>
      <w:rPr>
        <w:rFonts w:hint="default"/>
        <w:lang w:val="ru-RU" w:eastAsia="en-US" w:bidi="ar-SA"/>
      </w:rPr>
    </w:lvl>
    <w:lvl w:ilvl="6">
      <w:numFmt w:val="bullet"/>
      <w:lvlText w:val="•"/>
      <w:lvlJc w:val="left"/>
      <w:pPr>
        <w:ind w:left="7132" w:hanging="360"/>
      </w:pPr>
      <w:rPr>
        <w:rFonts w:hint="default"/>
        <w:lang w:val="ru-RU" w:eastAsia="en-US" w:bidi="ar-SA"/>
      </w:rPr>
    </w:lvl>
    <w:lvl w:ilvl="7">
      <w:numFmt w:val="bullet"/>
      <w:lvlText w:val="•"/>
      <w:lvlJc w:val="left"/>
      <w:pPr>
        <w:ind w:left="8184" w:hanging="360"/>
      </w:pPr>
      <w:rPr>
        <w:rFonts w:hint="default"/>
        <w:lang w:val="ru-RU" w:eastAsia="en-US" w:bidi="ar-SA"/>
      </w:rPr>
    </w:lvl>
    <w:lvl w:ilvl="8">
      <w:numFmt w:val="bullet"/>
      <w:lvlText w:val="•"/>
      <w:lvlJc w:val="left"/>
      <w:pPr>
        <w:ind w:left="9236" w:hanging="360"/>
      </w:pPr>
      <w:rPr>
        <w:rFonts w:hint="default"/>
        <w:lang w:val="ru-RU" w:eastAsia="en-US" w:bidi="ar-SA"/>
      </w:rPr>
    </w:lvl>
  </w:abstractNum>
  <w:abstractNum w:abstractNumId="195" w15:restartNumberingAfterBreak="0">
    <w:nsid w:val="2470EC97"/>
    <w:multiLevelType w:val="multilevel"/>
    <w:tmpl w:val="2470EC97"/>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196" w15:restartNumberingAfterBreak="0">
    <w:nsid w:val="249218D2"/>
    <w:multiLevelType w:val="multilevel"/>
    <w:tmpl w:val="249218D2"/>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197" w15:restartNumberingAfterBreak="0">
    <w:nsid w:val="251342A6"/>
    <w:multiLevelType w:val="multilevel"/>
    <w:tmpl w:val="251342A6"/>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198" w15:restartNumberingAfterBreak="0">
    <w:nsid w:val="252BF6AB"/>
    <w:multiLevelType w:val="multilevel"/>
    <w:tmpl w:val="252BF6AB"/>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199" w15:restartNumberingAfterBreak="0">
    <w:nsid w:val="25B654F3"/>
    <w:multiLevelType w:val="multilevel"/>
    <w:tmpl w:val="25B654F3"/>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00" w15:restartNumberingAfterBreak="0">
    <w:nsid w:val="269945CE"/>
    <w:multiLevelType w:val="multilevel"/>
    <w:tmpl w:val="269945CE"/>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01" w15:restartNumberingAfterBreak="0">
    <w:nsid w:val="274D3D9B"/>
    <w:multiLevelType w:val="multilevel"/>
    <w:tmpl w:val="274D3D9B"/>
    <w:lvl w:ilvl="0">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53" w:hanging="144"/>
      </w:pPr>
      <w:rPr>
        <w:rFonts w:hint="default"/>
        <w:lang w:val="ru-RU" w:eastAsia="en-US" w:bidi="ar-SA"/>
      </w:rPr>
    </w:lvl>
    <w:lvl w:ilvl="2">
      <w:numFmt w:val="bullet"/>
      <w:lvlText w:val="•"/>
      <w:lvlJc w:val="left"/>
      <w:pPr>
        <w:ind w:left="1647" w:hanging="144"/>
      </w:pPr>
      <w:rPr>
        <w:rFonts w:hint="default"/>
        <w:lang w:val="ru-RU" w:eastAsia="en-US" w:bidi="ar-SA"/>
      </w:rPr>
    </w:lvl>
    <w:lvl w:ilvl="3">
      <w:numFmt w:val="bullet"/>
      <w:lvlText w:val="•"/>
      <w:lvlJc w:val="left"/>
      <w:pPr>
        <w:ind w:left="2341" w:hanging="144"/>
      </w:pPr>
      <w:rPr>
        <w:rFonts w:hint="default"/>
        <w:lang w:val="ru-RU" w:eastAsia="en-US" w:bidi="ar-SA"/>
      </w:rPr>
    </w:lvl>
    <w:lvl w:ilvl="4">
      <w:numFmt w:val="bullet"/>
      <w:lvlText w:val="•"/>
      <w:lvlJc w:val="left"/>
      <w:pPr>
        <w:ind w:left="3034" w:hanging="144"/>
      </w:pPr>
      <w:rPr>
        <w:rFonts w:hint="default"/>
        <w:lang w:val="ru-RU" w:eastAsia="en-US" w:bidi="ar-SA"/>
      </w:rPr>
    </w:lvl>
    <w:lvl w:ilvl="5">
      <w:numFmt w:val="bullet"/>
      <w:lvlText w:val="•"/>
      <w:lvlJc w:val="left"/>
      <w:pPr>
        <w:ind w:left="3728" w:hanging="144"/>
      </w:pPr>
      <w:rPr>
        <w:rFonts w:hint="default"/>
        <w:lang w:val="ru-RU" w:eastAsia="en-US" w:bidi="ar-SA"/>
      </w:rPr>
    </w:lvl>
    <w:lvl w:ilvl="6">
      <w:numFmt w:val="bullet"/>
      <w:lvlText w:val="•"/>
      <w:lvlJc w:val="left"/>
      <w:pPr>
        <w:ind w:left="4422" w:hanging="144"/>
      </w:pPr>
      <w:rPr>
        <w:rFonts w:hint="default"/>
        <w:lang w:val="ru-RU" w:eastAsia="en-US" w:bidi="ar-SA"/>
      </w:rPr>
    </w:lvl>
    <w:lvl w:ilvl="7">
      <w:numFmt w:val="bullet"/>
      <w:lvlText w:val="•"/>
      <w:lvlJc w:val="left"/>
      <w:pPr>
        <w:ind w:left="5115" w:hanging="144"/>
      </w:pPr>
      <w:rPr>
        <w:rFonts w:hint="default"/>
        <w:lang w:val="ru-RU" w:eastAsia="en-US" w:bidi="ar-SA"/>
      </w:rPr>
    </w:lvl>
    <w:lvl w:ilvl="8">
      <w:numFmt w:val="bullet"/>
      <w:lvlText w:val="•"/>
      <w:lvlJc w:val="left"/>
      <w:pPr>
        <w:ind w:left="5809" w:hanging="144"/>
      </w:pPr>
      <w:rPr>
        <w:rFonts w:hint="default"/>
        <w:lang w:val="ru-RU" w:eastAsia="en-US" w:bidi="ar-SA"/>
      </w:rPr>
    </w:lvl>
  </w:abstractNum>
  <w:abstractNum w:abstractNumId="202" w15:restartNumberingAfterBreak="0">
    <w:nsid w:val="2A8F537B"/>
    <w:multiLevelType w:val="multilevel"/>
    <w:tmpl w:val="2A8F537B"/>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03" w15:restartNumberingAfterBreak="0">
    <w:nsid w:val="2B3F3F89"/>
    <w:multiLevelType w:val="multilevel"/>
    <w:tmpl w:val="2B3F3F89"/>
    <w:lvl w:ilvl="0">
      <w:numFmt w:val="bullet"/>
      <w:lvlText w:val="●"/>
      <w:lvlJc w:val="left"/>
      <w:pPr>
        <w:ind w:left="825"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04" w15:restartNumberingAfterBreak="0">
    <w:nsid w:val="2C9424EE"/>
    <w:multiLevelType w:val="multilevel"/>
    <w:tmpl w:val="2C9424EE"/>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05" w15:restartNumberingAfterBreak="0">
    <w:nsid w:val="2ED48100"/>
    <w:multiLevelType w:val="multilevel"/>
    <w:tmpl w:val="2ED48100"/>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06" w15:restartNumberingAfterBreak="0">
    <w:nsid w:val="2F2D79CE"/>
    <w:multiLevelType w:val="multilevel"/>
    <w:tmpl w:val="2F2D79CE"/>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07" w15:restartNumberingAfterBreak="0">
    <w:nsid w:val="30A0AC00"/>
    <w:multiLevelType w:val="multilevel"/>
    <w:tmpl w:val="30A0AC00"/>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08" w15:restartNumberingAfterBreak="0">
    <w:nsid w:val="30FC5B15"/>
    <w:multiLevelType w:val="multilevel"/>
    <w:tmpl w:val="30FC5B15"/>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09" w15:restartNumberingAfterBreak="0">
    <w:nsid w:val="311F749C"/>
    <w:multiLevelType w:val="multilevel"/>
    <w:tmpl w:val="311F749C"/>
    <w:lvl w:ilvl="0">
      <w:start w:val="10"/>
      <w:numFmt w:val="decimal"/>
      <w:lvlText w:val="%1"/>
      <w:lvlJc w:val="left"/>
      <w:pPr>
        <w:ind w:left="41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17" w:hanging="303"/>
      </w:pPr>
      <w:rPr>
        <w:rFonts w:hint="default"/>
        <w:lang w:val="ru-RU" w:eastAsia="en-US" w:bidi="ar-SA"/>
      </w:rPr>
    </w:lvl>
    <w:lvl w:ilvl="2">
      <w:numFmt w:val="bullet"/>
      <w:lvlText w:val="•"/>
      <w:lvlJc w:val="left"/>
      <w:pPr>
        <w:ind w:left="614" w:hanging="303"/>
      </w:pPr>
      <w:rPr>
        <w:rFonts w:hint="default"/>
        <w:lang w:val="ru-RU" w:eastAsia="en-US" w:bidi="ar-SA"/>
      </w:rPr>
    </w:lvl>
    <w:lvl w:ilvl="3">
      <w:numFmt w:val="bullet"/>
      <w:lvlText w:val="•"/>
      <w:lvlJc w:val="left"/>
      <w:pPr>
        <w:ind w:left="711" w:hanging="303"/>
      </w:pPr>
      <w:rPr>
        <w:rFonts w:hint="default"/>
        <w:lang w:val="ru-RU" w:eastAsia="en-US" w:bidi="ar-SA"/>
      </w:rPr>
    </w:lvl>
    <w:lvl w:ilvl="4">
      <w:numFmt w:val="bullet"/>
      <w:lvlText w:val="•"/>
      <w:lvlJc w:val="left"/>
      <w:pPr>
        <w:ind w:left="809" w:hanging="303"/>
      </w:pPr>
      <w:rPr>
        <w:rFonts w:hint="default"/>
        <w:lang w:val="ru-RU" w:eastAsia="en-US" w:bidi="ar-SA"/>
      </w:rPr>
    </w:lvl>
    <w:lvl w:ilvl="5">
      <w:numFmt w:val="bullet"/>
      <w:lvlText w:val="•"/>
      <w:lvlJc w:val="left"/>
      <w:pPr>
        <w:ind w:left="906" w:hanging="303"/>
      </w:pPr>
      <w:rPr>
        <w:rFonts w:hint="default"/>
        <w:lang w:val="ru-RU" w:eastAsia="en-US" w:bidi="ar-SA"/>
      </w:rPr>
    </w:lvl>
    <w:lvl w:ilvl="6">
      <w:numFmt w:val="bullet"/>
      <w:lvlText w:val="•"/>
      <w:lvlJc w:val="left"/>
      <w:pPr>
        <w:ind w:left="1003" w:hanging="303"/>
      </w:pPr>
      <w:rPr>
        <w:rFonts w:hint="default"/>
        <w:lang w:val="ru-RU" w:eastAsia="en-US" w:bidi="ar-SA"/>
      </w:rPr>
    </w:lvl>
    <w:lvl w:ilvl="7">
      <w:numFmt w:val="bullet"/>
      <w:lvlText w:val="•"/>
      <w:lvlJc w:val="left"/>
      <w:pPr>
        <w:ind w:left="1101" w:hanging="303"/>
      </w:pPr>
      <w:rPr>
        <w:rFonts w:hint="default"/>
        <w:lang w:val="ru-RU" w:eastAsia="en-US" w:bidi="ar-SA"/>
      </w:rPr>
    </w:lvl>
    <w:lvl w:ilvl="8">
      <w:numFmt w:val="bullet"/>
      <w:lvlText w:val="•"/>
      <w:lvlJc w:val="left"/>
      <w:pPr>
        <w:ind w:left="1198" w:hanging="303"/>
      </w:pPr>
      <w:rPr>
        <w:rFonts w:hint="default"/>
        <w:lang w:val="ru-RU" w:eastAsia="en-US" w:bidi="ar-SA"/>
      </w:rPr>
    </w:lvl>
  </w:abstractNum>
  <w:abstractNum w:abstractNumId="210" w15:restartNumberingAfterBreak="0">
    <w:nsid w:val="322D85CA"/>
    <w:multiLevelType w:val="multilevel"/>
    <w:tmpl w:val="322D85CA"/>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11" w15:restartNumberingAfterBreak="0">
    <w:nsid w:val="3287CD95"/>
    <w:multiLevelType w:val="multilevel"/>
    <w:tmpl w:val="3287CD95"/>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12" w15:restartNumberingAfterBreak="0">
    <w:nsid w:val="329A4FD1"/>
    <w:multiLevelType w:val="multilevel"/>
    <w:tmpl w:val="329A4FD1"/>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13" w15:restartNumberingAfterBreak="0">
    <w:nsid w:val="32A7AF2D"/>
    <w:multiLevelType w:val="multilevel"/>
    <w:tmpl w:val="32A7AF2D"/>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14" w15:restartNumberingAfterBreak="0">
    <w:nsid w:val="333E8B90"/>
    <w:multiLevelType w:val="multilevel"/>
    <w:tmpl w:val="333E8B90"/>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15" w15:restartNumberingAfterBreak="0">
    <w:nsid w:val="35E83B33"/>
    <w:multiLevelType w:val="multilevel"/>
    <w:tmpl w:val="35E83B33"/>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16" w15:restartNumberingAfterBreak="0">
    <w:nsid w:val="35ECE9CB"/>
    <w:multiLevelType w:val="multilevel"/>
    <w:tmpl w:val="35ECE9CB"/>
    <w:lvl w:ilvl="0">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09" w:hanging="140"/>
      </w:pPr>
      <w:rPr>
        <w:rFonts w:hint="default"/>
        <w:lang w:val="ru-RU" w:eastAsia="en-US" w:bidi="ar-SA"/>
      </w:rPr>
    </w:lvl>
    <w:lvl w:ilvl="2">
      <w:numFmt w:val="bullet"/>
      <w:lvlText w:val="•"/>
      <w:lvlJc w:val="left"/>
      <w:pPr>
        <w:ind w:left="1519" w:hanging="140"/>
      </w:pPr>
      <w:rPr>
        <w:rFonts w:hint="default"/>
        <w:lang w:val="ru-RU" w:eastAsia="en-US" w:bidi="ar-SA"/>
      </w:rPr>
    </w:lvl>
    <w:lvl w:ilvl="3">
      <w:numFmt w:val="bullet"/>
      <w:lvlText w:val="•"/>
      <w:lvlJc w:val="left"/>
      <w:pPr>
        <w:ind w:left="2229" w:hanging="140"/>
      </w:pPr>
      <w:rPr>
        <w:rFonts w:hint="default"/>
        <w:lang w:val="ru-RU" w:eastAsia="en-US" w:bidi="ar-SA"/>
      </w:rPr>
    </w:lvl>
    <w:lvl w:ilvl="4">
      <w:numFmt w:val="bullet"/>
      <w:lvlText w:val="•"/>
      <w:lvlJc w:val="left"/>
      <w:pPr>
        <w:ind w:left="2938" w:hanging="140"/>
      </w:pPr>
      <w:rPr>
        <w:rFonts w:hint="default"/>
        <w:lang w:val="ru-RU" w:eastAsia="en-US" w:bidi="ar-SA"/>
      </w:rPr>
    </w:lvl>
    <w:lvl w:ilvl="5">
      <w:numFmt w:val="bullet"/>
      <w:lvlText w:val="•"/>
      <w:lvlJc w:val="left"/>
      <w:pPr>
        <w:ind w:left="3648" w:hanging="140"/>
      </w:pPr>
      <w:rPr>
        <w:rFonts w:hint="default"/>
        <w:lang w:val="ru-RU" w:eastAsia="en-US" w:bidi="ar-SA"/>
      </w:rPr>
    </w:lvl>
    <w:lvl w:ilvl="6">
      <w:numFmt w:val="bullet"/>
      <w:lvlText w:val="•"/>
      <w:lvlJc w:val="left"/>
      <w:pPr>
        <w:ind w:left="4358" w:hanging="140"/>
      </w:pPr>
      <w:rPr>
        <w:rFonts w:hint="default"/>
        <w:lang w:val="ru-RU" w:eastAsia="en-US" w:bidi="ar-SA"/>
      </w:rPr>
    </w:lvl>
    <w:lvl w:ilvl="7">
      <w:numFmt w:val="bullet"/>
      <w:lvlText w:val="•"/>
      <w:lvlJc w:val="left"/>
      <w:pPr>
        <w:ind w:left="5067" w:hanging="140"/>
      </w:pPr>
      <w:rPr>
        <w:rFonts w:hint="default"/>
        <w:lang w:val="ru-RU" w:eastAsia="en-US" w:bidi="ar-SA"/>
      </w:rPr>
    </w:lvl>
    <w:lvl w:ilvl="8">
      <w:numFmt w:val="bullet"/>
      <w:lvlText w:val="•"/>
      <w:lvlJc w:val="left"/>
      <w:pPr>
        <w:ind w:left="5777" w:hanging="140"/>
      </w:pPr>
      <w:rPr>
        <w:rFonts w:hint="default"/>
        <w:lang w:val="ru-RU" w:eastAsia="en-US" w:bidi="ar-SA"/>
      </w:rPr>
    </w:lvl>
  </w:abstractNum>
  <w:abstractNum w:abstractNumId="217" w15:restartNumberingAfterBreak="0">
    <w:nsid w:val="3664A4D1"/>
    <w:multiLevelType w:val="multilevel"/>
    <w:tmpl w:val="3664A4D1"/>
    <w:lvl w:ilvl="0">
      <w:start w:val="1"/>
      <w:numFmt w:val="decimal"/>
      <w:lvlText w:val="%1"/>
      <w:lvlJc w:val="left"/>
      <w:pPr>
        <w:ind w:left="297"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58" w:hanging="183"/>
      </w:pPr>
      <w:rPr>
        <w:rFonts w:hint="default"/>
        <w:lang w:val="ru-RU" w:eastAsia="en-US" w:bidi="ar-SA"/>
      </w:rPr>
    </w:lvl>
    <w:lvl w:ilvl="2">
      <w:numFmt w:val="bullet"/>
      <w:lvlText w:val="•"/>
      <w:lvlJc w:val="left"/>
      <w:pPr>
        <w:ind w:left="1217" w:hanging="183"/>
      </w:pPr>
      <w:rPr>
        <w:rFonts w:hint="default"/>
        <w:lang w:val="ru-RU" w:eastAsia="en-US" w:bidi="ar-SA"/>
      </w:rPr>
    </w:lvl>
    <w:lvl w:ilvl="3">
      <w:numFmt w:val="bullet"/>
      <w:lvlText w:val="•"/>
      <w:lvlJc w:val="left"/>
      <w:pPr>
        <w:ind w:left="1676" w:hanging="183"/>
      </w:pPr>
      <w:rPr>
        <w:rFonts w:hint="default"/>
        <w:lang w:val="ru-RU" w:eastAsia="en-US" w:bidi="ar-SA"/>
      </w:rPr>
    </w:lvl>
    <w:lvl w:ilvl="4">
      <w:numFmt w:val="bullet"/>
      <w:lvlText w:val="•"/>
      <w:lvlJc w:val="left"/>
      <w:pPr>
        <w:ind w:left="2134" w:hanging="183"/>
      </w:pPr>
      <w:rPr>
        <w:rFonts w:hint="default"/>
        <w:lang w:val="ru-RU" w:eastAsia="en-US" w:bidi="ar-SA"/>
      </w:rPr>
    </w:lvl>
    <w:lvl w:ilvl="5">
      <w:numFmt w:val="bullet"/>
      <w:lvlText w:val="•"/>
      <w:lvlJc w:val="left"/>
      <w:pPr>
        <w:ind w:left="2593" w:hanging="183"/>
      </w:pPr>
      <w:rPr>
        <w:rFonts w:hint="default"/>
        <w:lang w:val="ru-RU" w:eastAsia="en-US" w:bidi="ar-SA"/>
      </w:rPr>
    </w:lvl>
    <w:lvl w:ilvl="6">
      <w:numFmt w:val="bullet"/>
      <w:lvlText w:val="•"/>
      <w:lvlJc w:val="left"/>
      <w:pPr>
        <w:ind w:left="3052" w:hanging="183"/>
      </w:pPr>
      <w:rPr>
        <w:rFonts w:hint="default"/>
        <w:lang w:val="ru-RU" w:eastAsia="en-US" w:bidi="ar-SA"/>
      </w:rPr>
    </w:lvl>
    <w:lvl w:ilvl="7">
      <w:numFmt w:val="bullet"/>
      <w:lvlText w:val="•"/>
      <w:lvlJc w:val="left"/>
      <w:pPr>
        <w:ind w:left="3510" w:hanging="183"/>
      </w:pPr>
      <w:rPr>
        <w:rFonts w:hint="default"/>
        <w:lang w:val="ru-RU" w:eastAsia="en-US" w:bidi="ar-SA"/>
      </w:rPr>
    </w:lvl>
    <w:lvl w:ilvl="8">
      <w:numFmt w:val="bullet"/>
      <w:lvlText w:val="•"/>
      <w:lvlJc w:val="left"/>
      <w:pPr>
        <w:ind w:left="3969" w:hanging="183"/>
      </w:pPr>
      <w:rPr>
        <w:rFonts w:hint="default"/>
        <w:lang w:val="ru-RU" w:eastAsia="en-US" w:bidi="ar-SA"/>
      </w:rPr>
    </w:lvl>
  </w:abstractNum>
  <w:abstractNum w:abstractNumId="218" w15:restartNumberingAfterBreak="0">
    <w:nsid w:val="38BD5B66"/>
    <w:multiLevelType w:val="multilevel"/>
    <w:tmpl w:val="38BD5B66"/>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19" w15:restartNumberingAfterBreak="0">
    <w:nsid w:val="38EAC418"/>
    <w:multiLevelType w:val="multilevel"/>
    <w:tmpl w:val="38EAC418"/>
    <w:lvl w:ilvl="0">
      <w:start w:val="2"/>
      <w:numFmt w:val="decimal"/>
      <w:lvlText w:val="%1."/>
      <w:lvlJc w:val="left"/>
      <w:pPr>
        <w:ind w:left="109" w:hanging="307"/>
        <w:jc w:val="left"/>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87" w:hanging="360"/>
      </w:pPr>
      <w:rPr>
        <w:rFonts w:hint="default"/>
        <w:lang w:val="ru-RU" w:eastAsia="en-US" w:bidi="ar-SA"/>
      </w:rPr>
    </w:lvl>
    <w:lvl w:ilvl="3">
      <w:numFmt w:val="bullet"/>
      <w:lvlText w:val="•"/>
      <w:lvlJc w:val="left"/>
      <w:pPr>
        <w:ind w:left="3155" w:hanging="360"/>
      </w:pPr>
      <w:rPr>
        <w:rFonts w:hint="default"/>
        <w:lang w:val="ru-RU" w:eastAsia="en-US" w:bidi="ar-SA"/>
      </w:rPr>
    </w:lvl>
    <w:lvl w:ilvl="4">
      <w:numFmt w:val="bullet"/>
      <w:lvlText w:val="•"/>
      <w:lvlJc w:val="left"/>
      <w:pPr>
        <w:ind w:left="4323" w:hanging="360"/>
      </w:pPr>
      <w:rPr>
        <w:rFonts w:hint="default"/>
        <w:lang w:val="ru-RU" w:eastAsia="en-US" w:bidi="ar-SA"/>
      </w:rPr>
    </w:lvl>
    <w:lvl w:ilvl="5">
      <w:numFmt w:val="bullet"/>
      <w:lvlText w:val="•"/>
      <w:lvlJc w:val="left"/>
      <w:pPr>
        <w:ind w:left="5491" w:hanging="360"/>
      </w:pPr>
      <w:rPr>
        <w:rFonts w:hint="default"/>
        <w:lang w:val="ru-RU" w:eastAsia="en-US" w:bidi="ar-SA"/>
      </w:rPr>
    </w:lvl>
    <w:lvl w:ilvl="6">
      <w:numFmt w:val="bullet"/>
      <w:lvlText w:val="•"/>
      <w:lvlJc w:val="left"/>
      <w:pPr>
        <w:ind w:left="6659" w:hanging="360"/>
      </w:pPr>
      <w:rPr>
        <w:rFonts w:hint="default"/>
        <w:lang w:val="ru-RU" w:eastAsia="en-US" w:bidi="ar-SA"/>
      </w:rPr>
    </w:lvl>
    <w:lvl w:ilvl="7">
      <w:numFmt w:val="bullet"/>
      <w:lvlText w:val="•"/>
      <w:lvlJc w:val="left"/>
      <w:pPr>
        <w:ind w:left="7827" w:hanging="360"/>
      </w:pPr>
      <w:rPr>
        <w:rFonts w:hint="default"/>
        <w:lang w:val="ru-RU" w:eastAsia="en-US" w:bidi="ar-SA"/>
      </w:rPr>
    </w:lvl>
    <w:lvl w:ilvl="8">
      <w:numFmt w:val="bullet"/>
      <w:lvlText w:val="•"/>
      <w:lvlJc w:val="left"/>
      <w:pPr>
        <w:ind w:left="8995" w:hanging="360"/>
      </w:pPr>
      <w:rPr>
        <w:rFonts w:hint="default"/>
        <w:lang w:val="ru-RU" w:eastAsia="en-US" w:bidi="ar-SA"/>
      </w:rPr>
    </w:lvl>
  </w:abstractNum>
  <w:abstractNum w:abstractNumId="220" w15:restartNumberingAfterBreak="0">
    <w:nsid w:val="39A0D9AC"/>
    <w:multiLevelType w:val="multilevel"/>
    <w:tmpl w:val="39A0D9AC"/>
    <w:lvl w:ilvl="0">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2" w:hanging="360"/>
      </w:pPr>
      <w:rPr>
        <w:rFonts w:hint="default"/>
        <w:lang w:val="ru-RU" w:eastAsia="en-US" w:bidi="ar-SA"/>
      </w:rPr>
    </w:lvl>
    <w:lvl w:ilvl="2">
      <w:numFmt w:val="bullet"/>
      <w:lvlText w:val="•"/>
      <w:lvlJc w:val="left"/>
      <w:pPr>
        <w:ind w:left="2924" w:hanging="360"/>
      </w:pPr>
      <w:rPr>
        <w:rFonts w:hint="default"/>
        <w:lang w:val="ru-RU" w:eastAsia="en-US" w:bidi="ar-SA"/>
      </w:rPr>
    </w:lvl>
    <w:lvl w:ilvl="3">
      <w:numFmt w:val="bullet"/>
      <w:lvlText w:val="•"/>
      <w:lvlJc w:val="left"/>
      <w:pPr>
        <w:ind w:left="3976" w:hanging="360"/>
      </w:pPr>
      <w:rPr>
        <w:rFonts w:hint="default"/>
        <w:lang w:val="ru-RU" w:eastAsia="en-US" w:bidi="ar-SA"/>
      </w:rPr>
    </w:lvl>
    <w:lvl w:ilvl="4">
      <w:numFmt w:val="bullet"/>
      <w:lvlText w:val="•"/>
      <w:lvlJc w:val="left"/>
      <w:pPr>
        <w:ind w:left="5028" w:hanging="360"/>
      </w:pPr>
      <w:rPr>
        <w:rFonts w:hint="default"/>
        <w:lang w:val="ru-RU" w:eastAsia="en-US" w:bidi="ar-SA"/>
      </w:rPr>
    </w:lvl>
    <w:lvl w:ilvl="5">
      <w:numFmt w:val="bullet"/>
      <w:lvlText w:val="•"/>
      <w:lvlJc w:val="left"/>
      <w:pPr>
        <w:ind w:left="6080" w:hanging="360"/>
      </w:pPr>
      <w:rPr>
        <w:rFonts w:hint="default"/>
        <w:lang w:val="ru-RU" w:eastAsia="en-US" w:bidi="ar-SA"/>
      </w:rPr>
    </w:lvl>
    <w:lvl w:ilvl="6">
      <w:numFmt w:val="bullet"/>
      <w:lvlText w:val="•"/>
      <w:lvlJc w:val="left"/>
      <w:pPr>
        <w:ind w:left="7132" w:hanging="360"/>
      </w:pPr>
      <w:rPr>
        <w:rFonts w:hint="default"/>
        <w:lang w:val="ru-RU" w:eastAsia="en-US" w:bidi="ar-SA"/>
      </w:rPr>
    </w:lvl>
    <w:lvl w:ilvl="7">
      <w:numFmt w:val="bullet"/>
      <w:lvlText w:val="•"/>
      <w:lvlJc w:val="left"/>
      <w:pPr>
        <w:ind w:left="8184" w:hanging="360"/>
      </w:pPr>
      <w:rPr>
        <w:rFonts w:hint="default"/>
        <w:lang w:val="ru-RU" w:eastAsia="en-US" w:bidi="ar-SA"/>
      </w:rPr>
    </w:lvl>
    <w:lvl w:ilvl="8">
      <w:numFmt w:val="bullet"/>
      <w:lvlText w:val="•"/>
      <w:lvlJc w:val="left"/>
      <w:pPr>
        <w:ind w:left="9236" w:hanging="360"/>
      </w:pPr>
      <w:rPr>
        <w:rFonts w:hint="default"/>
        <w:lang w:val="ru-RU" w:eastAsia="en-US" w:bidi="ar-SA"/>
      </w:rPr>
    </w:lvl>
  </w:abstractNum>
  <w:abstractNum w:abstractNumId="221" w15:restartNumberingAfterBreak="0">
    <w:nsid w:val="3A7FBA26"/>
    <w:multiLevelType w:val="multilevel"/>
    <w:tmpl w:val="3A7FBA26"/>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22" w15:restartNumberingAfterBreak="0">
    <w:nsid w:val="3B8127DF"/>
    <w:multiLevelType w:val="multilevel"/>
    <w:tmpl w:val="3B8127DF"/>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23" w15:restartNumberingAfterBreak="0">
    <w:nsid w:val="3D950AF9"/>
    <w:multiLevelType w:val="multilevel"/>
    <w:tmpl w:val="3D950AF9"/>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24" w15:restartNumberingAfterBreak="0">
    <w:nsid w:val="3F1717E6"/>
    <w:multiLevelType w:val="multilevel"/>
    <w:tmpl w:val="3F1717E6"/>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25" w15:restartNumberingAfterBreak="0">
    <w:nsid w:val="3FE315B6"/>
    <w:multiLevelType w:val="multilevel"/>
    <w:tmpl w:val="3FE315B6"/>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26" w15:restartNumberingAfterBreak="0">
    <w:nsid w:val="408860E8"/>
    <w:multiLevelType w:val="multilevel"/>
    <w:tmpl w:val="408860E8"/>
    <w:lvl w:ilvl="0">
      <w:numFmt w:val="bullet"/>
      <w:lvlText w:val="-"/>
      <w:lvlJc w:val="left"/>
      <w:pPr>
        <w:ind w:left="2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35" w:hanging="140"/>
      </w:pPr>
      <w:rPr>
        <w:rFonts w:hint="default"/>
        <w:lang w:val="ru-RU" w:eastAsia="en-US" w:bidi="ar-SA"/>
      </w:rPr>
    </w:lvl>
    <w:lvl w:ilvl="2">
      <w:numFmt w:val="bullet"/>
      <w:lvlText w:val="•"/>
      <w:lvlJc w:val="left"/>
      <w:pPr>
        <w:ind w:left="1631" w:hanging="140"/>
      </w:pPr>
      <w:rPr>
        <w:rFonts w:hint="default"/>
        <w:lang w:val="ru-RU" w:eastAsia="en-US" w:bidi="ar-SA"/>
      </w:rPr>
    </w:lvl>
    <w:lvl w:ilvl="3">
      <w:numFmt w:val="bullet"/>
      <w:lvlText w:val="•"/>
      <w:lvlJc w:val="left"/>
      <w:pPr>
        <w:ind w:left="2327" w:hanging="140"/>
      </w:pPr>
      <w:rPr>
        <w:rFonts w:hint="default"/>
        <w:lang w:val="ru-RU" w:eastAsia="en-US" w:bidi="ar-SA"/>
      </w:rPr>
    </w:lvl>
    <w:lvl w:ilvl="4">
      <w:numFmt w:val="bullet"/>
      <w:lvlText w:val="•"/>
      <w:lvlJc w:val="left"/>
      <w:pPr>
        <w:ind w:left="3022" w:hanging="140"/>
      </w:pPr>
      <w:rPr>
        <w:rFonts w:hint="default"/>
        <w:lang w:val="ru-RU" w:eastAsia="en-US" w:bidi="ar-SA"/>
      </w:rPr>
    </w:lvl>
    <w:lvl w:ilvl="5">
      <w:numFmt w:val="bullet"/>
      <w:lvlText w:val="•"/>
      <w:lvlJc w:val="left"/>
      <w:pPr>
        <w:ind w:left="3718" w:hanging="140"/>
      </w:pPr>
      <w:rPr>
        <w:rFonts w:hint="default"/>
        <w:lang w:val="ru-RU" w:eastAsia="en-US" w:bidi="ar-SA"/>
      </w:rPr>
    </w:lvl>
    <w:lvl w:ilvl="6">
      <w:numFmt w:val="bullet"/>
      <w:lvlText w:val="•"/>
      <w:lvlJc w:val="left"/>
      <w:pPr>
        <w:ind w:left="4414" w:hanging="140"/>
      </w:pPr>
      <w:rPr>
        <w:rFonts w:hint="default"/>
        <w:lang w:val="ru-RU" w:eastAsia="en-US" w:bidi="ar-SA"/>
      </w:rPr>
    </w:lvl>
    <w:lvl w:ilvl="7">
      <w:numFmt w:val="bullet"/>
      <w:lvlText w:val="•"/>
      <w:lvlJc w:val="left"/>
      <w:pPr>
        <w:ind w:left="5109" w:hanging="140"/>
      </w:pPr>
      <w:rPr>
        <w:rFonts w:hint="default"/>
        <w:lang w:val="ru-RU" w:eastAsia="en-US" w:bidi="ar-SA"/>
      </w:rPr>
    </w:lvl>
    <w:lvl w:ilvl="8">
      <w:numFmt w:val="bullet"/>
      <w:lvlText w:val="•"/>
      <w:lvlJc w:val="left"/>
      <w:pPr>
        <w:ind w:left="5805" w:hanging="140"/>
      </w:pPr>
      <w:rPr>
        <w:rFonts w:hint="default"/>
        <w:lang w:val="ru-RU" w:eastAsia="en-US" w:bidi="ar-SA"/>
      </w:rPr>
    </w:lvl>
  </w:abstractNum>
  <w:abstractNum w:abstractNumId="227" w15:restartNumberingAfterBreak="0">
    <w:nsid w:val="40B249F9"/>
    <w:multiLevelType w:val="multilevel"/>
    <w:tmpl w:val="40B249F9"/>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28" w15:restartNumberingAfterBreak="0">
    <w:nsid w:val="40F245EA"/>
    <w:multiLevelType w:val="multilevel"/>
    <w:tmpl w:val="40F245EA"/>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29" w15:restartNumberingAfterBreak="0">
    <w:nsid w:val="4258023A"/>
    <w:multiLevelType w:val="multilevel"/>
    <w:tmpl w:val="4258023A"/>
    <w:lvl w:ilvl="0">
      <w:start w:val="4"/>
      <w:numFmt w:val="decimal"/>
      <w:lvlText w:val="%1."/>
      <w:lvlJc w:val="left"/>
      <w:pPr>
        <w:ind w:left="109"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42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632" w:hanging="164"/>
      </w:pPr>
      <w:rPr>
        <w:rFonts w:hint="default"/>
        <w:lang w:val="ru-RU" w:eastAsia="en-US" w:bidi="ar-SA"/>
      </w:rPr>
    </w:lvl>
    <w:lvl w:ilvl="3">
      <w:numFmt w:val="bullet"/>
      <w:lvlText w:val="•"/>
      <w:lvlJc w:val="left"/>
      <w:pPr>
        <w:ind w:left="2844" w:hanging="164"/>
      </w:pPr>
      <w:rPr>
        <w:rFonts w:hint="default"/>
        <w:lang w:val="ru-RU" w:eastAsia="en-US" w:bidi="ar-SA"/>
      </w:rPr>
    </w:lvl>
    <w:lvl w:ilvl="4">
      <w:numFmt w:val="bullet"/>
      <w:lvlText w:val="•"/>
      <w:lvlJc w:val="left"/>
      <w:pPr>
        <w:ind w:left="4057" w:hanging="164"/>
      </w:pPr>
      <w:rPr>
        <w:rFonts w:hint="default"/>
        <w:lang w:val="ru-RU" w:eastAsia="en-US" w:bidi="ar-SA"/>
      </w:rPr>
    </w:lvl>
    <w:lvl w:ilvl="5">
      <w:numFmt w:val="bullet"/>
      <w:lvlText w:val="•"/>
      <w:lvlJc w:val="left"/>
      <w:pPr>
        <w:ind w:left="5269" w:hanging="164"/>
      </w:pPr>
      <w:rPr>
        <w:rFonts w:hint="default"/>
        <w:lang w:val="ru-RU" w:eastAsia="en-US" w:bidi="ar-SA"/>
      </w:rPr>
    </w:lvl>
    <w:lvl w:ilvl="6">
      <w:numFmt w:val="bullet"/>
      <w:lvlText w:val="•"/>
      <w:lvlJc w:val="left"/>
      <w:pPr>
        <w:ind w:left="6481" w:hanging="164"/>
      </w:pPr>
      <w:rPr>
        <w:rFonts w:hint="default"/>
        <w:lang w:val="ru-RU" w:eastAsia="en-US" w:bidi="ar-SA"/>
      </w:rPr>
    </w:lvl>
    <w:lvl w:ilvl="7">
      <w:numFmt w:val="bullet"/>
      <w:lvlText w:val="•"/>
      <w:lvlJc w:val="left"/>
      <w:pPr>
        <w:ind w:left="7694" w:hanging="164"/>
      </w:pPr>
      <w:rPr>
        <w:rFonts w:hint="default"/>
        <w:lang w:val="ru-RU" w:eastAsia="en-US" w:bidi="ar-SA"/>
      </w:rPr>
    </w:lvl>
    <w:lvl w:ilvl="8">
      <w:numFmt w:val="bullet"/>
      <w:lvlText w:val="•"/>
      <w:lvlJc w:val="left"/>
      <w:pPr>
        <w:ind w:left="8906" w:hanging="164"/>
      </w:pPr>
      <w:rPr>
        <w:rFonts w:hint="default"/>
        <w:lang w:val="ru-RU" w:eastAsia="en-US" w:bidi="ar-SA"/>
      </w:rPr>
    </w:lvl>
  </w:abstractNum>
  <w:abstractNum w:abstractNumId="230" w15:restartNumberingAfterBreak="0">
    <w:nsid w:val="429CD0B5"/>
    <w:multiLevelType w:val="multilevel"/>
    <w:tmpl w:val="429CD0B5"/>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31" w15:restartNumberingAfterBreak="0">
    <w:nsid w:val="43D68054"/>
    <w:multiLevelType w:val="multilevel"/>
    <w:tmpl w:val="43D68054"/>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32" w15:restartNumberingAfterBreak="0">
    <w:nsid w:val="446EAEE1"/>
    <w:multiLevelType w:val="multilevel"/>
    <w:tmpl w:val="446EAEE1"/>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33" w15:restartNumberingAfterBreak="0">
    <w:nsid w:val="46A08BB8"/>
    <w:multiLevelType w:val="multilevel"/>
    <w:tmpl w:val="46A08BB8"/>
    <w:lvl w:ilvl="0">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91" w:hanging="144"/>
      </w:pPr>
      <w:rPr>
        <w:rFonts w:hint="default"/>
        <w:lang w:val="ru-RU" w:eastAsia="en-US" w:bidi="ar-SA"/>
      </w:rPr>
    </w:lvl>
    <w:lvl w:ilvl="2">
      <w:numFmt w:val="bullet"/>
      <w:lvlText w:val="•"/>
      <w:lvlJc w:val="left"/>
      <w:pPr>
        <w:ind w:left="3363" w:hanging="144"/>
      </w:pPr>
      <w:rPr>
        <w:rFonts w:hint="default"/>
        <w:lang w:val="ru-RU" w:eastAsia="en-US" w:bidi="ar-SA"/>
      </w:rPr>
    </w:lvl>
    <w:lvl w:ilvl="3">
      <w:numFmt w:val="bullet"/>
      <w:lvlText w:val="•"/>
      <w:lvlJc w:val="left"/>
      <w:pPr>
        <w:ind w:left="4835" w:hanging="144"/>
      </w:pPr>
      <w:rPr>
        <w:rFonts w:hint="default"/>
        <w:lang w:val="ru-RU" w:eastAsia="en-US" w:bidi="ar-SA"/>
      </w:rPr>
    </w:lvl>
    <w:lvl w:ilvl="4">
      <w:numFmt w:val="bullet"/>
      <w:lvlText w:val="•"/>
      <w:lvlJc w:val="left"/>
      <w:pPr>
        <w:ind w:left="6307" w:hanging="144"/>
      </w:pPr>
      <w:rPr>
        <w:rFonts w:hint="default"/>
        <w:lang w:val="ru-RU" w:eastAsia="en-US" w:bidi="ar-SA"/>
      </w:rPr>
    </w:lvl>
    <w:lvl w:ilvl="5">
      <w:numFmt w:val="bullet"/>
      <w:lvlText w:val="•"/>
      <w:lvlJc w:val="left"/>
      <w:pPr>
        <w:ind w:left="7779" w:hanging="144"/>
      </w:pPr>
      <w:rPr>
        <w:rFonts w:hint="default"/>
        <w:lang w:val="ru-RU" w:eastAsia="en-US" w:bidi="ar-SA"/>
      </w:rPr>
    </w:lvl>
    <w:lvl w:ilvl="6">
      <w:numFmt w:val="bullet"/>
      <w:lvlText w:val="•"/>
      <w:lvlJc w:val="left"/>
      <w:pPr>
        <w:ind w:left="9251" w:hanging="144"/>
      </w:pPr>
      <w:rPr>
        <w:rFonts w:hint="default"/>
        <w:lang w:val="ru-RU" w:eastAsia="en-US" w:bidi="ar-SA"/>
      </w:rPr>
    </w:lvl>
    <w:lvl w:ilvl="7">
      <w:numFmt w:val="bullet"/>
      <w:lvlText w:val="•"/>
      <w:lvlJc w:val="left"/>
      <w:pPr>
        <w:ind w:left="10722" w:hanging="144"/>
      </w:pPr>
      <w:rPr>
        <w:rFonts w:hint="default"/>
        <w:lang w:val="ru-RU" w:eastAsia="en-US" w:bidi="ar-SA"/>
      </w:rPr>
    </w:lvl>
    <w:lvl w:ilvl="8">
      <w:numFmt w:val="bullet"/>
      <w:lvlText w:val="•"/>
      <w:lvlJc w:val="left"/>
      <w:pPr>
        <w:ind w:left="12194" w:hanging="144"/>
      </w:pPr>
      <w:rPr>
        <w:rFonts w:hint="default"/>
        <w:lang w:val="ru-RU" w:eastAsia="en-US" w:bidi="ar-SA"/>
      </w:rPr>
    </w:lvl>
  </w:abstractNum>
  <w:abstractNum w:abstractNumId="234" w15:restartNumberingAfterBreak="0">
    <w:nsid w:val="4A51D704"/>
    <w:multiLevelType w:val="multilevel"/>
    <w:tmpl w:val="4A51D704"/>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35" w15:restartNumberingAfterBreak="0">
    <w:nsid w:val="4A5718B2"/>
    <w:multiLevelType w:val="multilevel"/>
    <w:tmpl w:val="4A5718B2"/>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36" w15:restartNumberingAfterBreak="0">
    <w:nsid w:val="4AD1D84F"/>
    <w:multiLevelType w:val="multilevel"/>
    <w:tmpl w:val="4AD1D84F"/>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37" w15:restartNumberingAfterBreak="0">
    <w:nsid w:val="4C1BAE26"/>
    <w:multiLevelType w:val="multilevel"/>
    <w:tmpl w:val="4C1BAE26"/>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38" w15:restartNumberingAfterBreak="0">
    <w:nsid w:val="4C3D7A74"/>
    <w:multiLevelType w:val="multilevel"/>
    <w:tmpl w:val="4C3D7A74"/>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39" w15:restartNumberingAfterBreak="0">
    <w:nsid w:val="4CD1E351"/>
    <w:multiLevelType w:val="multilevel"/>
    <w:tmpl w:val="4CD1E351"/>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40" w15:restartNumberingAfterBreak="0">
    <w:nsid w:val="4D4DC07F"/>
    <w:multiLevelType w:val="multilevel"/>
    <w:tmpl w:val="4D4DC07F"/>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41" w15:restartNumberingAfterBreak="0">
    <w:nsid w:val="4D63189B"/>
    <w:multiLevelType w:val="multilevel"/>
    <w:tmpl w:val="4D63189B"/>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42" w15:restartNumberingAfterBreak="0">
    <w:nsid w:val="4D94DA66"/>
    <w:multiLevelType w:val="multilevel"/>
    <w:tmpl w:val="4D94DA66"/>
    <w:lvl w:ilvl="0">
      <w:numFmt w:val="bullet"/>
      <w:lvlText w:val="●"/>
      <w:lvlJc w:val="left"/>
      <w:pPr>
        <w:ind w:left="820"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3" w:hanging="360"/>
      </w:pPr>
      <w:rPr>
        <w:rFonts w:hint="default"/>
        <w:lang w:val="ru-RU" w:eastAsia="en-US" w:bidi="ar-SA"/>
      </w:rPr>
    </w:lvl>
    <w:lvl w:ilvl="3">
      <w:numFmt w:val="bullet"/>
      <w:lvlText w:val="•"/>
      <w:lvlJc w:val="left"/>
      <w:pPr>
        <w:ind w:left="3974" w:hanging="360"/>
      </w:pPr>
      <w:rPr>
        <w:rFonts w:hint="default"/>
        <w:lang w:val="ru-RU" w:eastAsia="en-US" w:bidi="ar-SA"/>
      </w:rPr>
    </w:lvl>
    <w:lvl w:ilvl="4">
      <w:numFmt w:val="bullet"/>
      <w:lvlText w:val="•"/>
      <w:lvlJc w:val="left"/>
      <w:pPr>
        <w:ind w:left="5026" w:hanging="360"/>
      </w:pPr>
      <w:rPr>
        <w:rFonts w:hint="default"/>
        <w:lang w:val="ru-RU" w:eastAsia="en-US" w:bidi="ar-SA"/>
      </w:rPr>
    </w:lvl>
    <w:lvl w:ilvl="5">
      <w:numFmt w:val="bullet"/>
      <w:lvlText w:val="•"/>
      <w:lvlJc w:val="left"/>
      <w:pPr>
        <w:ind w:left="6077" w:hanging="360"/>
      </w:pPr>
      <w:rPr>
        <w:rFonts w:hint="default"/>
        <w:lang w:val="ru-RU" w:eastAsia="en-US" w:bidi="ar-SA"/>
      </w:rPr>
    </w:lvl>
    <w:lvl w:ilvl="6">
      <w:numFmt w:val="bullet"/>
      <w:lvlText w:val="•"/>
      <w:lvlJc w:val="left"/>
      <w:pPr>
        <w:ind w:left="7129" w:hanging="360"/>
      </w:pPr>
      <w:rPr>
        <w:rFonts w:hint="default"/>
        <w:lang w:val="ru-RU" w:eastAsia="en-US" w:bidi="ar-SA"/>
      </w:rPr>
    </w:lvl>
    <w:lvl w:ilvl="7">
      <w:numFmt w:val="bullet"/>
      <w:lvlText w:val="•"/>
      <w:lvlJc w:val="left"/>
      <w:pPr>
        <w:ind w:left="8180" w:hanging="360"/>
      </w:pPr>
      <w:rPr>
        <w:rFonts w:hint="default"/>
        <w:lang w:val="ru-RU" w:eastAsia="en-US" w:bidi="ar-SA"/>
      </w:rPr>
    </w:lvl>
    <w:lvl w:ilvl="8">
      <w:numFmt w:val="bullet"/>
      <w:lvlText w:val="•"/>
      <w:lvlJc w:val="left"/>
      <w:pPr>
        <w:ind w:left="9232" w:hanging="360"/>
      </w:pPr>
      <w:rPr>
        <w:rFonts w:hint="default"/>
        <w:lang w:val="ru-RU" w:eastAsia="en-US" w:bidi="ar-SA"/>
      </w:rPr>
    </w:lvl>
  </w:abstractNum>
  <w:abstractNum w:abstractNumId="243" w15:restartNumberingAfterBreak="0">
    <w:nsid w:val="4E709187"/>
    <w:multiLevelType w:val="multilevel"/>
    <w:tmpl w:val="4E709187"/>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44" w15:restartNumberingAfterBreak="0">
    <w:nsid w:val="4EA76503"/>
    <w:multiLevelType w:val="multilevel"/>
    <w:tmpl w:val="4EA76503"/>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45" w15:restartNumberingAfterBreak="0">
    <w:nsid w:val="4F00C6B4"/>
    <w:multiLevelType w:val="multilevel"/>
    <w:tmpl w:val="4F00C6B4"/>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46" w15:restartNumberingAfterBreak="0">
    <w:nsid w:val="4FA7FC34"/>
    <w:multiLevelType w:val="multilevel"/>
    <w:tmpl w:val="4FA7FC34"/>
    <w:lvl w:ilvl="0">
      <w:numFmt w:val="bullet"/>
      <w:lvlText w:val="-"/>
      <w:lvlJc w:val="left"/>
      <w:pPr>
        <w:ind w:left="2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35" w:hanging="140"/>
      </w:pPr>
      <w:rPr>
        <w:rFonts w:hint="default"/>
        <w:lang w:val="ru-RU" w:eastAsia="en-US" w:bidi="ar-SA"/>
      </w:rPr>
    </w:lvl>
    <w:lvl w:ilvl="2">
      <w:numFmt w:val="bullet"/>
      <w:lvlText w:val="•"/>
      <w:lvlJc w:val="left"/>
      <w:pPr>
        <w:ind w:left="1631" w:hanging="140"/>
      </w:pPr>
      <w:rPr>
        <w:rFonts w:hint="default"/>
        <w:lang w:val="ru-RU" w:eastAsia="en-US" w:bidi="ar-SA"/>
      </w:rPr>
    </w:lvl>
    <w:lvl w:ilvl="3">
      <w:numFmt w:val="bullet"/>
      <w:lvlText w:val="•"/>
      <w:lvlJc w:val="left"/>
      <w:pPr>
        <w:ind w:left="2327" w:hanging="140"/>
      </w:pPr>
      <w:rPr>
        <w:rFonts w:hint="default"/>
        <w:lang w:val="ru-RU" w:eastAsia="en-US" w:bidi="ar-SA"/>
      </w:rPr>
    </w:lvl>
    <w:lvl w:ilvl="4">
      <w:numFmt w:val="bullet"/>
      <w:lvlText w:val="•"/>
      <w:lvlJc w:val="left"/>
      <w:pPr>
        <w:ind w:left="3022" w:hanging="140"/>
      </w:pPr>
      <w:rPr>
        <w:rFonts w:hint="default"/>
        <w:lang w:val="ru-RU" w:eastAsia="en-US" w:bidi="ar-SA"/>
      </w:rPr>
    </w:lvl>
    <w:lvl w:ilvl="5">
      <w:numFmt w:val="bullet"/>
      <w:lvlText w:val="•"/>
      <w:lvlJc w:val="left"/>
      <w:pPr>
        <w:ind w:left="3718" w:hanging="140"/>
      </w:pPr>
      <w:rPr>
        <w:rFonts w:hint="default"/>
        <w:lang w:val="ru-RU" w:eastAsia="en-US" w:bidi="ar-SA"/>
      </w:rPr>
    </w:lvl>
    <w:lvl w:ilvl="6">
      <w:numFmt w:val="bullet"/>
      <w:lvlText w:val="•"/>
      <w:lvlJc w:val="left"/>
      <w:pPr>
        <w:ind w:left="4414" w:hanging="140"/>
      </w:pPr>
      <w:rPr>
        <w:rFonts w:hint="default"/>
        <w:lang w:val="ru-RU" w:eastAsia="en-US" w:bidi="ar-SA"/>
      </w:rPr>
    </w:lvl>
    <w:lvl w:ilvl="7">
      <w:numFmt w:val="bullet"/>
      <w:lvlText w:val="•"/>
      <w:lvlJc w:val="left"/>
      <w:pPr>
        <w:ind w:left="5109" w:hanging="140"/>
      </w:pPr>
      <w:rPr>
        <w:rFonts w:hint="default"/>
        <w:lang w:val="ru-RU" w:eastAsia="en-US" w:bidi="ar-SA"/>
      </w:rPr>
    </w:lvl>
    <w:lvl w:ilvl="8">
      <w:numFmt w:val="bullet"/>
      <w:lvlText w:val="•"/>
      <w:lvlJc w:val="left"/>
      <w:pPr>
        <w:ind w:left="5805" w:hanging="140"/>
      </w:pPr>
      <w:rPr>
        <w:rFonts w:hint="default"/>
        <w:lang w:val="ru-RU" w:eastAsia="en-US" w:bidi="ar-SA"/>
      </w:rPr>
    </w:lvl>
  </w:abstractNum>
  <w:abstractNum w:abstractNumId="247" w15:restartNumberingAfterBreak="0">
    <w:nsid w:val="4FB438A5"/>
    <w:multiLevelType w:val="multilevel"/>
    <w:tmpl w:val="4FB438A5"/>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48" w15:restartNumberingAfterBreak="0">
    <w:nsid w:val="51C4BC33"/>
    <w:multiLevelType w:val="multilevel"/>
    <w:tmpl w:val="51C4BC33"/>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49" w15:restartNumberingAfterBreak="0">
    <w:nsid w:val="54701CA1"/>
    <w:multiLevelType w:val="multilevel"/>
    <w:tmpl w:val="54701CA1"/>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50" w15:restartNumberingAfterBreak="0">
    <w:nsid w:val="568750A4"/>
    <w:multiLevelType w:val="multilevel"/>
    <w:tmpl w:val="568750A4"/>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51" w15:restartNumberingAfterBreak="0">
    <w:nsid w:val="57DED440"/>
    <w:multiLevelType w:val="multilevel"/>
    <w:tmpl w:val="57DED440"/>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52" w15:restartNumberingAfterBreak="0">
    <w:nsid w:val="58765686"/>
    <w:multiLevelType w:val="multilevel"/>
    <w:tmpl w:val="58765686"/>
    <w:lvl w:ilvl="0">
      <w:start w:val="1"/>
      <w:numFmt w:val="decimal"/>
      <w:lvlText w:val="%1."/>
      <w:lvlJc w:val="left"/>
      <w:pPr>
        <w:ind w:left="10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24" w:hanging="422"/>
      </w:pPr>
      <w:rPr>
        <w:rFonts w:hint="default"/>
        <w:lang w:val="ru-RU" w:eastAsia="en-US" w:bidi="ar-SA"/>
      </w:rPr>
    </w:lvl>
    <w:lvl w:ilvl="2">
      <w:numFmt w:val="bullet"/>
      <w:lvlText w:val="•"/>
      <w:lvlJc w:val="left"/>
      <w:pPr>
        <w:ind w:left="2348" w:hanging="422"/>
      </w:pPr>
      <w:rPr>
        <w:rFonts w:hint="default"/>
        <w:lang w:val="ru-RU" w:eastAsia="en-US" w:bidi="ar-SA"/>
      </w:rPr>
    </w:lvl>
    <w:lvl w:ilvl="3">
      <w:numFmt w:val="bullet"/>
      <w:lvlText w:val="•"/>
      <w:lvlJc w:val="left"/>
      <w:pPr>
        <w:ind w:left="3472" w:hanging="422"/>
      </w:pPr>
      <w:rPr>
        <w:rFonts w:hint="default"/>
        <w:lang w:val="ru-RU" w:eastAsia="en-US" w:bidi="ar-SA"/>
      </w:rPr>
    </w:lvl>
    <w:lvl w:ilvl="4">
      <w:numFmt w:val="bullet"/>
      <w:lvlText w:val="•"/>
      <w:lvlJc w:val="left"/>
      <w:pPr>
        <w:ind w:left="4596" w:hanging="422"/>
      </w:pPr>
      <w:rPr>
        <w:rFonts w:hint="default"/>
        <w:lang w:val="ru-RU" w:eastAsia="en-US" w:bidi="ar-SA"/>
      </w:rPr>
    </w:lvl>
    <w:lvl w:ilvl="5">
      <w:numFmt w:val="bullet"/>
      <w:lvlText w:val="•"/>
      <w:lvlJc w:val="left"/>
      <w:pPr>
        <w:ind w:left="5720" w:hanging="422"/>
      </w:pPr>
      <w:rPr>
        <w:rFonts w:hint="default"/>
        <w:lang w:val="ru-RU" w:eastAsia="en-US" w:bidi="ar-SA"/>
      </w:rPr>
    </w:lvl>
    <w:lvl w:ilvl="6">
      <w:numFmt w:val="bullet"/>
      <w:lvlText w:val="•"/>
      <w:lvlJc w:val="left"/>
      <w:pPr>
        <w:ind w:left="6844" w:hanging="422"/>
      </w:pPr>
      <w:rPr>
        <w:rFonts w:hint="default"/>
        <w:lang w:val="ru-RU" w:eastAsia="en-US" w:bidi="ar-SA"/>
      </w:rPr>
    </w:lvl>
    <w:lvl w:ilvl="7">
      <w:numFmt w:val="bullet"/>
      <w:lvlText w:val="•"/>
      <w:lvlJc w:val="left"/>
      <w:pPr>
        <w:ind w:left="7968" w:hanging="422"/>
      </w:pPr>
      <w:rPr>
        <w:rFonts w:hint="default"/>
        <w:lang w:val="ru-RU" w:eastAsia="en-US" w:bidi="ar-SA"/>
      </w:rPr>
    </w:lvl>
    <w:lvl w:ilvl="8">
      <w:numFmt w:val="bullet"/>
      <w:lvlText w:val="•"/>
      <w:lvlJc w:val="left"/>
      <w:pPr>
        <w:ind w:left="9092" w:hanging="422"/>
      </w:pPr>
      <w:rPr>
        <w:rFonts w:hint="default"/>
        <w:lang w:val="ru-RU" w:eastAsia="en-US" w:bidi="ar-SA"/>
      </w:rPr>
    </w:lvl>
  </w:abstractNum>
  <w:abstractNum w:abstractNumId="253" w15:restartNumberingAfterBreak="0">
    <w:nsid w:val="598DAF6D"/>
    <w:multiLevelType w:val="multilevel"/>
    <w:tmpl w:val="598DAF6D"/>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54" w15:restartNumberingAfterBreak="0">
    <w:nsid w:val="59ADCABA"/>
    <w:multiLevelType w:val="multilevel"/>
    <w:tmpl w:val="59ADCABA"/>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55" w15:restartNumberingAfterBreak="0">
    <w:nsid w:val="59EEFD2A"/>
    <w:multiLevelType w:val="multilevel"/>
    <w:tmpl w:val="59EEFD2A"/>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56" w15:restartNumberingAfterBreak="0">
    <w:nsid w:val="5A241D34"/>
    <w:multiLevelType w:val="multilevel"/>
    <w:tmpl w:val="5A241D34"/>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57" w15:restartNumberingAfterBreak="0">
    <w:nsid w:val="5A8377A7"/>
    <w:multiLevelType w:val="multilevel"/>
    <w:tmpl w:val="5A8377A7"/>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58" w15:restartNumberingAfterBreak="0">
    <w:nsid w:val="5E29AB5A"/>
    <w:multiLevelType w:val="multilevel"/>
    <w:tmpl w:val="5E29AB5A"/>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59" w15:restartNumberingAfterBreak="0">
    <w:nsid w:val="5F098F1B"/>
    <w:multiLevelType w:val="multilevel"/>
    <w:tmpl w:val="5F098F1B"/>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60" w15:restartNumberingAfterBreak="0">
    <w:nsid w:val="5FCE4367"/>
    <w:multiLevelType w:val="multilevel"/>
    <w:tmpl w:val="5FCE4367"/>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61" w15:restartNumberingAfterBreak="0">
    <w:nsid w:val="5FFFB1A7"/>
    <w:multiLevelType w:val="multilevel"/>
    <w:tmpl w:val="5FFFB1A7"/>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62" w15:restartNumberingAfterBreak="0">
    <w:nsid w:val="60382F6E"/>
    <w:multiLevelType w:val="multilevel"/>
    <w:tmpl w:val="60382F6E"/>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63" w15:restartNumberingAfterBreak="0">
    <w:nsid w:val="610EFE5C"/>
    <w:multiLevelType w:val="multilevel"/>
    <w:tmpl w:val="610EFE5C"/>
    <w:lvl w:ilvl="0">
      <w:numFmt w:val="bullet"/>
      <w:lvlText w:val="●"/>
      <w:lvlJc w:val="left"/>
      <w:pPr>
        <w:ind w:left="829" w:hanging="360"/>
      </w:pPr>
      <w:rPr>
        <w:rFonts w:ascii="Times New Roman" w:eastAsia="Times New Roman" w:hAnsi="Times New Roman" w:cs="Times New Roman" w:hint="default"/>
        <w:spacing w:val="0"/>
        <w:w w:val="101"/>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64" w15:restartNumberingAfterBreak="0">
    <w:nsid w:val="629F7852"/>
    <w:multiLevelType w:val="multilevel"/>
    <w:tmpl w:val="629F7852"/>
    <w:lvl w:ilvl="0">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3" w:hanging="360"/>
      </w:pPr>
      <w:rPr>
        <w:rFonts w:hint="default"/>
        <w:lang w:val="ru-RU" w:eastAsia="en-US" w:bidi="ar-SA"/>
      </w:rPr>
    </w:lvl>
    <w:lvl w:ilvl="3">
      <w:numFmt w:val="bullet"/>
      <w:lvlText w:val="•"/>
      <w:lvlJc w:val="left"/>
      <w:pPr>
        <w:ind w:left="3975" w:hanging="360"/>
      </w:pPr>
      <w:rPr>
        <w:rFonts w:hint="default"/>
        <w:lang w:val="ru-RU" w:eastAsia="en-US" w:bidi="ar-SA"/>
      </w:rPr>
    </w:lvl>
    <w:lvl w:ilvl="4">
      <w:numFmt w:val="bullet"/>
      <w:lvlText w:val="•"/>
      <w:lvlJc w:val="left"/>
      <w:pPr>
        <w:ind w:left="5027" w:hanging="360"/>
      </w:pPr>
      <w:rPr>
        <w:rFonts w:hint="default"/>
        <w:lang w:val="ru-RU" w:eastAsia="en-US" w:bidi="ar-SA"/>
      </w:rPr>
    </w:lvl>
    <w:lvl w:ilvl="5">
      <w:numFmt w:val="bullet"/>
      <w:lvlText w:val="•"/>
      <w:lvlJc w:val="left"/>
      <w:pPr>
        <w:ind w:left="6079" w:hanging="360"/>
      </w:pPr>
      <w:rPr>
        <w:rFonts w:hint="default"/>
        <w:lang w:val="ru-RU" w:eastAsia="en-US" w:bidi="ar-SA"/>
      </w:rPr>
    </w:lvl>
    <w:lvl w:ilvl="6">
      <w:numFmt w:val="bullet"/>
      <w:lvlText w:val="•"/>
      <w:lvlJc w:val="left"/>
      <w:pPr>
        <w:ind w:left="7131" w:hanging="360"/>
      </w:pPr>
      <w:rPr>
        <w:rFonts w:hint="default"/>
        <w:lang w:val="ru-RU" w:eastAsia="en-US" w:bidi="ar-SA"/>
      </w:rPr>
    </w:lvl>
    <w:lvl w:ilvl="7">
      <w:numFmt w:val="bullet"/>
      <w:lvlText w:val="•"/>
      <w:lvlJc w:val="left"/>
      <w:pPr>
        <w:ind w:left="8183" w:hanging="360"/>
      </w:pPr>
      <w:rPr>
        <w:rFonts w:hint="default"/>
        <w:lang w:val="ru-RU" w:eastAsia="en-US" w:bidi="ar-SA"/>
      </w:rPr>
    </w:lvl>
    <w:lvl w:ilvl="8">
      <w:numFmt w:val="bullet"/>
      <w:lvlText w:val="•"/>
      <w:lvlJc w:val="left"/>
      <w:pPr>
        <w:ind w:left="9235" w:hanging="360"/>
      </w:pPr>
      <w:rPr>
        <w:rFonts w:hint="default"/>
        <w:lang w:val="ru-RU" w:eastAsia="en-US" w:bidi="ar-SA"/>
      </w:rPr>
    </w:lvl>
  </w:abstractNum>
  <w:abstractNum w:abstractNumId="265" w15:restartNumberingAfterBreak="0">
    <w:nsid w:val="63B12E74"/>
    <w:multiLevelType w:val="multilevel"/>
    <w:tmpl w:val="63B12E74"/>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66" w15:restartNumberingAfterBreak="0">
    <w:nsid w:val="64574ED8"/>
    <w:multiLevelType w:val="multilevel"/>
    <w:tmpl w:val="64574ED8"/>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67" w15:restartNumberingAfterBreak="0">
    <w:nsid w:val="64C0CB79"/>
    <w:multiLevelType w:val="multilevel"/>
    <w:tmpl w:val="64C0CB79"/>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68" w15:restartNumberingAfterBreak="0">
    <w:nsid w:val="651422BE"/>
    <w:multiLevelType w:val="multilevel"/>
    <w:tmpl w:val="651422BE"/>
    <w:lvl w:ilvl="0">
      <w:numFmt w:val="bullet"/>
      <w:lvlText w:val="●"/>
      <w:lvlJc w:val="left"/>
      <w:pPr>
        <w:ind w:left="47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998" w:hanging="360"/>
      </w:pPr>
      <w:rPr>
        <w:rFonts w:hint="default"/>
        <w:lang w:val="ru-RU" w:eastAsia="en-US" w:bidi="ar-SA"/>
      </w:rPr>
    </w:lvl>
    <w:lvl w:ilvl="2">
      <w:numFmt w:val="bullet"/>
      <w:lvlText w:val="•"/>
      <w:lvlJc w:val="left"/>
      <w:pPr>
        <w:ind w:left="1516" w:hanging="360"/>
      </w:pPr>
      <w:rPr>
        <w:rFonts w:hint="default"/>
        <w:lang w:val="ru-RU" w:eastAsia="en-US" w:bidi="ar-SA"/>
      </w:rPr>
    </w:lvl>
    <w:lvl w:ilvl="3">
      <w:numFmt w:val="bullet"/>
      <w:lvlText w:val="•"/>
      <w:lvlJc w:val="left"/>
      <w:pPr>
        <w:ind w:left="2034" w:hanging="360"/>
      </w:pPr>
      <w:rPr>
        <w:rFonts w:hint="default"/>
        <w:lang w:val="ru-RU" w:eastAsia="en-US" w:bidi="ar-SA"/>
      </w:rPr>
    </w:lvl>
    <w:lvl w:ilvl="4">
      <w:numFmt w:val="bullet"/>
      <w:lvlText w:val="•"/>
      <w:lvlJc w:val="left"/>
      <w:pPr>
        <w:ind w:left="2552" w:hanging="360"/>
      </w:pPr>
      <w:rPr>
        <w:rFonts w:hint="default"/>
        <w:lang w:val="ru-RU" w:eastAsia="en-US" w:bidi="ar-SA"/>
      </w:rPr>
    </w:lvl>
    <w:lvl w:ilvl="5">
      <w:numFmt w:val="bullet"/>
      <w:lvlText w:val="•"/>
      <w:lvlJc w:val="left"/>
      <w:pPr>
        <w:ind w:left="3070" w:hanging="360"/>
      </w:pPr>
      <w:rPr>
        <w:rFonts w:hint="default"/>
        <w:lang w:val="ru-RU" w:eastAsia="en-US" w:bidi="ar-SA"/>
      </w:rPr>
    </w:lvl>
    <w:lvl w:ilvl="6">
      <w:numFmt w:val="bullet"/>
      <w:lvlText w:val="•"/>
      <w:lvlJc w:val="left"/>
      <w:pPr>
        <w:ind w:left="3588" w:hanging="360"/>
      </w:pPr>
      <w:rPr>
        <w:rFonts w:hint="default"/>
        <w:lang w:val="ru-RU" w:eastAsia="en-US" w:bidi="ar-SA"/>
      </w:rPr>
    </w:lvl>
    <w:lvl w:ilvl="7">
      <w:numFmt w:val="bullet"/>
      <w:lvlText w:val="•"/>
      <w:lvlJc w:val="left"/>
      <w:pPr>
        <w:ind w:left="4106" w:hanging="360"/>
      </w:pPr>
      <w:rPr>
        <w:rFonts w:hint="default"/>
        <w:lang w:val="ru-RU" w:eastAsia="en-US" w:bidi="ar-SA"/>
      </w:rPr>
    </w:lvl>
    <w:lvl w:ilvl="8">
      <w:numFmt w:val="bullet"/>
      <w:lvlText w:val="•"/>
      <w:lvlJc w:val="left"/>
      <w:pPr>
        <w:ind w:left="4624" w:hanging="360"/>
      </w:pPr>
      <w:rPr>
        <w:rFonts w:hint="default"/>
        <w:lang w:val="ru-RU" w:eastAsia="en-US" w:bidi="ar-SA"/>
      </w:rPr>
    </w:lvl>
  </w:abstractNum>
  <w:abstractNum w:abstractNumId="269" w15:restartNumberingAfterBreak="0">
    <w:nsid w:val="659EB354"/>
    <w:multiLevelType w:val="multilevel"/>
    <w:tmpl w:val="659EB354"/>
    <w:lvl w:ilvl="0">
      <w:numFmt w:val="bullet"/>
      <w:lvlText w:val="-"/>
      <w:lvlJc w:val="left"/>
      <w:pPr>
        <w:ind w:left="2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87" w:hanging="360"/>
      </w:pPr>
      <w:rPr>
        <w:rFonts w:hint="default"/>
        <w:lang w:val="ru-RU" w:eastAsia="en-US" w:bidi="ar-SA"/>
      </w:rPr>
    </w:lvl>
    <w:lvl w:ilvl="3">
      <w:numFmt w:val="bullet"/>
      <w:lvlText w:val="•"/>
      <w:lvlJc w:val="left"/>
      <w:pPr>
        <w:ind w:left="3155" w:hanging="360"/>
      </w:pPr>
      <w:rPr>
        <w:rFonts w:hint="default"/>
        <w:lang w:val="ru-RU" w:eastAsia="en-US" w:bidi="ar-SA"/>
      </w:rPr>
    </w:lvl>
    <w:lvl w:ilvl="4">
      <w:numFmt w:val="bullet"/>
      <w:lvlText w:val="•"/>
      <w:lvlJc w:val="left"/>
      <w:pPr>
        <w:ind w:left="4323" w:hanging="360"/>
      </w:pPr>
      <w:rPr>
        <w:rFonts w:hint="default"/>
        <w:lang w:val="ru-RU" w:eastAsia="en-US" w:bidi="ar-SA"/>
      </w:rPr>
    </w:lvl>
    <w:lvl w:ilvl="5">
      <w:numFmt w:val="bullet"/>
      <w:lvlText w:val="•"/>
      <w:lvlJc w:val="left"/>
      <w:pPr>
        <w:ind w:left="5491" w:hanging="360"/>
      </w:pPr>
      <w:rPr>
        <w:rFonts w:hint="default"/>
        <w:lang w:val="ru-RU" w:eastAsia="en-US" w:bidi="ar-SA"/>
      </w:rPr>
    </w:lvl>
    <w:lvl w:ilvl="6">
      <w:numFmt w:val="bullet"/>
      <w:lvlText w:val="•"/>
      <w:lvlJc w:val="left"/>
      <w:pPr>
        <w:ind w:left="6659" w:hanging="360"/>
      </w:pPr>
      <w:rPr>
        <w:rFonts w:hint="default"/>
        <w:lang w:val="ru-RU" w:eastAsia="en-US" w:bidi="ar-SA"/>
      </w:rPr>
    </w:lvl>
    <w:lvl w:ilvl="7">
      <w:numFmt w:val="bullet"/>
      <w:lvlText w:val="•"/>
      <w:lvlJc w:val="left"/>
      <w:pPr>
        <w:ind w:left="7827" w:hanging="360"/>
      </w:pPr>
      <w:rPr>
        <w:rFonts w:hint="default"/>
        <w:lang w:val="ru-RU" w:eastAsia="en-US" w:bidi="ar-SA"/>
      </w:rPr>
    </w:lvl>
    <w:lvl w:ilvl="8">
      <w:numFmt w:val="bullet"/>
      <w:lvlText w:val="•"/>
      <w:lvlJc w:val="left"/>
      <w:pPr>
        <w:ind w:left="8995" w:hanging="360"/>
      </w:pPr>
      <w:rPr>
        <w:rFonts w:hint="default"/>
        <w:lang w:val="ru-RU" w:eastAsia="en-US" w:bidi="ar-SA"/>
      </w:rPr>
    </w:lvl>
  </w:abstractNum>
  <w:abstractNum w:abstractNumId="270" w15:restartNumberingAfterBreak="0">
    <w:nsid w:val="65CD0074"/>
    <w:multiLevelType w:val="multilevel"/>
    <w:tmpl w:val="65CD0074"/>
    <w:lvl w:ilvl="0">
      <w:numFmt w:val="bullet"/>
      <w:lvlText w:val="●"/>
      <w:lvlJc w:val="left"/>
      <w:pPr>
        <w:ind w:left="829" w:hanging="360"/>
      </w:pPr>
      <w:rPr>
        <w:rFonts w:ascii="Times New Roman" w:eastAsia="Times New Roman" w:hAnsi="Times New Roman" w:cs="Times New Roman" w:hint="default"/>
        <w:spacing w:val="0"/>
        <w:w w:val="100"/>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71" w15:restartNumberingAfterBreak="0">
    <w:nsid w:val="68B298F7"/>
    <w:multiLevelType w:val="multilevel"/>
    <w:tmpl w:val="68B298F7"/>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72" w15:restartNumberingAfterBreak="0">
    <w:nsid w:val="6AFC2A1C"/>
    <w:multiLevelType w:val="multilevel"/>
    <w:tmpl w:val="6AFC2A1C"/>
    <w:lvl w:ilvl="0">
      <w:numFmt w:val="bullet"/>
      <w:lvlText w:val="●"/>
      <w:lvlJc w:val="left"/>
      <w:pPr>
        <w:ind w:left="82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53" w:hanging="360"/>
      </w:pPr>
      <w:rPr>
        <w:rFonts w:hint="default"/>
        <w:lang w:val="ru-RU" w:eastAsia="en-US" w:bidi="ar-SA"/>
      </w:rPr>
    </w:lvl>
    <w:lvl w:ilvl="2">
      <w:numFmt w:val="bullet"/>
      <w:lvlText w:val="•"/>
      <w:lvlJc w:val="left"/>
      <w:pPr>
        <w:ind w:left="1887" w:hanging="360"/>
      </w:pPr>
      <w:rPr>
        <w:rFonts w:hint="default"/>
        <w:lang w:val="ru-RU" w:eastAsia="en-US" w:bidi="ar-SA"/>
      </w:rPr>
    </w:lvl>
    <w:lvl w:ilvl="3">
      <w:numFmt w:val="bullet"/>
      <w:lvlText w:val="•"/>
      <w:lvlJc w:val="left"/>
      <w:pPr>
        <w:ind w:left="2420" w:hanging="360"/>
      </w:pPr>
      <w:rPr>
        <w:rFonts w:hint="default"/>
        <w:lang w:val="ru-RU" w:eastAsia="en-US" w:bidi="ar-SA"/>
      </w:rPr>
    </w:lvl>
    <w:lvl w:ilvl="4">
      <w:numFmt w:val="bullet"/>
      <w:lvlText w:val="•"/>
      <w:lvlJc w:val="left"/>
      <w:pPr>
        <w:ind w:left="2954" w:hanging="360"/>
      </w:pPr>
      <w:rPr>
        <w:rFonts w:hint="default"/>
        <w:lang w:val="ru-RU" w:eastAsia="en-US" w:bidi="ar-SA"/>
      </w:rPr>
    </w:lvl>
    <w:lvl w:ilvl="5">
      <w:numFmt w:val="bullet"/>
      <w:lvlText w:val="•"/>
      <w:lvlJc w:val="left"/>
      <w:pPr>
        <w:ind w:left="3487" w:hanging="360"/>
      </w:pPr>
      <w:rPr>
        <w:rFonts w:hint="default"/>
        <w:lang w:val="ru-RU" w:eastAsia="en-US" w:bidi="ar-SA"/>
      </w:rPr>
    </w:lvl>
    <w:lvl w:ilvl="6">
      <w:numFmt w:val="bullet"/>
      <w:lvlText w:val="•"/>
      <w:lvlJc w:val="left"/>
      <w:pPr>
        <w:ind w:left="4021" w:hanging="360"/>
      </w:pPr>
      <w:rPr>
        <w:rFonts w:hint="default"/>
        <w:lang w:val="ru-RU" w:eastAsia="en-US" w:bidi="ar-SA"/>
      </w:rPr>
    </w:lvl>
    <w:lvl w:ilvl="7">
      <w:numFmt w:val="bullet"/>
      <w:lvlText w:val="•"/>
      <w:lvlJc w:val="left"/>
      <w:pPr>
        <w:ind w:left="4554" w:hanging="360"/>
      </w:pPr>
      <w:rPr>
        <w:rFonts w:hint="default"/>
        <w:lang w:val="ru-RU" w:eastAsia="en-US" w:bidi="ar-SA"/>
      </w:rPr>
    </w:lvl>
    <w:lvl w:ilvl="8">
      <w:numFmt w:val="bullet"/>
      <w:lvlText w:val="•"/>
      <w:lvlJc w:val="left"/>
      <w:pPr>
        <w:ind w:left="5088" w:hanging="360"/>
      </w:pPr>
      <w:rPr>
        <w:rFonts w:hint="default"/>
        <w:lang w:val="ru-RU" w:eastAsia="en-US" w:bidi="ar-SA"/>
      </w:rPr>
    </w:lvl>
  </w:abstractNum>
  <w:abstractNum w:abstractNumId="273" w15:restartNumberingAfterBreak="0">
    <w:nsid w:val="6C0BE2D1"/>
    <w:multiLevelType w:val="multilevel"/>
    <w:tmpl w:val="6C0BE2D1"/>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74" w15:restartNumberingAfterBreak="0">
    <w:nsid w:val="6D423078"/>
    <w:multiLevelType w:val="multilevel"/>
    <w:tmpl w:val="6D423078"/>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75" w15:restartNumberingAfterBreak="0">
    <w:nsid w:val="6E840AC9"/>
    <w:multiLevelType w:val="multilevel"/>
    <w:tmpl w:val="6E840AC9"/>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76" w15:restartNumberingAfterBreak="0">
    <w:nsid w:val="700FDCEF"/>
    <w:multiLevelType w:val="multilevel"/>
    <w:tmpl w:val="700FDCEF"/>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77" w15:restartNumberingAfterBreak="0">
    <w:nsid w:val="70AE371C"/>
    <w:multiLevelType w:val="multilevel"/>
    <w:tmpl w:val="70AE371C"/>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78" w15:restartNumberingAfterBreak="0">
    <w:nsid w:val="70F95E71"/>
    <w:multiLevelType w:val="multilevel"/>
    <w:tmpl w:val="70F95E71"/>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79" w15:restartNumberingAfterBreak="0">
    <w:nsid w:val="72183CF9"/>
    <w:multiLevelType w:val="multilevel"/>
    <w:tmpl w:val="72183CF9"/>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23" w:hanging="360"/>
      </w:pPr>
      <w:rPr>
        <w:rFonts w:hint="default"/>
        <w:lang w:val="ru-RU" w:eastAsia="en-US" w:bidi="ar-SA"/>
      </w:rPr>
    </w:lvl>
    <w:lvl w:ilvl="2">
      <w:numFmt w:val="bullet"/>
      <w:lvlText w:val="•"/>
      <w:lvlJc w:val="left"/>
      <w:pPr>
        <w:ind w:left="3407" w:hanging="360"/>
      </w:pPr>
      <w:rPr>
        <w:rFonts w:hint="default"/>
        <w:lang w:val="ru-RU" w:eastAsia="en-US" w:bidi="ar-SA"/>
      </w:rPr>
    </w:lvl>
    <w:lvl w:ilvl="3">
      <w:numFmt w:val="bullet"/>
      <w:lvlText w:val="•"/>
      <w:lvlJc w:val="left"/>
      <w:pPr>
        <w:ind w:left="4691" w:hanging="360"/>
      </w:pPr>
      <w:rPr>
        <w:rFonts w:hint="default"/>
        <w:lang w:val="ru-RU" w:eastAsia="en-US" w:bidi="ar-SA"/>
      </w:rPr>
    </w:lvl>
    <w:lvl w:ilvl="4">
      <w:numFmt w:val="bullet"/>
      <w:lvlText w:val="•"/>
      <w:lvlJc w:val="left"/>
      <w:pPr>
        <w:ind w:left="5975" w:hanging="360"/>
      </w:pPr>
      <w:rPr>
        <w:rFonts w:hint="default"/>
        <w:lang w:val="ru-RU" w:eastAsia="en-US" w:bidi="ar-SA"/>
      </w:rPr>
    </w:lvl>
    <w:lvl w:ilvl="5">
      <w:numFmt w:val="bullet"/>
      <w:lvlText w:val="•"/>
      <w:lvlJc w:val="left"/>
      <w:pPr>
        <w:ind w:left="7259" w:hanging="360"/>
      </w:pPr>
      <w:rPr>
        <w:rFonts w:hint="default"/>
        <w:lang w:val="ru-RU" w:eastAsia="en-US" w:bidi="ar-SA"/>
      </w:rPr>
    </w:lvl>
    <w:lvl w:ilvl="6">
      <w:numFmt w:val="bullet"/>
      <w:lvlText w:val="•"/>
      <w:lvlJc w:val="left"/>
      <w:pPr>
        <w:ind w:left="8543" w:hanging="360"/>
      </w:pPr>
      <w:rPr>
        <w:rFonts w:hint="default"/>
        <w:lang w:val="ru-RU" w:eastAsia="en-US" w:bidi="ar-SA"/>
      </w:rPr>
    </w:lvl>
    <w:lvl w:ilvl="7">
      <w:numFmt w:val="bullet"/>
      <w:lvlText w:val="•"/>
      <w:lvlJc w:val="left"/>
      <w:pPr>
        <w:ind w:left="9827" w:hanging="360"/>
      </w:pPr>
      <w:rPr>
        <w:rFonts w:hint="default"/>
        <w:lang w:val="ru-RU" w:eastAsia="en-US" w:bidi="ar-SA"/>
      </w:rPr>
    </w:lvl>
    <w:lvl w:ilvl="8">
      <w:numFmt w:val="bullet"/>
      <w:lvlText w:val="•"/>
      <w:lvlJc w:val="left"/>
      <w:pPr>
        <w:ind w:left="11111" w:hanging="360"/>
      </w:pPr>
      <w:rPr>
        <w:rFonts w:hint="default"/>
        <w:lang w:val="ru-RU" w:eastAsia="en-US" w:bidi="ar-SA"/>
      </w:rPr>
    </w:lvl>
  </w:abstractNum>
  <w:abstractNum w:abstractNumId="280" w15:restartNumberingAfterBreak="0">
    <w:nsid w:val="7321C756"/>
    <w:multiLevelType w:val="multilevel"/>
    <w:tmpl w:val="7321C756"/>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81" w15:restartNumberingAfterBreak="0">
    <w:nsid w:val="744F3566"/>
    <w:multiLevelType w:val="multilevel"/>
    <w:tmpl w:val="744F3566"/>
    <w:lvl w:ilvl="0">
      <w:numFmt w:val="bullet"/>
      <w:lvlText w:val="●"/>
      <w:lvlJc w:val="left"/>
      <w:pPr>
        <w:ind w:left="830"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22" w:hanging="360"/>
      </w:pPr>
      <w:rPr>
        <w:rFonts w:hint="default"/>
        <w:lang w:val="ru-RU" w:eastAsia="en-US" w:bidi="ar-SA"/>
      </w:rPr>
    </w:lvl>
    <w:lvl w:ilvl="2">
      <w:numFmt w:val="bullet"/>
      <w:lvlText w:val="•"/>
      <w:lvlJc w:val="left"/>
      <w:pPr>
        <w:ind w:left="1804" w:hanging="360"/>
      </w:pPr>
      <w:rPr>
        <w:rFonts w:hint="default"/>
        <w:lang w:val="ru-RU" w:eastAsia="en-US" w:bidi="ar-SA"/>
      </w:rPr>
    </w:lvl>
    <w:lvl w:ilvl="3">
      <w:numFmt w:val="bullet"/>
      <w:lvlText w:val="•"/>
      <w:lvlJc w:val="left"/>
      <w:pPr>
        <w:ind w:left="2286" w:hanging="360"/>
      </w:pPr>
      <w:rPr>
        <w:rFonts w:hint="default"/>
        <w:lang w:val="ru-RU" w:eastAsia="en-US" w:bidi="ar-SA"/>
      </w:rPr>
    </w:lvl>
    <w:lvl w:ilvl="4">
      <w:numFmt w:val="bullet"/>
      <w:lvlText w:val="•"/>
      <w:lvlJc w:val="left"/>
      <w:pPr>
        <w:ind w:left="2768" w:hanging="360"/>
      </w:pPr>
      <w:rPr>
        <w:rFonts w:hint="default"/>
        <w:lang w:val="ru-RU" w:eastAsia="en-US" w:bidi="ar-SA"/>
      </w:rPr>
    </w:lvl>
    <w:lvl w:ilvl="5">
      <w:numFmt w:val="bullet"/>
      <w:lvlText w:val="•"/>
      <w:lvlJc w:val="left"/>
      <w:pPr>
        <w:ind w:left="3250" w:hanging="360"/>
      </w:pPr>
      <w:rPr>
        <w:rFonts w:hint="default"/>
        <w:lang w:val="ru-RU" w:eastAsia="en-US" w:bidi="ar-SA"/>
      </w:rPr>
    </w:lvl>
    <w:lvl w:ilvl="6">
      <w:numFmt w:val="bullet"/>
      <w:lvlText w:val="•"/>
      <w:lvlJc w:val="left"/>
      <w:pPr>
        <w:ind w:left="3732" w:hanging="360"/>
      </w:pPr>
      <w:rPr>
        <w:rFonts w:hint="default"/>
        <w:lang w:val="ru-RU" w:eastAsia="en-US" w:bidi="ar-SA"/>
      </w:rPr>
    </w:lvl>
    <w:lvl w:ilvl="7">
      <w:numFmt w:val="bullet"/>
      <w:lvlText w:val="•"/>
      <w:lvlJc w:val="left"/>
      <w:pPr>
        <w:ind w:left="4214" w:hanging="360"/>
      </w:pPr>
      <w:rPr>
        <w:rFonts w:hint="default"/>
        <w:lang w:val="ru-RU" w:eastAsia="en-US" w:bidi="ar-SA"/>
      </w:rPr>
    </w:lvl>
    <w:lvl w:ilvl="8">
      <w:numFmt w:val="bullet"/>
      <w:lvlText w:val="•"/>
      <w:lvlJc w:val="left"/>
      <w:pPr>
        <w:ind w:left="4696" w:hanging="360"/>
      </w:pPr>
      <w:rPr>
        <w:rFonts w:hint="default"/>
        <w:lang w:val="ru-RU" w:eastAsia="en-US" w:bidi="ar-SA"/>
      </w:rPr>
    </w:lvl>
  </w:abstractNum>
  <w:abstractNum w:abstractNumId="282" w15:restartNumberingAfterBreak="0">
    <w:nsid w:val="7499D7B3"/>
    <w:multiLevelType w:val="multilevel"/>
    <w:tmpl w:val="7499D7B3"/>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83" w15:restartNumberingAfterBreak="0">
    <w:nsid w:val="74C28B35"/>
    <w:multiLevelType w:val="multilevel"/>
    <w:tmpl w:val="74C28B35"/>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84" w15:restartNumberingAfterBreak="0">
    <w:nsid w:val="76A26DF9"/>
    <w:multiLevelType w:val="multilevel"/>
    <w:tmpl w:val="76A26DF9"/>
    <w:lvl w:ilvl="0">
      <w:start w:val="1"/>
      <w:numFmt w:val="decimal"/>
      <w:lvlText w:val="%1"/>
      <w:lvlJc w:val="left"/>
      <w:pPr>
        <w:ind w:left="296"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4" w:hanging="183"/>
      </w:pPr>
      <w:rPr>
        <w:rFonts w:hint="default"/>
        <w:lang w:val="ru-RU" w:eastAsia="en-US" w:bidi="ar-SA"/>
      </w:rPr>
    </w:lvl>
    <w:lvl w:ilvl="2">
      <w:numFmt w:val="bullet"/>
      <w:lvlText w:val="•"/>
      <w:lvlJc w:val="left"/>
      <w:pPr>
        <w:ind w:left="489" w:hanging="183"/>
      </w:pPr>
      <w:rPr>
        <w:rFonts w:hint="default"/>
        <w:lang w:val="ru-RU" w:eastAsia="en-US" w:bidi="ar-SA"/>
      </w:rPr>
    </w:lvl>
    <w:lvl w:ilvl="3">
      <w:numFmt w:val="bullet"/>
      <w:lvlText w:val="•"/>
      <w:lvlJc w:val="left"/>
      <w:pPr>
        <w:ind w:left="584" w:hanging="183"/>
      </w:pPr>
      <w:rPr>
        <w:rFonts w:hint="default"/>
        <w:lang w:val="ru-RU" w:eastAsia="en-US" w:bidi="ar-SA"/>
      </w:rPr>
    </w:lvl>
    <w:lvl w:ilvl="4">
      <w:numFmt w:val="bullet"/>
      <w:lvlText w:val="•"/>
      <w:lvlJc w:val="left"/>
      <w:pPr>
        <w:ind w:left="679" w:hanging="183"/>
      </w:pPr>
      <w:rPr>
        <w:rFonts w:hint="default"/>
        <w:lang w:val="ru-RU" w:eastAsia="en-US" w:bidi="ar-SA"/>
      </w:rPr>
    </w:lvl>
    <w:lvl w:ilvl="5">
      <w:numFmt w:val="bullet"/>
      <w:lvlText w:val="•"/>
      <w:lvlJc w:val="left"/>
      <w:pPr>
        <w:ind w:left="774" w:hanging="183"/>
      </w:pPr>
      <w:rPr>
        <w:rFonts w:hint="default"/>
        <w:lang w:val="ru-RU" w:eastAsia="en-US" w:bidi="ar-SA"/>
      </w:rPr>
    </w:lvl>
    <w:lvl w:ilvl="6">
      <w:numFmt w:val="bullet"/>
      <w:lvlText w:val="•"/>
      <w:lvlJc w:val="left"/>
      <w:pPr>
        <w:ind w:left="869" w:hanging="183"/>
      </w:pPr>
      <w:rPr>
        <w:rFonts w:hint="default"/>
        <w:lang w:val="ru-RU" w:eastAsia="en-US" w:bidi="ar-SA"/>
      </w:rPr>
    </w:lvl>
    <w:lvl w:ilvl="7">
      <w:numFmt w:val="bullet"/>
      <w:lvlText w:val="•"/>
      <w:lvlJc w:val="left"/>
      <w:pPr>
        <w:ind w:left="964" w:hanging="183"/>
      </w:pPr>
      <w:rPr>
        <w:rFonts w:hint="default"/>
        <w:lang w:val="ru-RU" w:eastAsia="en-US" w:bidi="ar-SA"/>
      </w:rPr>
    </w:lvl>
    <w:lvl w:ilvl="8">
      <w:numFmt w:val="bullet"/>
      <w:lvlText w:val="•"/>
      <w:lvlJc w:val="left"/>
      <w:pPr>
        <w:ind w:left="1059" w:hanging="183"/>
      </w:pPr>
      <w:rPr>
        <w:rFonts w:hint="default"/>
        <w:lang w:val="ru-RU" w:eastAsia="en-US" w:bidi="ar-SA"/>
      </w:rPr>
    </w:lvl>
  </w:abstractNum>
  <w:abstractNum w:abstractNumId="285" w15:restartNumberingAfterBreak="0">
    <w:nsid w:val="773C851D"/>
    <w:multiLevelType w:val="multilevel"/>
    <w:tmpl w:val="773C851D"/>
    <w:lvl w:ilvl="0">
      <w:start w:val="10"/>
      <w:numFmt w:val="decimal"/>
      <w:lvlText w:val="%1"/>
      <w:lvlJc w:val="left"/>
      <w:pPr>
        <w:ind w:left="41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17" w:hanging="303"/>
      </w:pPr>
      <w:rPr>
        <w:rFonts w:hint="default"/>
        <w:lang w:val="ru-RU" w:eastAsia="en-US" w:bidi="ar-SA"/>
      </w:rPr>
    </w:lvl>
    <w:lvl w:ilvl="2">
      <w:numFmt w:val="bullet"/>
      <w:lvlText w:val="•"/>
      <w:lvlJc w:val="left"/>
      <w:pPr>
        <w:ind w:left="614" w:hanging="303"/>
      </w:pPr>
      <w:rPr>
        <w:rFonts w:hint="default"/>
        <w:lang w:val="ru-RU" w:eastAsia="en-US" w:bidi="ar-SA"/>
      </w:rPr>
    </w:lvl>
    <w:lvl w:ilvl="3">
      <w:numFmt w:val="bullet"/>
      <w:lvlText w:val="•"/>
      <w:lvlJc w:val="left"/>
      <w:pPr>
        <w:ind w:left="711" w:hanging="303"/>
      </w:pPr>
      <w:rPr>
        <w:rFonts w:hint="default"/>
        <w:lang w:val="ru-RU" w:eastAsia="en-US" w:bidi="ar-SA"/>
      </w:rPr>
    </w:lvl>
    <w:lvl w:ilvl="4">
      <w:numFmt w:val="bullet"/>
      <w:lvlText w:val="•"/>
      <w:lvlJc w:val="left"/>
      <w:pPr>
        <w:ind w:left="809" w:hanging="303"/>
      </w:pPr>
      <w:rPr>
        <w:rFonts w:hint="default"/>
        <w:lang w:val="ru-RU" w:eastAsia="en-US" w:bidi="ar-SA"/>
      </w:rPr>
    </w:lvl>
    <w:lvl w:ilvl="5">
      <w:numFmt w:val="bullet"/>
      <w:lvlText w:val="•"/>
      <w:lvlJc w:val="left"/>
      <w:pPr>
        <w:ind w:left="906" w:hanging="303"/>
      </w:pPr>
      <w:rPr>
        <w:rFonts w:hint="default"/>
        <w:lang w:val="ru-RU" w:eastAsia="en-US" w:bidi="ar-SA"/>
      </w:rPr>
    </w:lvl>
    <w:lvl w:ilvl="6">
      <w:numFmt w:val="bullet"/>
      <w:lvlText w:val="•"/>
      <w:lvlJc w:val="left"/>
      <w:pPr>
        <w:ind w:left="1003" w:hanging="303"/>
      </w:pPr>
      <w:rPr>
        <w:rFonts w:hint="default"/>
        <w:lang w:val="ru-RU" w:eastAsia="en-US" w:bidi="ar-SA"/>
      </w:rPr>
    </w:lvl>
    <w:lvl w:ilvl="7">
      <w:numFmt w:val="bullet"/>
      <w:lvlText w:val="•"/>
      <w:lvlJc w:val="left"/>
      <w:pPr>
        <w:ind w:left="1101" w:hanging="303"/>
      </w:pPr>
      <w:rPr>
        <w:rFonts w:hint="default"/>
        <w:lang w:val="ru-RU" w:eastAsia="en-US" w:bidi="ar-SA"/>
      </w:rPr>
    </w:lvl>
    <w:lvl w:ilvl="8">
      <w:numFmt w:val="bullet"/>
      <w:lvlText w:val="•"/>
      <w:lvlJc w:val="left"/>
      <w:pPr>
        <w:ind w:left="1198" w:hanging="303"/>
      </w:pPr>
      <w:rPr>
        <w:rFonts w:hint="default"/>
        <w:lang w:val="ru-RU" w:eastAsia="en-US" w:bidi="ar-SA"/>
      </w:rPr>
    </w:lvl>
  </w:abstractNum>
  <w:abstractNum w:abstractNumId="286" w15:restartNumberingAfterBreak="0">
    <w:nsid w:val="77633216"/>
    <w:multiLevelType w:val="multilevel"/>
    <w:tmpl w:val="77633216"/>
    <w:lvl w:ilvl="0">
      <w:numFmt w:val="bullet"/>
      <w:lvlText w:val="●"/>
      <w:lvlJc w:val="left"/>
      <w:pPr>
        <w:ind w:left="829"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87" w15:restartNumberingAfterBreak="0">
    <w:nsid w:val="77ECEA79"/>
    <w:multiLevelType w:val="multilevel"/>
    <w:tmpl w:val="77ECEA79"/>
    <w:lvl w:ilvl="0">
      <w:start w:val="5"/>
      <w:numFmt w:val="decimal"/>
      <w:lvlText w:val="%1"/>
      <w:lvlJc w:val="left"/>
      <w:pPr>
        <w:ind w:left="292"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47" w:hanging="183"/>
      </w:pPr>
      <w:rPr>
        <w:rFonts w:hint="default"/>
        <w:lang w:val="ru-RU" w:eastAsia="en-US" w:bidi="ar-SA"/>
      </w:rPr>
    </w:lvl>
    <w:lvl w:ilvl="2">
      <w:numFmt w:val="bullet"/>
      <w:lvlText w:val="•"/>
      <w:lvlJc w:val="left"/>
      <w:pPr>
        <w:ind w:left="994" w:hanging="183"/>
      </w:pPr>
      <w:rPr>
        <w:rFonts w:hint="default"/>
        <w:lang w:val="ru-RU" w:eastAsia="en-US" w:bidi="ar-SA"/>
      </w:rPr>
    </w:lvl>
    <w:lvl w:ilvl="3">
      <w:numFmt w:val="bullet"/>
      <w:lvlText w:val="•"/>
      <w:lvlJc w:val="left"/>
      <w:pPr>
        <w:ind w:left="1341" w:hanging="183"/>
      </w:pPr>
      <w:rPr>
        <w:rFonts w:hint="default"/>
        <w:lang w:val="ru-RU" w:eastAsia="en-US" w:bidi="ar-SA"/>
      </w:rPr>
    </w:lvl>
    <w:lvl w:ilvl="4">
      <w:numFmt w:val="bullet"/>
      <w:lvlText w:val="•"/>
      <w:lvlJc w:val="left"/>
      <w:pPr>
        <w:ind w:left="1689" w:hanging="183"/>
      </w:pPr>
      <w:rPr>
        <w:rFonts w:hint="default"/>
        <w:lang w:val="ru-RU" w:eastAsia="en-US" w:bidi="ar-SA"/>
      </w:rPr>
    </w:lvl>
    <w:lvl w:ilvl="5">
      <w:numFmt w:val="bullet"/>
      <w:lvlText w:val="•"/>
      <w:lvlJc w:val="left"/>
      <w:pPr>
        <w:ind w:left="2036" w:hanging="183"/>
      </w:pPr>
      <w:rPr>
        <w:rFonts w:hint="default"/>
        <w:lang w:val="ru-RU" w:eastAsia="en-US" w:bidi="ar-SA"/>
      </w:rPr>
    </w:lvl>
    <w:lvl w:ilvl="6">
      <w:numFmt w:val="bullet"/>
      <w:lvlText w:val="•"/>
      <w:lvlJc w:val="left"/>
      <w:pPr>
        <w:ind w:left="2383" w:hanging="183"/>
      </w:pPr>
      <w:rPr>
        <w:rFonts w:hint="default"/>
        <w:lang w:val="ru-RU" w:eastAsia="en-US" w:bidi="ar-SA"/>
      </w:rPr>
    </w:lvl>
    <w:lvl w:ilvl="7">
      <w:numFmt w:val="bullet"/>
      <w:lvlText w:val="•"/>
      <w:lvlJc w:val="left"/>
      <w:pPr>
        <w:ind w:left="2731" w:hanging="183"/>
      </w:pPr>
      <w:rPr>
        <w:rFonts w:hint="default"/>
        <w:lang w:val="ru-RU" w:eastAsia="en-US" w:bidi="ar-SA"/>
      </w:rPr>
    </w:lvl>
    <w:lvl w:ilvl="8">
      <w:numFmt w:val="bullet"/>
      <w:lvlText w:val="•"/>
      <w:lvlJc w:val="left"/>
      <w:pPr>
        <w:ind w:left="3078" w:hanging="183"/>
      </w:pPr>
      <w:rPr>
        <w:rFonts w:hint="default"/>
        <w:lang w:val="ru-RU" w:eastAsia="en-US" w:bidi="ar-SA"/>
      </w:rPr>
    </w:lvl>
  </w:abstractNum>
  <w:abstractNum w:abstractNumId="288" w15:restartNumberingAfterBreak="0">
    <w:nsid w:val="79AA4FA4"/>
    <w:multiLevelType w:val="multilevel"/>
    <w:tmpl w:val="79AA4FA4"/>
    <w:lvl w:ilvl="0">
      <w:numFmt w:val="bullet"/>
      <w:lvlText w:val="●"/>
      <w:lvlJc w:val="left"/>
      <w:pPr>
        <w:ind w:left="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1" w:hanging="360"/>
      </w:pPr>
      <w:rPr>
        <w:rFonts w:hint="default"/>
        <w:lang w:val="ru-RU" w:eastAsia="en-US" w:bidi="ar-SA"/>
      </w:rPr>
    </w:lvl>
    <w:lvl w:ilvl="2">
      <w:numFmt w:val="bullet"/>
      <w:lvlText w:val="•"/>
      <w:lvlJc w:val="left"/>
      <w:pPr>
        <w:ind w:left="2922" w:hanging="360"/>
      </w:pPr>
      <w:rPr>
        <w:rFonts w:hint="default"/>
        <w:lang w:val="ru-RU" w:eastAsia="en-US" w:bidi="ar-SA"/>
      </w:rPr>
    </w:lvl>
    <w:lvl w:ilvl="3">
      <w:numFmt w:val="bullet"/>
      <w:lvlText w:val="•"/>
      <w:lvlJc w:val="left"/>
      <w:pPr>
        <w:ind w:left="3973" w:hanging="360"/>
      </w:pPr>
      <w:rPr>
        <w:rFonts w:hint="default"/>
        <w:lang w:val="ru-RU" w:eastAsia="en-US" w:bidi="ar-SA"/>
      </w:rPr>
    </w:lvl>
    <w:lvl w:ilvl="4">
      <w:numFmt w:val="bullet"/>
      <w:lvlText w:val="•"/>
      <w:lvlJc w:val="left"/>
      <w:pPr>
        <w:ind w:left="5024" w:hanging="360"/>
      </w:pPr>
      <w:rPr>
        <w:rFonts w:hint="default"/>
        <w:lang w:val="ru-RU" w:eastAsia="en-US" w:bidi="ar-SA"/>
      </w:rPr>
    </w:lvl>
    <w:lvl w:ilvl="5">
      <w:numFmt w:val="bullet"/>
      <w:lvlText w:val="•"/>
      <w:lvlJc w:val="left"/>
      <w:pPr>
        <w:ind w:left="6075" w:hanging="360"/>
      </w:pPr>
      <w:rPr>
        <w:rFonts w:hint="default"/>
        <w:lang w:val="ru-RU" w:eastAsia="en-US" w:bidi="ar-SA"/>
      </w:rPr>
    </w:lvl>
    <w:lvl w:ilvl="6">
      <w:numFmt w:val="bullet"/>
      <w:lvlText w:val="•"/>
      <w:lvlJc w:val="left"/>
      <w:pPr>
        <w:ind w:left="7126" w:hanging="360"/>
      </w:pPr>
      <w:rPr>
        <w:rFonts w:hint="default"/>
        <w:lang w:val="ru-RU" w:eastAsia="en-US" w:bidi="ar-SA"/>
      </w:rPr>
    </w:lvl>
    <w:lvl w:ilvl="7">
      <w:numFmt w:val="bullet"/>
      <w:lvlText w:val="•"/>
      <w:lvlJc w:val="left"/>
      <w:pPr>
        <w:ind w:left="8177" w:hanging="360"/>
      </w:pPr>
      <w:rPr>
        <w:rFonts w:hint="default"/>
        <w:lang w:val="ru-RU" w:eastAsia="en-US" w:bidi="ar-SA"/>
      </w:rPr>
    </w:lvl>
    <w:lvl w:ilvl="8">
      <w:numFmt w:val="bullet"/>
      <w:lvlText w:val="•"/>
      <w:lvlJc w:val="left"/>
      <w:pPr>
        <w:ind w:left="9228" w:hanging="360"/>
      </w:pPr>
      <w:rPr>
        <w:rFonts w:hint="default"/>
        <w:lang w:val="ru-RU" w:eastAsia="en-US" w:bidi="ar-SA"/>
      </w:rPr>
    </w:lvl>
  </w:abstractNum>
  <w:abstractNum w:abstractNumId="289" w15:restartNumberingAfterBreak="0">
    <w:nsid w:val="7B1E29B8"/>
    <w:multiLevelType w:val="multilevel"/>
    <w:tmpl w:val="7B1E29B8"/>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abstractNum w:abstractNumId="290" w15:restartNumberingAfterBreak="0">
    <w:nsid w:val="7C246926"/>
    <w:multiLevelType w:val="multilevel"/>
    <w:tmpl w:val="7C246926"/>
    <w:lvl w:ilvl="0">
      <w:start w:val="1"/>
      <w:numFmt w:val="decimal"/>
      <w:lvlText w:val="%1"/>
      <w:lvlJc w:val="left"/>
      <w:pPr>
        <w:ind w:left="287"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629" w:hanging="183"/>
      </w:pPr>
      <w:rPr>
        <w:rFonts w:hint="default"/>
        <w:lang w:val="ru-RU" w:eastAsia="en-US" w:bidi="ar-SA"/>
      </w:rPr>
    </w:lvl>
    <w:lvl w:ilvl="2">
      <w:numFmt w:val="bullet"/>
      <w:lvlText w:val="•"/>
      <w:lvlJc w:val="left"/>
      <w:pPr>
        <w:ind w:left="978" w:hanging="183"/>
      </w:pPr>
      <w:rPr>
        <w:rFonts w:hint="default"/>
        <w:lang w:val="ru-RU" w:eastAsia="en-US" w:bidi="ar-SA"/>
      </w:rPr>
    </w:lvl>
    <w:lvl w:ilvl="3">
      <w:numFmt w:val="bullet"/>
      <w:lvlText w:val="•"/>
      <w:lvlJc w:val="left"/>
      <w:pPr>
        <w:ind w:left="1327" w:hanging="183"/>
      </w:pPr>
      <w:rPr>
        <w:rFonts w:hint="default"/>
        <w:lang w:val="ru-RU" w:eastAsia="en-US" w:bidi="ar-SA"/>
      </w:rPr>
    </w:lvl>
    <w:lvl w:ilvl="4">
      <w:numFmt w:val="bullet"/>
      <w:lvlText w:val="•"/>
      <w:lvlJc w:val="left"/>
      <w:pPr>
        <w:ind w:left="1677" w:hanging="183"/>
      </w:pPr>
      <w:rPr>
        <w:rFonts w:hint="default"/>
        <w:lang w:val="ru-RU" w:eastAsia="en-US" w:bidi="ar-SA"/>
      </w:rPr>
    </w:lvl>
    <w:lvl w:ilvl="5">
      <w:numFmt w:val="bullet"/>
      <w:lvlText w:val="•"/>
      <w:lvlJc w:val="left"/>
      <w:pPr>
        <w:ind w:left="2026" w:hanging="183"/>
      </w:pPr>
      <w:rPr>
        <w:rFonts w:hint="default"/>
        <w:lang w:val="ru-RU" w:eastAsia="en-US" w:bidi="ar-SA"/>
      </w:rPr>
    </w:lvl>
    <w:lvl w:ilvl="6">
      <w:numFmt w:val="bullet"/>
      <w:lvlText w:val="•"/>
      <w:lvlJc w:val="left"/>
      <w:pPr>
        <w:ind w:left="2375" w:hanging="183"/>
      </w:pPr>
      <w:rPr>
        <w:rFonts w:hint="default"/>
        <w:lang w:val="ru-RU" w:eastAsia="en-US" w:bidi="ar-SA"/>
      </w:rPr>
    </w:lvl>
    <w:lvl w:ilvl="7">
      <w:numFmt w:val="bullet"/>
      <w:lvlText w:val="•"/>
      <w:lvlJc w:val="left"/>
      <w:pPr>
        <w:ind w:left="2725" w:hanging="183"/>
      </w:pPr>
      <w:rPr>
        <w:rFonts w:hint="default"/>
        <w:lang w:val="ru-RU" w:eastAsia="en-US" w:bidi="ar-SA"/>
      </w:rPr>
    </w:lvl>
    <w:lvl w:ilvl="8">
      <w:numFmt w:val="bullet"/>
      <w:lvlText w:val="•"/>
      <w:lvlJc w:val="left"/>
      <w:pPr>
        <w:ind w:left="3074" w:hanging="183"/>
      </w:pPr>
      <w:rPr>
        <w:rFonts w:hint="default"/>
        <w:lang w:val="ru-RU" w:eastAsia="en-US" w:bidi="ar-SA"/>
      </w:rPr>
    </w:lvl>
  </w:abstractNum>
  <w:abstractNum w:abstractNumId="291" w15:restartNumberingAfterBreak="0">
    <w:nsid w:val="7DEC2089"/>
    <w:multiLevelType w:val="multilevel"/>
    <w:tmpl w:val="7DEC2089"/>
    <w:lvl w:ilvl="0">
      <w:numFmt w:val="bullet"/>
      <w:lvlText w:val="●"/>
      <w:lvlJc w:val="left"/>
      <w:pPr>
        <w:ind w:left="825" w:hanging="360"/>
      </w:pPr>
      <w:rPr>
        <w:rFonts w:ascii="Times New Roman" w:eastAsia="Times New Roman" w:hAnsi="Times New Roman" w:cs="Times New Roman" w:hint="default"/>
        <w:b w:val="0"/>
        <w:bCs w:val="0"/>
        <w:i w:val="0"/>
        <w:iCs w:val="0"/>
        <w:spacing w:val="0"/>
        <w:w w:val="101"/>
        <w:sz w:val="18"/>
        <w:szCs w:val="18"/>
        <w:lang w:val="ru-RU" w:eastAsia="en-US" w:bidi="ar-SA"/>
      </w:rPr>
    </w:lvl>
    <w:lvl w:ilvl="1">
      <w:numFmt w:val="bullet"/>
      <w:lvlText w:val="•"/>
      <w:lvlJc w:val="left"/>
      <w:pPr>
        <w:ind w:left="1872" w:hanging="360"/>
      </w:pPr>
      <w:rPr>
        <w:rFonts w:hint="default"/>
        <w:lang w:val="ru-RU" w:eastAsia="en-US" w:bidi="ar-SA"/>
      </w:rPr>
    </w:lvl>
    <w:lvl w:ilvl="2">
      <w:numFmt w:val="bullet"/>
      <w:lvlText w:val="•"/>
      <w:lvlJc w:val="left"/>
      <w:pPr>
        <w:ind w:left="2924" w:hanging="360"/>
      </w:pPr>
      <w:rPr>
        <w:rFonts w:hint="default"/>
        <w:lang w:val="ru-RU" w:eastAsia="en-US" w:bidi="ar-SA"/>
      </w:rPr>
    </w:lvl>
    <w:lvl w:ilvl="3">
      <w:numFmt w:val="bullet"/>
      <w:lvlText w:val="•"/>
      <w:lvlJc w:val="left"/>
      <w:pPr>
        <w:ind w:left="3976" w:hanging="360"/>
      </w:pPr>
      <w:rPr>
        <w:rFonts w:hint="default"/>
        <w:lang w:val="ru-RU" w:eastAsia="en-US" w:bidi="ar-SA"/>
      </w:rPr>
    </w:lvl>
    <w:lvl w:ilvl="4">
      <w:numFmt w:val="bullet"/>
      <w:lvlText w:val="•"/>
      <w:lvlJc w:val="left"/>
      <w:pPr>
        <w:ind w:left="5028" w:hanging="360"/>
      </w:pPr>
      <w:rPr>
        <w:rFonts w:hint="default"/>
        <w:lang w:val="ru-RU" w:eastAsia="en-US" w:bidi="ar-SA"/>
      </w:rPr>
    </w:lvl>
    <w:lvl w:ilvl="5">
      <w:numFmt w:val="bullet"/>
      <w:lvlText w:val="•"/>
      <w:lvlJc w:val="left"/>
      <w:pPr>
        <w:ind w:left="6080" w:hanging="360"/>
      </w:pPr>
      <w:rPr>
        <w:rFonts w:hint="default"/>
        <w:lang w:val="ru-RU" w:eastAsia="en-US" w:bidi="ar-SA"/>
      </w:rPr>
    </w:lvl>
    <w:lvl w:ilvl="6">
      <w:numFmt w:val="bullet"/>
      <w:lvlText w:val="•"/>
      <w:lvlJc w:val="left"/>
      <w:pPr>
        <w:ind w:left="7132" w:hanging="360"/>
      </w:pPr>
      <w:rPr>
        <w:rFonts w:hint="default"/>
        <w:lang w:val="ru-RU" w:eastAsia="en-US" w:bidi="ar-SA"/>
      </w:rPr>
    </w:lvl>
    <w:lvl w:ilvl="7">
      <w:numFmt w:val="bullet"/>
      <w:lvlText w:val="•"/>
      <w:lvlJc w:val="left"/>
      <w:pPr>
        <w:ind w:left="8184" w:hanging="360"/>
      </w:pPr>
      <w:rPr>
        <w:rFonts w:hint="default"/>
        <w:lang w:val="ru-RU" w:eastAsia="en-US" w:bidi="ar-SA"/>
      </w:rPr>
    </w:lvl>
    <w:lvl w:ilvl="8">
      <w:numFmt w:val="bullet"/>
      <w:lvlText w:val="•"/>
      <w:lvlJc w:val="left"/>
      <w:pPr>
        <w:ind w:left="9236" w:hanging="360"/>
      </w:pPr>
      <w:rPr>
        <w:rFonts w:hint="default"/>
        <w:lang w:val="ru-RU" w:eastAsia="en-US" w:bidi="ar-SA"/>
      </w:rPr>
    </w:lvl>
  </w:abstractNum>
  <w:abstractNum w:abstractNumId="292" w15:restartNumberingAfterBreak="0">
    <w:nsid w:val="7F5F03EB"/>
    <w:multiLevelType w:val="multilevel"/>
    <w:tmpl w:val="7F5F03EB"/>
    <w:lvl w:ilvl="0">
      <w:start w:val="5"/>
      <w:numFmt w:val="decimal"/>
      <w:lvlText w:val="%1"/>
      <w:lvlJc w:val="left"/>
      <w:pPr>
        <w:ind w:left="3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95" w:hanging="183"/>
      </w:pPr>
      <w:rPr>
        <w:rFonts w:hint="default"/>
        <w:lang w:val="ru-RU" w:eastAsia="en-US" w:bidi="ar-SA"/>
      </w:rPr>
    </w:lvl>
    <w:lvl w:ilvl="2">
      <w:numFmt w:val="bullet"/>
      <w:lvlText w:val="•"/>
      <w:lvlJc w:val="left"/>
      <w:pPr>
        <w:ind w:left="490" w:hanging="183"/>
      </w:pPr>
      <w:rPr>
        <w:rFonts w:hint="default"/>
        <w:lang w:val="ru-RU" w:eastAsia="en-US" w:bidi="ar-SA"/>
      </w:rPr>
    </w:lvl>
    <w:lvl w:ilvl="3">
      <w:numFmt w:val="bullet"/>
      <w:lvlText w:val="•"/>
      <w:lvlJc w:val="left"/>
      <w:pPr>
        <w:ind w:left="586" w:hanging="183"/>
      </w:pPr>
      <w:rPr>
        <w:rFonts w:hint="default"/>
        <w:lang w:val="ru-RU" w:eastAsia="en-US" w:bidi="ar-SA"/>
      </w:rPr>
    </w:lvl>
    <w:lvl w:ilvl="4">
      <w:numFmt w:val="bullet"/>
      <w:lvlText w:val="•"/>
      <w:lvlJc w:val="left"/>
      <w:pPr>
        <w:ind w:left="681" w:hanging="183"/>
      </w:pPr>
      <w:rPr>
        <w:rFonts w:hint="default"/>
        <w:lang w:val="ru-RU" w:eastAsia="en-US" w:bidi="ar-SA"/>
      </w:rPr>
    </w:lvl>
    <w:lvl w:ilvl="5">
      <w:numFmt w:val="bullet"/>
      <w:lvlText w:val="•"/>
      <w:lvlJc w:val="left"/>
      <w:pPr>
        <w:ind w:left="777" w:hanging="183"/>
      </w:pPr>
      <w:rPr>
        <w:rFonts w:hint="default"/>
        <w:lang w:val="ru-RU" w:eastAsia="en-US" w:bidi="ar-SA"/>
      </w:rPr>
    </w:lvl>
    <w:lvl w:ilvl="6">
      <w:numFmt w:val="bullet"/>
      <w:lvlText w:val="•"/>
      <w:lvlJc w:val="left"/>
      <w:pPr>
        <w:ind w:left="872" w:hanging="183"/>
      </w:pPr>
      <w:rPr>
        <w:rFonts w:hint="default"/>
        <w:lang w:val="ru-RU" w:eastAsia="en-US" w:bidi="ar-SA"/>
      </w:rPr>
    </w:lvl>
    <w:lvl w:ilvl="7">
      <w:numFmt w:val="bullet"/>
      <w:lvlText w:val="•"/>
      <w:lvlJc w:val="left"/>
      <w:pPr>
        <w:ind w:left="967" w:hanging="183"/>
      </w:pPr>
      <w:rPr>
        <w:rFonts w:hint="default"/>
        <w:lang w:val="ru-RU" w:eastAsia="en-US" w:bidi="ar-SA"/>
      </w:rPr>
    </w:lvl>
    <w:lvl w:ilvl="8">
      <w:numFmt w:val="bullet"/>
      <w:lvlText w:val="•"/>
      <w:lvlJc w:val="left"/>
      <w:pPr>
        <w:ind w:left="1063" w:hanging="183"/>
      </w:pPr>
      <w:rPr>
        <w:rFonts w:hint="default"/>
        <w:lang w:val="ru-RU" w:eastAsia="en-US" w:bidi="ar-SA"/>
      </w:rPr>
    </w:lvl>
  </w:abstractNum>
  <w:num w:numId="1">
    <w:abstractNumId w:val="148"/>
  </w:num>
  <w:num w:numId="2">
    <w:abstractNumId w:val="99"/>
  </w:num>
  <w:num w:numId="3">
    <w:abstractNumId w:val="254"/>
  </w:num>
  <w:num w:numId="4">
    <w:abstractNumId w:val="83"/>
  </w:num>
  <w:num w:numId="5">
    <w:abstractNumId w:val="69"/>
  </w:num>
  <w:num w:numId="6">
    <w:abstractNumId w:val="156"/>
  </w:num>
  <w:num w:numId="7">
    <w:abstractNumId w:val="199"/>
  </w:num>
  <w:num w:numId="8">
    <w:abstractNumId w:val="279"/>
  </w:num>
  <w:num w:numId="9">
    <w:abstractNumId w:val="151"/>
  </w:num>
  <w:num w:numId="10">
    <w:abstractNumId w:val="15"/>
  </w:num>
  <w:num w:numId="11">
    <w:abstractNumId w:val="202"/>
  </w:num>
  <w:num w:numId="12">
    <w:abstractNumId w:val="256"/>
  </w:num>
  <w:num w:numId="13">
    <w:abstractNumId w:val="92"/>
  </w:num>
  <w:num w:numId="14">
    <w:abstractNumId w:val="240"/>
  </w:num>
  <w:num w:numId="15">
    <w:abstractNumId w:val="138"/>
  </w:num>
  <w:num w:numId="16">
    <w:abstractNumId w:val="195"/>
  </w:num>
  <w:num w:numId="17">
    <w:abstractNumId w:val="110"/>
  </w:num>
  <w:num w:numId="18">
    <w:abstractNumId w:val="106"/>
  </w:num>
  <w:num w:numId="19">
    <w:abstractNumId w:val="31"/>
  </w:num>
  <w:num w:numId="20">
    <w:abstractNumId w:val="237"/>
  </w:num>
  <w:num w:numId="21">
    <w:abstractNumId w:val="262"/>
  </w:num>
  <w:num w:numId="22">
    <w:abstractNumId w:val="169"/>
  </w:num>
  <w:num w:numId="23">
    <w:abstractNumId w:val="233"/>
  </w:num>
  <w:num w:numId="24">
    <w:abstractNumId w:val="61"/>
  </w:num>
  <w:num w:numId="25">
    <w:abstractNumId w:val="290"/>
  </w:num>
  <w:num w:numId="26">
    <w:abstractNumId w:val="287"/>
  </w:num>
  <w:num w:numId="27">
    <w:abstractNumId w:val="81"/>
  </w:num>
  <w:num w:numId="28">
    <w:abstractNumId w:val="264"/>
  </w:num>
  <w:num w:numId="29">
    <w:abstractNumId w:val="16"/>
  </w:num>
  <w:num w:numId="30">
    <w:abstractNumId w:val="220"/>
  </w:num>
  <w:num w:numId="31">
    <w:abstractNumId w:val="4"/>
  </w:num>
  <w:num w:numId="32">
    <w:abstractNumId w:val="252"/>
  </w:num>
  <w:num w:numId="33">
    <w:abstractNumId w:val="291"/>
  </w:num>
  <w:num w:numId="34">
    <w:abstractNumId w:val="1"/>
  </w:num>
  <w:num w:numId="35">
    <w:abstractNumId w:val="194"/>
  </w:num>
  <w:num w:numId="36">
    <w:abstractNumId w:val="242"/>
  </w:num>
  <w:num w:numId="37">
    <w:abstractNumId w:val="141"/>
  </w:num>
  <w:num w:numId="38">
    <w:abstractNumId w:val="115"/>
  </w:num>
  <w:num w:numId="39">
    <w:abstractNumId w:val="208"/>
  </w:num>
  <w:num w:numId="40">
    <w:abstractNumId w:val="288"/>
  </w:num>
  <w:num w:numId="41">
    <w:abstractNumId w:val="76"/>
  </w:num>
  <w:num w:numId="42">
    <w:abstractNumId w:val="13"/>
  </w:num>
  <w:num w:numId="43">
    <w:abstractNumId w:val="72"/>
  </w:num>
  <w:num w:numId="44">
    <w:abstractNumId w:val="258"/>
  </w:num>
  <w:num w:numId="45">
    <w:abstractNumId w:val="3"/>
  </w:num>
  <w:num w:numId="46">
    <w:abstractNumId w:val="183"/>
  </w:num>
  <w:num w:numId="47">
    <w:abstractNumId w:val="9"/>
  </w:num>
  <w:num w:numId="48">
    <w:abstractNumId w:val="261"/>
  </w:num>
  <w:num w:numId="49">
    <w:abstractNumId w:val="283"/>
  </w:num>
  <w:num w:numId="50">
    <w:abstractNumId w:val="238"/>
  </w:num>
  <w:num w:numId="51">
    <w:abstractNumId w:val="210"/>
  </w:num>
  <w:num w:numId="52">
    <w:abstractNumId w:val="270"/>
  </w:num>
  <w:num w:numId="53">
    <w:abstractNumId w:val="160"/>
  </w:num>
  <w:num w:numId="54">
    <w:abstractNumId w:val="166"/>
  </w:num>
  <w:num w:numId="55">
    <w:abstractNumId w:val="105"/>
  </w:num>
  <w:num w:numId="56">
    <w:abstractNumId w:val="213"/>
  </w:num>
  <w:num w:numId="57">
    <w:abstractNumId w:val="188"/>
  </w:num>
  <w:num w:numId="58">
    <w:abstractNumId w:val="128"/>
  </w:num>
  <w:num w:numId="59">
    <w:abstractNumId w:val="193"/>
  </w:num>
  <w:num w:numId="60">
    <w:abstractNumId w:val="66"/>
  </w:num>
  <w:num w:numId="61">
    <w:abstractNumId w:val="227"/>
  </w:num>
  <w:num w:numId="62">
    <w:abstractNumId w:val="171"/>
  </w:num>
  <w:num w:numId="63">
    <w:abstractNumId w:val="215"/>
  </w:num>
  <w:num w:numId="64">
    <w:abstractNumId w:val="154"/>
  </w:num>
  <w:num w:numId="65">
    <w:abstractNumId w:val="86"/>
  </w:num>
  <w:num w:numId="66">
    <w:abstractNumId w:val="176"/>
  </w:num>
  <w:num w:numId="67">
    <w:abstractNumId w:val="64"/>
  </w:num>
  <w:num w:numId="68">
    <w:abstractNumId w:val="222"/>
  </w:num>
  <w:num w:numId="69">
    <w:abstractNumId w:val="42"/>
  </w:num>
  <w:num w:numId="70">
    <w:abstractNumId w:val="140"/>
  </w:num>
  <w:num w:numId="71">
    <w:abstractNumId w:val="207"/>
  </w:num>
  <w:num w:numId="72">
    <w:abstractNumId w:val="146"/>
  </w:num>
  <w:num w:numId="73">
    <w:abstractNumId w:val="181"/>
  </w:num>
  <w:num w:numId="74">
    <w:abstractNumId w:val="276"/>
  </w:num>
  <w:num w:numId="75">
    <w:abstractNumId w:val="118"/>
  </w:num>
  <w:num w:numId="76">
    <w:abstractNumId w:val="88"/>
  </w:num>
  <w:num w:numId="77">
    <w:abstractNumId w:val="41"/>
  </w:num>
  <w:num w:numId="78">
    <w:abstractNumId w:val="286"/>
  </w:num>
  <w:num w:numId="79">
    <w:abstractNumId w:val="107"/>
  </w:num>
  <w:num w:numId="80">
    <w:abstractNumId w:val="71"/>
  </w:num>
  <w:num w:numId="81">
    <w:abstractNumId w:val="206"/>
  </w:num>
  <w:num w:numId="82">
    <w:abstractNumId w:val="121"/>
  </w:num>
  <w:num w:numId="83">
    <w:abstractNumId w:val="26"/>
  </w:num>
  <w:num w:numId="84">
    <w:abstractNumId w:val="255"/>
  </w:num>
  <w:num w:numId="85">
    <w:abstractNumId w:val="79"/>
  </w:num>
  <w:num w:numId="86">
    <w:abstractNumId w:val="60"/>
  </w:num>
  <w:num w:numId="87">
    <w:abstractNumId w:val="19"/>
  </w:num>
  <w:num w:numId="88">
    <w:abstractNumId w:val="34"/>
  </w:num>
  <w:num w:numId="89">
    <w:abstractNumId w:val="53"/>
  </w:num>
  <w:num w:numId="90">
    <w:abstractNumId w:val="14"/>
  </w:num>
  <w:num w:numId="91">
    <w:abstractNumId w:val="186"/>
  </w:num>
  <w:num w:numId="92">
    <w:abstractNumId w:val="80"/>
  </w:num>
  <w:num w:numId="93">
    <w:abstractNumId w:val="178"/>
  </w:num>
  <w:num w:numId="94">
    <w:abstractNumId w:val="100"/>
  </w:num>
  <w:num w:numId="95">
    <w:abstractNumId w:val="271"/>
  </w:num>
  <w:num w:numId="96">
    <w:abstractNumId w:val="0"/>
  </w:num>
  <w:num w:numId="97">
    <w:abstractNumId w:val="78"/>
  </w:num>
  <w:num w:numId="98">
    <w:abstractNumId w:val="139"/>
  </w:num>
  <w:num w:numId="99">
    <w:abstractNumId w:val="239"/>
  </w:num>
  <w:num w:numId="100">
    <w:abstractNumId w:val="174"/>
  </w:num>
  <w:num w:numId="101">
    <w:abstractNumId w:val="29"/>
  </w:num>
  <w:num w:numId="102">
    <w:abstractNumId w:val="114"/>
  </w:num>
  <w:num w:numId="103">
    <w:abstractNumId w:val="184"/>
  </w:num>
  <w:num w:numId="104">
    <w:abstractNumId w:val="234"/>
  </w:num>
  <w:num w:numId="105">
    <w:abstractNumId w:val="52"/>
  </w:num>
  <w:num w:numId="106">
    <w:abstractNumId w:val="263"/>
  </w:num>
  <w:num w:numId="107">
    <w:abstractNumId w:val="2"/>
  </w:num>
  <w:num w:numId="108">
    <w:abstractNumId w:val="7"/>
  </w:num>
  <w:num w:numId="109">
    <w:abstractNumId w:val="149"/>
  </w:num>
  <w:num w:numId="110">
    <w:abstractNumId w:val="38"/>
  </w:num>
  <w:num w:numId="111">
    <w:abstractNumId w:val="84"/>
  </w:num>
  <w:num w:numId="112">
    <w:abstractNumId w:val="93"/>
  </w:num>
  <w:num w:numId="113">
    <w:abstractNumId w:val="137"/>
  </w:num>
  <w:num w:numId="114">
    <w:abstractNumId w:val="260"/>
  </w:num>
  <w:num w:numId="115">
    <w:abstractNumId w:val="133"/>
  </w:num>
  <w:num w:numId="116">
    <w:abstractNumId w:val="249"/>
  </w:num>
  <w:num w:numId="117">
    <w:abstractNumId w:val="191"/>
  </w:num>
  <w:num w:numId="118">
    <w:abstractNumId w:val="24"/>
  </w:num>
  <w:num w:numId="119">
    <w:abstractNumId w:val="155"/>
  </w:num>
  <w:num w:numId="120">
    <w:abstractNumId w:val="37"/>
  </w:num>
  <w:num w:numId="121">
    <w:abstractNumId w:val="203"/>
  </w:num>
  <w:num w:numId="122">
    <w:abstractNumId w:val="248"/>
  </w:num>
  <w:num w:numId="123">
    <w:abstractNumId w:val="98"/>
  </w:num>
  <w:num w:numId="124">
    <w:abstractNumId w:val="30"/>
  </w:num>
  <w:num w:numId="125">
    <w:abstractNumId w:val="197"/>
  </w:num>
  <w:num w:numId="126">
    <w:abstractNumId w:val="228"/>
  </w:num>
  <w:num w:numId="127">
    <w:abstractNumId w:val="175"/>
  </w:num>
  <w:num w:numId="128">
    <w:abstractNumId w:val="241"/>
  </w:num>
  <w:num w:numId="129">
    <w:abstractNumId w:val="247"/>
  </w:num>
  <w:num w:numId="130">
    <w:abstractNumId w:val="192"/>
  </w:num>
  <w:num w:numId="131">
    <w:abstractNumId w:val="119"/>
  </w:num>
  <w:num w:numId="132">
    <w:abstractNumId w:val="35"/>
  </w:num>
  <w:num w:numId="133">
    <w:abstractNumId w:val="221"/>
  </w:num>
  <w:num w:numId="134">
    <w:abstractNumId w:val="225"/>
  </w:num>
  <w:num w:numId="135">
    <w:abstractNumId w:val="168"/>
  </w:num>
  <w:num w:numId="136">
    <w:abstractNumId w:val="274"/>
  </w:num>
  <w:num w:numId="137">
    <w:abstractNumId w:val="116"/>
  </w:num>
  <w:num w:numId="138">
    <w:abstractNumId w:val="190"/>
  </w:num>
  <w:num w:numId="139">
    <w:abstractNumId w:val="164"/>
  </w:num>
  <w:num w:numId="140">
    <w:abstractNumId w:val="124"/>
  </w:num>
  <w:num w:numId="141">
    <w:abstractNumId w:val="130"/>
  </w:num>
  <w:num w:numId="142">
    <w:abstractNumId w:val="104"/>
  </w:num>
  <w:num w:numId="143">
    <w:abstractNumId w:val="229"/>
  </w:num>
  <w:num w:numId="144">
    <w:abstractNumId w:val="136"/>
  </w:num>
  <w:num w:numId="145">
    <w:abstractNumId w:val="22"/>
  </w:num>
  <w:num w:numId="146">
    <w:abstractNumId w:val="129"/>
  </w:num>
  <w:num w:numId="147">
    <w:abstractNumId w:val="150"/>
  </w:num>
  <w:num w:numId="148">
    <w:abstractNumId w:val="94"/>
  </w:num>
  <w:num w:numId="149">
    <w:abstractNumId w:val="219"/>
  </w:num>
  <w:num w:numId="150">
    <w:abstractNumId w:val="272"/>
  </w:num>
  <w:num w:numId="151">
    <w:abstractNumId w:val="108"/>
  </w:num>
  <w:num w:numId="152">
    <w:abstractNumId w:val="51"/>
  </w:num>
  <w:num w:numId="153">
    <w:abstractNumId w:val="6"/>
  </w:num>
  <w:num w:numId="154">
    <w:abstractNumId w:val="59"/>
  </w:num>
  <w:num w:numId="155">
    <w:abstractNumId w:val="162"/>
  </w:num>
  <w:num w:numId="156">
    <w:abstractNumId w:val="65"/>
  </w:num>
  <w:num w:numId="157">
    <w:abstractNumId w:val="131"/>
  </w:num>
  <w:num w:numId="158">
    <w:abstractNumId w:val="198"/>
  </w:num>
  <w:num w:numId="159">
    <w:abstractNumId w:val="236"/>
  </w:num>
  <w:num w:numId="160">
    <w:abstractNumId w:val="63"/>
  </w:num>
  <w:num w:numId="161">
    <w:abstractNumId w:val="223"/>
  </w:num>
  <w:num w:numId="162">
    <w:abstractNumId w:val="185"/>
  </w:num>
  <w:num w:numId="163">
    <w:abstractNumId w:val="179"/>
  </w:num>
  <w:num w:numId="164">
    <w:abstractNumId w:val="143"/>
  </w:num>
  <w:num w:numId="165">
    <w:abstractNumId w:val="216"/>
  </w:num>
  <w:num w:numId="166">
    <w:abstractNumId w:val="85"/>
  </w:num>
  <w:num w:numId="167">
    <w:abstractNumId w:val="246"/>
  </w:num>
  <w:num w:numId="168">
    <w:abstractNumId w:val="226"/>
  </w:num>
  <w:num w:numId="169">
    <w:abstractNumId w:val="201"/>
  </w:num>
  <w:num w:numId="170">
    <w:abstractNumId w:val="127"/>
  </w:num>
  <w:num w:numId="171">
    <w:abstractNumId w:val="48"/>
  </w:num>
  <w:num w:numId="172">
    <w:abstractNumId w:val="282"/>
  </w:num>
  <w:num w:numId="173">
    <w:abstractNumId w:val="200"/>
  </w:num>
  <w:num w:numId="174">
    <w:abstractNumId w:val="273"/>
  </w:num>
  <w:num w:numId="175">
    <w:abstractNumId w:val="20"/>
  </w:num>
  <w:num w:numId="176">
    <w:abstractNumId w:val="269"/>
  </w:num>
  <w:num w:numId="177">
    <w:abstractNumId w:val="97"/>
  </w:num>
  <w:num w:numId="178">
    <w:abstractNumId w:val="265"/>
  </w:num>
  <w:num w:numId="179">
    <w:abstractNumId w:val="212"/>
  </w:num>
  <w:num w:numId="180">
    <w:abstractNumId w:val="281"/>
  </w:num>
  <w:num w:numId="181">
    <w:abstractNumId w:val="278"/>
  </w:num>
  <w:num w:numId="182">
    <w:abstractNumId w:val="103"/>
  </w:num>
  <w:num w:numId="183">
    <w:abstractNumId w:val="132"/>
  </w:num>
  <w:num w:numId="184">
    <w:abstractNumId w:val="145"/>
  </w:num>
  <w:num w:numId="185">
    <w:abstractNumId w:val="18"/>
  </w:num>
  <w:num w:numId="186">
    <w:abstractNumId w:val="67"/>
  </w:num>
  <w:num w:numId="187">
    <w:abstractNumId w:val="230"/>
  </w:num>
  <w:num w:numId="188">
    <w:abstractNumId w:val="68"/>
  </w:num>
  <w:num w:numId="189">
    <w:abstractNumId w:val="267"/>
  </w:num>
  <w:num w:numId="190">
    <w:abstractNumId w:val="245"/>
  </w:num>
  <w:num w:numId="191">
    <w:abstractNumId w:val="257"/>
  </w:num>
  <w:num w:numId="192">
    <w:abstractNumId w:val="77"/>
  </w:num>
  <w:num w:numId="193">
    <w:abstractNumId w:val="214"/>
  </w:num>
  <w:num w:numId="194">
    <w:abstractNumId w:val="123"/>
  </w:num>
  <w:num w:numId="195">
    <w:abstractNumId w:val="187"/>
  </w:num>
  <w:num w:numId="196">
    <w:abstractNumId w:val="5"/>
  </w:num>
  <w:num w:numId="197">
    <w:abstractNumId w:val="57"/>
  </w:num>
  <w:num w:numId="198">
    <w:abstractNumId w:val="177"/>
  </w:num>
  <w:num w:numId="199">
    <w:abstractNumId w:val="244"/>
  </w:num>
  <w:num w:numId="200">
    <w:abstractNumId w:val="268"/>
  </w:num>
  <w:num w:numId="201">
    <w:abstractNumId w:val="73"/>
  </w:num>
  <w:num w:numId="202">
    <w:abstractNumId w:val="36"/>
  </w:num>
  <w:num w:numId="203">
    <w:abstractNumId w:val="182"/>
  </w:num>
  <w:num w:numId="204">
    <w:abstractNumId w:val="144"/>
  </w:num>
  <w:num w:numId="205">
    <w:abstractNumId w:val="74"/>
  </w:num>
  <w:num w:numId="206">
    <w:abstractNumId w:val="62"/>
  </w:num>
  <w:num w:numId="207">
    <w:abstractNumId w:val="165"/>
  </w:num>
  <w:num w:numId="208">
    <w:abstractNumId w:val="170"/>
  </w:num>
  <w:num w:numId="209">
    <w:abstractNumId w:val="217"/>
  </w:num>
  <w:num w:numId="210">
    <w:abstractNumId w:val="152"/>
  </w:num>
  <w:num w:numId="211">
    <w:abstractNumId w:val="27"/>
  </w:num>
  <w:num w:numId="212">
    <w:abstractNumId w:val="253"/>
  </w:num>
  <w:num w:numId="213">
    <w:abstractNumId w:val="39"/>
  </w:num>
  <w:num w:numId="214">
    <w:abstractNumId w:val="11"/>
  </w:num>
  <w:num w:numId="215">
    <w:abstractNumId w:val="243"/>
  </w:num>
  <w:num w:numId="216">
    <w:abstractNumId w:val="33"/>
  </w:num>
  <w:num w:numId="217">
    <w:abstractNumId w:val="161"/>
  </w:num>
  <w:num w:numId="218">
    <w:abstractNumId w:val="126"/>
  </w:num>
  <w:num w:numId="219">
    <w:abstractNumId w:val="32"/>
  </w:num>
  <w:num w:numId="220">
    <w:abstractNumId w:val="21"/>
  </w:num>
  <w:num w:numId="221">
    <w:abstractNumId w:val="96"/>
  </w:num>
  <w:num w:numId="222">
    <w:abstractNumId w:val="23"/>
  </w:num>
  <w:num w:numId="223">
    <w:abstractNumId w:val="54"/>
  </w:num>
  <w:num w:numId="224">
    <w:abstractNumId w:val="232"/>
  </w:num>
  <w:num w:numId="225">
    <w:abstractNumId w:val="90"/>
  </w:num>
  <w:num w:numId="226">
    <w:abstractNumId w:val="189"/>
  </w:num>
  <w:num w:numId="227">
    <w:abstractNumId w:val="117"/>
  </w:num>
  <w:num w:numId="228">
    <w:abstractNumId w:val="120"/>
  </w:num>
  <w:num w:numId="229">
    <w:abstractNumId w:val="211"/>
  </w:num>
  <w:num w:numId="230">
    <w:abstractNumId w:val="135"/>
  </w:num>
  <w:num w:numId="231">
    <w:abstractNumId w:val="43"/>
  </w:num>
  <w:num w:numId="232">
    <w:abstractNumId w:val="231"/>
  </w:num>
  <w:num w:numId="233">
    <w:abstractNumId w:val="95"/>
  </w:num>
  <w:num w:numId="234">
    <w:abstractNumId w:val="289"/>
  </w:num>
  <w:num w:numId="235">
    <w:abstractNumId w:val="109"/>
  </w:num>
  <w:num w:numId="236">
    <w:abstractNumId w:val="17"/>
  </w:num>
  <w:num w:numId="237">
    <w:abstractNumId w:val="209"/>
  </w:num>
  <w:num w:numId="238">
    <w:abstractNumId w:val="157"/>
  </w:num>
  <w:num w:numId="239">
    <w:abstractNumId w:val="204"/>
  </w:num>
  <w:num w:numId="240">
    <w:abstractNumId w:val="55"/>
  </w:num>
  <w:num w:numId="241">
    <w:abstractNumId w:val="259"/>
  </w:num>
  <w:num w:numId="242">
    <w:abstractNumId w:val="46"/>
  </w:num>
  <w:num w:numId="243">
    <w:abstractNumId w:val="142"/>
  </w:num>
  <w:num w:numId="244">
    <w:abstractNumId w:val="89"/>
  </w:num>
  <w:num w:numId="245">
    <w:abstractNumId w:val="153"/>
  </w:num>
  <w:num w:numId="246">
    <w:abstractNumId w:val="251"/>
  </w:num>
  <w:num w:numId="247">
    <w:abstractNumId w:val="180"/>
  </w:num>
  <w:num w:numId="248">
    <w:abstractNumId w:val="250"/>
  </w:num>
  <w:num w:numId="249">
    <w:abstractNumId w:val="8"/>
  </w:num>
  <w:num w:numId="250">
    <w:abstractNumId w:val="285"/>
  </w:num>
  <w:num w:numId="251">
    <w:abstractNumId w:val="111"/>
  </w:num>
  <w:num w:numId="252">
    <w:abstractNumId w:val="12"/>
  </w:num>
  <w:num w:numId="253">
    <w:abstractNumId w:val="112"/>
  </w:num>
  <w:num w:numId="254">
    <w:abstractNumId w:val="113"/>
  </w:num>
  <w:num w:numId="255">
    <w:abstractNumId w:val="102"/>
  </w:num>
  <w:num w:numId="256">
    <w:abstractNumId w:val="122"/>
  </w:num>
  <w:num w:numId="257">
    <w:abstractNumId w:val="277"/>
  </w:num>
  <w:num w:numId="258">
    <w:abstractNumId w:val="101"/>
  </w:num>
  <w:num w:numId="259">
    <w:abstractNumId w:val="147"/>
  </w:num>
  <w:num w:numId="260">
    <w:abstractNumId w:val="173"/>
  </w:num>
  <w:num w:numId="261">
    <w:abstractNumId w:val="56"/>
  </w:num>
  <w:num w:numId="262">
    <w:abstractNumId w:val="196"/>
  </w:num>
  <w:num w:numId="263">
    <w:abstractNumId w:val="158"/>
  </w:num>
  <w:num w:numId="264">
    <w:abstractNumId w:val="167"/>
  </w:num>
  <w:num w:numId="265">
    <w:abstractNumId w:val="275"/>
  </w:num>
  <w:num w:numId="266">
    <w:abstractNumId w:val="266"/>
  </w:num>
  <w:num w:numId="267">
    <w:abstractNumId w:val="159"/>
  </w:num>
  <w:num w:numId="268">
    <w:abstractNumId w:val="45"/>
  </w:num>
  <w:num w:numId="269">
    <w:abstractNumId w:val="284"/>
  </w:num>
  <w:num w:numId="270">
    <w:abstractNumId w:val="91"/>
  </w:num>
  <w:num w:numId="271">
    <w:abstractNumId w:val="28"/>
  </w:num>
  <w:num w:numId="272">
    <w:abstractNumId w:val="87"/>
  </w:num>
  <w:num w:numId="273">
    <w:abstractNumId w:val="70"/>
  </w:num>
  <w:num w:numId="274">
    <w:abstractNumId w:val="47"/>
  </w:num>
  <w:num w:numId="275">
    <w:abstractNumId w:val="58"/>
  </w:num>
  <w:num w:numId="276">
    <w:abstractNumId w:val="235"/>
  </w:num>
  <w:num w:numId="277">
    <w:abstractNumId w:val="224"/>
  </w:num>
  <w:num w:numId="278">
    <w:abstractNumId w:val="134"/>
  </w:num>
  <w:num w:numId="279">
    <w:abstractNumId w:val="40"/>
  </w:num>
  <w:num w:numId="280">
    <w:abstractNumId w:val="82"/>
  </w:num>
  <w:num w:numId="281">
    <w:abstractNumId w:val="44"/>
  </w:num>
  <w:num w:numId="282">
    <w:abstractNumId w:val="125"/>
  </w:num>
  <w:num w:numId="283">
    <w:abstractNumId w:val="280"/>
  </w:num>
  <w:num w:numId="284">
    <w:abstractNumId w:val="205"/>
  </w:num>
  <w:num w:numId="285">
    <w:abstractNumId w:val="75"/>
  </w:num>
  <w:num w:numId="286">
    <w:abstractNumId w:val="163"/>
  </w:num>
  <w:num w:numId="287">
    <w:abstractNumId w:val="10"/>
  </w:num>
  <w:num w:numId="288">
    <w:abstractNumId w:val="172"/>
  </w:num>
  <w:num w:numId="289">
    <w:abstractNumId w:val="25"/>
  </w:num>
  <w:num w:numId="290">
    <w:abstractNumId w:val="50"/>
  </w:num>
  <w:num w:numId="291">
    <w:abstractNumId w:val="49"/>
  </w:num>
  <w:num w:numId="292">
    <w:abstractNumId w:val="218"/>
  </w:num>
  <w:num w:numId="293">
    <w:abstractNumId w:val="292"/>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65FA4"/>
    <w:rsid w:val="000E15A3"/>
    <w:rsid w:val="00203F7F"/>
    <w:rsid w:val="00397AB6"/>
    <w:rsid w:val="00447ADA"/>
    <w:rsid w:val="004808A5"/>
    <w:rsid w:val="00587465"/>
    <w:rsid w:val="00664DA1"/>
    <w:rsid w:val="00665FA4"/>
    <w:rsid w:val="00794959"/>
    <w:rsid w:val="007C6E1A"/>
    <w:rsid w:val="0085652E"/>
    <w:rsid w:val="00864070"/>
    <w:rsid w:val="00A17242"/>
    <w:rsid w:val="00A22AE6"/>
    <w:rsid w:val="00BA19D9"/>
    <w:rsid w:val="00BA50DE"/>
    <w:rsid w:val="00BD6FD7"/>
    <w:rsid w:val="00C27720"/>
    <w:rsid w:val="00DC3EEA"/>
    <w:rsid w:val="00EE41C8"/>
    <w:rsid w:val="00F64F48"/>
    <w:rsid w:val="00FD434F"/>
    <w:rsid w:val="1BBF29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4DB897F-977E-4820-B6EA-93B1DCB1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E41C8"/>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EE41C8"/>
    <w:pPr>
      <w:spacing w:before="103"/>
      <w:ind w:left="284" w:right="140"/>
      <w:jc w:val="center"/>
      <w:outlineLvl w:val="0"/>
    </w:pPr>
    <w:rPr>
      <w:b/>
      <w:bCs/>
      <w:sz w:val="24"/>
      <w:szCs w:val="24"/>
    </w:rPr>
  </w:style>
  <w:style w:type="paragraph" w:styleId="2">
    <w:name w:val="heading 2"/>
    <w:basedOn w:val="a"/>
    <w:uiPriority w:val="1"/>
    <w:qFormat/>
    <w:rsid w:val="00EE41C8"/>
    <w:pPr>
      <w:ind w:left="284" w:right="5"/>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EE41C8"/>
    <w:pPr>
      <w:spacing w:before="2"/>
    </w:pPr>
    <w:rPr>
      <w:sz w:val="24"/>
      <w:szCs w:val="24"/>
    </w:rPr>
  </w:style>
  <w:style w:type="paragraph" w:styleId="a4">
    <w:name w:val="Title"/>
    <w:basedOn w:val="a"/>
    <w:uiPriority w:val="1"/>
    <w:qFormat/>
    <w:rsid w:val="00EE41C8"/>
    <w:pPr>
      <w:spacing w:before="11"/>
    </w:pPr>
    <w:rPr>
      <w:rFonts w:ascii="Trebuchet MS" w:eastAsia="Trebuchet MS" w:hAnsi="Trebuchet MS" w:cs="Trebuchet MS"/>
      <w:sz w:val="41"/>
      <w:szCs w:val="41"/>
    </w:rPr>
  </w:style>
  <w:style w:type="table" w:customStyle="1" w:styleId="TableNormal">
    <w:name w:val="Table Normal"/>
    <w:uiPriority w:val="2"/>
    <w:semiHidden/>
    <w:unhideWhenUsed/>
    <w:qFormat/>
    <w:rsid w:val="00EE41C8"/>
    <w:tblPr>
      <w:tblCellMar>
        <w:top w:w="0" w:type="dxa"/>
        <w:left w:w="0" w:type="dxa"/>
        <w:bottom w:w="0" w:type="dxa"/>
        <w:right w:w="0" w:type="dxa"/>
      </w:tblCellMar>
    </w:tblPr>
  </w:style>
  <w:style w:type="paragraph" w:styleId="a5">
    <w:name w:val="List Paragraph"/>
    <w:basedOn w:val="a"/>
    <w:uiPriority w:val="1"/>
    <w:qFormat/>
    <w:rsid w:val="00EE41C8"/>
    <w:pPr>
      <w:ind w:left="1145" w:hanging="360"/>
      <w:jc w:val="both"/>
    </w:pPr>
  </w:style>
  <w:style w:type="paragraph" w:customStyle="1" w:styleId="TableParagraph">
    <w:name w:val="Table Paragraph"/>
    <w:basedOn w:val="a"/>
    <w:uiPriority w:val="1"/>
    <w:qFormat/>
    <w:rsid w:val="00EE41C8"/>
    <w:pPr>
      <w:ind w:left="82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brazovanie@admomsk.ru" TargetMode="External"/><Relationship Id="rId18" Type="http://schemas.openxmlformats.org/officeDocument/2006/relationships/hyperlink" Target="http://www.bio.fvova.ru/anketa/edu_stepanov.pdf" TargetMode="External"/><Relationship Id="rId26" Type="http://schemas.openxmlformats.org/officeDocument/2006/relationships/hyperlink" Target="https://nsportal.ru/shkola/materialy-k-attestatsii/library/2016/11/13/kontseptsiya-duhovno-nravstvennogo-razvitiya-i" TargetMode="External"/><Relationship Id="rId39" Type="http://schemas.openxmlformats.org/officeDocument/2006/relationships/hyperlink" Target="https://www.elibrary.ru/item.asp?id=49804421" TargetMode="External"/><Relationship Id="rId21" Type="http://schemas.openxmlformats.org/officeDocument/2006/relationships/hyperlink" Target="http://www.bio.fvova.ru/anketa/edu_stepanov.pdf" TargetMode="External"/><Relationship Id="rId34" Type="http://schemas.openxmlformats.org/officeDocument/2006/relationships/hyperlink" Target="https://www.elibrary.ru/contents.asp?id=49542743&amp;selid=49542760" TargetMode="External"/><Relationship Id="rId42" Type="http://schemas.openxmlformats.org/officeDocument/2006/relationships/hyperlink" Target="https://multiurok.ru/files/metodicheskie-rekomendatsii-po-vnedreniiu-v-prak-1.html" TargetMode="External"/><Relationship Id="rId47" Type="http://schemas.openxmlformats.org/officeDocument/2006/relationships/hyperlink" Target="https://pkiro.ru/wp-content/uploads/2022/05/programma_fr_2022_municzipalitety-1-1.pdf" TargetMode="External"/><Relationship Id="rId50" Type="http://schemas.openxmlformats.org/officeDocument/2006/relationships/hyperlink" Target="https://scipress.ru/pedagogy/articles/sovremennye-tekhnologii-v-realizatsii-modulya-sotsialnoe-partnerstvo-programmy-vospitaniya-v-shkole.html%E2%80%8B" TargetMode="External"/><Relationship Id="rId55" Type="http://schemas.openxmlformats.org/officeDocument/2006/relationships/hyperlink" Target="https://elibrary.ru/item.asp?id=4991676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bio.fvova.ru/anketa/edu_stepanov.pdf" TargetMode="External"/><Relationship Id="rId29" Type="http://schemas.openxmlformats.org/officeDocument/2006/relationships/hyperlink" Target="https://scipress.ru/pedagogy/articles/vospitatelnye-tekhnologii-i-metody-otsenki-lichnostnykh-rezultatov-uchashhikhsya-v-realizatsii-modulya-po-profilaktike-bezopasnosti-zhiznedeyatelnosti-detej-i-podrostkov.html" TargetMode="External"/><Relationship Id="rId11" Type="http://schemas.openxmlformats.org/officeDocument/2006/relationships/hyperlink" Target="https://e.mail.ru/compose/?mailto=mailto%3aschool82%40bou.omskportal.ru" TargetMode="External"/><Relationship Id="rId24" Type="http://schemas.openxmlformats.org/officeDocument/2006/relationships/hyperlink" Target="http://www.vyatsu.ru/uploads/file/2105/04.1_davydova_osobennosti_ocenki_effektivnosti_i_sostavleniya_smety_proekta.pdf" TargetMode="External"/><Relationship Id="rId32" Type="http://schemas.openxmlformats.org/officeDocument/2006/relationships/hyperlink" Target="https://www.elibrary.ru/contents.asp?id=49542743" TargetMode="External"/><Relationship Id="rId37" Type="http://schemas.openxmlformats.org/officeDocument/2006/relationships/hyperlink" Target="https://www.elibrary.ru/item.asp?id=49542760" TargetMode="External"/><Relationship Id="rId40" Type="http://schemas.openxmlformats.org/officeDocument/2006/relationships/hyperlink" Target="https://www.elibrary.ru/item.asp?id=49426563" TargetMode="External"/><Relationship Id="rId45" Type="http://schemas.openxmlformats.org/officeDocument/2006/relationships/hyperlink" Target="https://soiro64.ru/wp-content/uploads/2022/03/mr-profilaktika-saratovskayaoblast.pdf" TargetMode="External"/><Relationship Id="rId53" Type="http://schemas.openxmlformats.org/officeDocument/2006/relationships/hyperlink" Target="http://www.consultant.ru/document/cons_doc_LAW_358792/" TargetMode="External"/><Relationship Id="rId58" Type="http://schemas.openxmlformats.org/officeDocument/2006/relationships/hyperlink" Target="https://urok.1sept.ru/articles/655469" TargetMode="Externa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www.bio.fvova.ru/anketa/edu_stepanov.pdf" TargetMode="External"/><Relationship Id="rId14" Type="http://schemas.openxmlformats.org/officeDocument/2006/relationships/hyperlink" Target="http://www.omsk.edu.ru/" TargetMode="External"/><Relationship Id="rId22" Type="http://schemas.openxmlformats.org/officeDocument/2006/relationships/hyperlink" Target="http://www.vyatsu.ru/uploads/file/2105/04.1_davydova_osobennosti_ocenki_effektivnosti_i_sostavleniya_smety_proekta.pdf" TargetMode="External"/><Relationship Id="rId27" Type="http://schemas.openxmlformats.org/officeDocument/2006/relationships/hyperlink" Target="https://scipress.ru/pedagogy/articles/vospitatelnye-tekhnologii-i-metody-otsenki-lichnostnykh-rezultatov-uchashhikhsya-v-realizatsii-modulya-po-profilaktike-bezopasnosti-zhiznedeyatelnosti-detej-i-podrostkov.html" TargetMode="External"/><Relationship Id="rId30" Type="http://schemas.openxmlformats.org/officeDocument/2006/relationships/hyperlink" Target="https://elibrary.ru/item.asp?id=48120928" TargetMode="External"/><Relationship Id="rId35" Type="http://schemas.openxmlformats.org/officeDocument/2006/relationships/image" Target="media/image2.png"/><Relationship Id="rId43" Type="http://schemas.openxmlformats.org/officeDocument/2006/relationships/hyperlink" Target="https://fioco.ru/metod_rec" TargetMode="External"/><Relationship Id="rId48" Type="http://schemas.openxmlformats.org/officeDocument/2006/relationships/hyperlink" Target="http://www.consultant.ru/document/cons_doc_LAW_180402/" TargetMode="External"/><Relationship Id="rId56" Type="http://schemas.openxmlformats.org/officeDocument/2006/relationships/hyperlink" Target="https://elibrary.ru/item.asp?id=49534433" TargetMode="External"/><Relationship Id="rId8" Type="http://schemas.openxmlformats.org/officeDocument/2006/relationships/endnotes" Target="endnotes.xml"/><Relationship Id="rId51" Type="http://schemas.openxmlformats.org/officeDocument/2006/relationships/hyperlink" Target="http://pravo.gov.ru/proxy/ips/?docbody&amp;nd=102161949" TargetMode="External"/><Relationship Id="rId3" Type="http://schemas.openxmlformats.org/officeDocument/2006/relationships/numbering" Target="numbering.xml"/><Relationship Id="rId12" Type="http://schemas.openxmlformats.org/officeDocument/2006/relationships/hyperlink" Target="http://omsk.edu.ru/" TargetMode="External"/><Relationship Id="rId17" Type="http://schemas.openxmlformats.org/officeDocument/2006/relationships/hyperlink" Target="http://www.bio.fvova.ru/anketa/edu_stepanov.pdf" TargetMode="External"/><Relationship Id="rId25" Type="http://schemas.openxmlformats.org/officeDocument/2006/relationships/hyperlink" Target="https://nsportal.ru/shkola/materialy-k-attestatsii/library/2016/11/13/kontseptsiya-duhovno-nravstvennogo-razvitiya-i" TargetMode="External"/><Relationship Id="rId33" Type="http://schemas.openxmlformats.org/officeDocument/2006/relationships/hyperlink" Target="https://www.elibrary.ru/contents.asp?id=49542743" TargetMode="External"/><Relationship Id="rId38" Type="http://schemas.openxmlformats.org/officeDocument/2006/relationships/hyperlink" Target="https://www.elibrary.ru/contents.asp?id=49804416" TargetMode="External"/><Relationship Id="rId46" Type="http://schemas.openxmlformats.org/officeDocument/2006/relationships/hyperlink" Target="https://multiurok.ru/files/metodicheskie-rekomendatsii-po-organizatsii-rab-11.html" TargetMode="External"/><Relationship Id="rId59" Type="http://schemas.openxmlformats.org/officeDocument/2006/relationships/hyperlink" Target="https://urok.1sept.ru/articles/655469" TargetMode="External"/><Relationship Id="rId20" Type="http://schemas.openxmlformats.org/officeDocument/2006/relationships/hyperlink" Target="http://www.bio.fvova.ru/anketa/edu_stepanov.pdf" TargetMode="External"/><Relationship Id="rId41" Type="http://schemas.openxmlformats.org/officeDocument/2006/relationships/hyperlink" Target="http://www.bio.fvova.ru/anketa/edu_stepanov.pdf" TargetMode="External"/><Relationship Id="rId54" Type="http://schemas.openxmlformats.org/officeDocument/2006/relationships/hyperlink" Target="https://www.elibrary.ru/item.asp?id=4859070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bio.fvova.ru/anketa/edu_stepanov.pdf" TargetMode="External"/><Relationship Id="rId23" Type="http://schemas.openxmlformats.org/officeDocument/2006/relationships/hyperlink" Target="http://form.instrao.ru/examples.php" TargetMode="External"/><Relationship Id="rId28" Type="http://schemas.openxmlformats.org/officeDocument/2006/relationships/hyperlink" Target="https://scipress.ru/pedagogy/articles/vospitatelnye-tekhnologii-i-metody-otsenki-lichnostnykh-rezultatov-uchashhikhsya-v-realizatsii-modulya-po-profilaktike-bezopasnosti-zhiznedeyatelnosti-detej-i-podrostkov.html" TargetMode="External"/><Relationship Id="rId36" Type="http://schemas.openxmlformats.org/officeDocument/2006/relationships/hyperlink" Target="https://www.elibrary.ru/contents.asp?id=49542743&amp;selid=49542760" TargetMode="External"/><Relationship Id="rId49" Type="http://schemas.openxmlformats.org/officeDocument/2006/relationships/hyperlink" Target="https://scipress.ru/pedagogy/articles/sovremennye-tekhnologii-v-realizatsii-modulya-sotsialnoe-partnerstvo-programmy-vospitaniya-v-shkole.html%E2%80%8B" TargetMode="External"/><Relationship Id="rId57" Type="http://schemas.openxmlformats.org/officeDocument/2006/relationships/hyperlink" Target="https://urok.1sept.ru/articles/655469" TargetMode="External"/><Relationship Id="rId10" Type="http://schemas.openxmlformats.org/officeDocument/2006/relationships/header" Target="header1.xml"/><Relationship Id="rId31" Type="http://schemas.openxmlformats.org/officeDocument/2006/relationships/hyperlink" Target="https://www.elibrary.ru/item.asp?id=49490322" TargetMode="External"/><Relationship Id="rId44" Type="http://schemas.openxmlformats.org/officeDocument/2006/relationships/hyperlink" Target="https://soiro64.ru/wp-content/uploads/2022/03/mr-profilaktika-saratovskayaoblast.pdf" TargetMode="External"/><Relationship Id="rId52" Type="http://schemas.openxmlformats.org/officeDocument/2006/relationships/hyperlink" Target="http://www.consultant.ru/document/cons_doc_LAW_389271/"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B79BD4-D0C2-4409-ABB5-863E0178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68580</Words>
  <Characters>390907</Characters>
  <Application>Microsoft Office Word</Application>
  <DocSecurity>0</DocSecurity>
  <Lines>3257</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Алексей</cp:lastModifiedBy>
  <cp:revision>16</cp:revision>
  <dcterms:created xsi:type="dcterms:W3CDTF">2026-03-20T03:29:00Z</dcterms:created>
  <dcterms:modified xsi:type="dcterms:W3CDTF">2026-08-06T05:20:00Z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Microsoft® Word 2016</vt:lpwstr>
  </property>
  <property fmtid="{D5CDD505-2E9C-101B-9397-08002B2CF9AE}" pid="4" name="LastSaved">
    <vt:filetime>2026-03-20T00:00:00Z</vt:filetime>
  </property>
  <property fmtid="{D5CDD505-2E9C-101B-9397-08002B2CF9AE}" pid="5" name="Producer">
    <vt:lpwstr>www.ilovepdf.com</vt:lpwstr>
  </property>
  <property fmtid="{D5CDD505-2E9C-101B-9397-08002B2CF9AE}" pid="6" name="KSOTemplateDocerSaveRecord">
    <vt:lpwstr>eyJoZGlkIjoiN2ZiMWU4NjE2ZThjZWFmNTIyNjY1N2Y2MGM4NGU0YzgiLCJ1c2VySWQiOiI4NDI1MDkzNTE3MDAifQ==</vt:lpwstr>
  </property>
  <property fmtid="{D5CDD505-2E9C-101B-9397-08002B2CF9AE}" pid="7" name="KSOProductBuildVer">
    <vt:lpwstr>1049-12.1.0.27458</vt:lpwstr>
  </property>
  <property fmtid="{D5CDD505-2E9C-101B-9397-08002B2CF9AE}" pid="8" name="ICV">
    <vt:lpwstr>726686A8D4364419966AA5061E4A0C22_12</vt:lpwstr>
  </property>
</Properties>
</file>